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C66" w:rsidRPr="002D0A99" w:rsidRDefault="00514C3B" w:rsidP="002D0A99">
      <w:pPr>
        <w:spacing w:after="120" w:line="280" w:lineRule="exact"/>
        <w:rPr>
          <w:rFonts w:asciiTheme="minorHAnsi" w:hAnsiTheme="minorHAnsi" w:cs="Arial"/>
          <w:b/>
          <w:sz w:val="28"/>
          <w:szCs w:val="28"/>
        </w:rPr>
      </w:pPr>
      <w:r>
        <w:rPr>
          <w:rFonts w:asciiTheme="minorHAnsi" w:hAnsiTheme="minorHAnsi" w:cs="Arial"/>
          <w:noProof/>
          <w:sz w:val="22"/>
          <w:szCs w:val="22"/>
          <w:lang w:eastAsia="en-GB"/>
        </w:rPr>
        <w:drawing>
          <wp:anchor distT="0" distB="0" distL="114300" distR="114300" simplePos="0" relativeHeight="251669504" behindDoc="0" locked="0" layoutInCell="1" allowOverlap="1">
            <wp:simplePos x="0" y="0"/>
            <wp:positionH relativeFrom="column">
              <wp:posOffset>4425315</wp:posOffset>
            </wp:positionH>
            <wp:positionV relativeFrom="paragraph">
              <wp:posOffset>-210185</wp:posOffset>
            </wp:positionV>
            <wp:extent cx="1495425" cy="695325"/>
            <wp:effectExtent l="19050" t="0" r="9525" b="0"/>
            <wp:wrapSquare wrapText="bothSides"/>
            <wp:docPr id="17" name="Picture 16" descr="rspblogoblacktexteng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pblogoblacktextengrgb.jpg"/>
                    <pic:cNvPicPr/>
                  </pic:nvPicPr>
                  <pic:blipFill>
                    <a:blip r:embed="rId8" cstate="print"/>
                    <a:stretch>
                      <a:fillRect/>
                    </a:stretch>
                  </pic:blipFill>
                  <pic:spPr>
                    <a:xfrm>
                      <a:off x="0" y="0"/>
                      <a:ext cx="1495425" cy="695325"/>
                    </a:xfrm>
                    <a:prstGeom prst="rect">
                      <a:avLst/>
                    </a:prstGeom>
                  </pic:spPr>
                </pic:pic>
              </a:graphicData>
            </a:graphic>
          </wp:anchor>
        </w:drawing>
      </w:r>
      <w:r>
        <w:rPr>
          <w:rFonts w:asciiTheme="minorHAnsi" w:hAnsiTheme="minorHAnsi" w:cs="Arial"/>
          <w:noProof/>
          <w:sz w:val="22"/>
          <w:szCs w:val="22"/>
          <w:lang w:eastAsia="en-GB"/>
        </w:rPr>
        <w:drawing>
          <wp:anchor distT="0" distB="0" distL="114300" distR="114300" simplePos="0" relativeHeight="251666432" behindDoc="0" locked="0" layoutInCell="1" allowOverlap="1">
            <wp:simplePos x="0" y="0"/>
            <wp:positionH relativeFrom="column">
              <wp:posOffset>-80010</wp:posOffset>
            </wp:positionH>
            <wp:positionV relativeFrom="paragraph">
              <wp:posOffset>-410210</wp:posOffset>
            </wp:positionV>
            <wp:extent cx="1038225" cy="1038225"/>
            <wp:effectExtent l="19050" t="0" r="9525" b="0"/>
            <wp:wrapSquare wrapText="bothSides"/>
            <wp:docPr id="15" name="Picture 12" descr="IF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LI_CMYK.jpg"/>
                    <pic:cNvPicPr/>
                  </pic:nvPicPr>
                  <pic:blipFill>
                    <a:blip r:embed="rId9" cstate="print"/>
                    <a:stretch>
                      <a:fillRect/>
                    </a:stretch>
                  </pic:blipFill>
                  <pic:spPr>
                    <a:xfrm>
                      <a:off x="0" y="0"/>
                      <a:ext cx="1038225" cy="1038225"/>
                    </a:xfrm>
                    <a:prstGeom prst="rect">
                      <a:avLst/>
                    </a:prstGeom>
                  </pic:spPr>
                </pic:pic>
              </a:graphicData>
            </a:graphic>
          </wp:anchor>
        </w:drawing>
      </w:r>
    </w:p>
    <w:p w:rsidR="003878C7" w:rsidRPr="002D0A99" w:rsidRDefault="003878C7" w:rsidP="002D0A99">
      <w:pPr>
        <w:spacing w:after="120" w:line="280" w:lineRule="exact"/>
        <w:rPr>
          <w:rFonts w:asciiTheme="minorHAnsi" w:hAnsiTheme="minorHAnsi" w:cs="Arial"/>
          <w:sz w:val="22"/>
          <w:szCs w:val="22"/>
        </w:rPr>
      </w:pPr>
    </w:p>
    <w:p w:rsidR="004741DB" w:rsidRPr="002D0A99" w:rsidRDefault="004741DB" w:rsidP="002D0A99">
      <w:pPr>
        <w:spacing w:after="120" w:line="280" w:lineRule="exact"/>
        <w:rPr>
          <w:rFonts w:asciiTheme="minorHAnsi" w:hAnsiTheme="minorHAnsi" w:cs="Arial"/>
          <w:sz w:val="22"/>
          <w:szCs w:val="22"/>
        </w:rPr>
      </w:pPr>
    </w:p>
    <w:p w:rsidR="00722593" w:rsidRPr="002D0A99" w:rsidRDefault="00A805A3" w:rsidP="002D0A99">
      <w:pPr>
        <w:spacing w:after="120" w:line="280" w:lineRule="exact"/>
        <w:rPr>
          <w:rFonts w:asciiTheme="minorHAnsi" w:hAnsiTheme="minorHAnsi" w:cs="Arial"/>
          <w:sz w:val="22"/>
          <w:szCs w:val="22"/>
        </w:rPr>
      </w:pPr>
      <w:r>
        <w:rPr>
          <w:rFonts w:asciiTheme="minorHAnsi" w:hAnsiTheme="minorHAnsi" w:cs="Arial"/>
          <w:sz w:val="22"/>
          <w:szCs w:val="22"/>
        </w:rPr>
        <w:t>19</w:t>
      </w:r>
      <w:r w:rsidR="00DE245D" w:rsidRPr="002D0A99">
        <w:rPr>
          <w:rFonts w:asciiTheme="minorHAnsi" w:hAnsiTheme="minorHAnsi" w:cs="Arial"/>
          <w:sz w:val="22"/>
          <w:szCs w:val="22"/>
        </w:rPr>
        <w:t xml:space="preserve"> </w:t>
      </w:r>
      <w:r w:rsidR="00722593" w:rsidRPr="002D0A99">
        <w:rPr>
          <w:rFonts w:asciiTheme="minorHAnsi" w:hAnsiTheme="minorHAnsi" w:cs="Arial"/>
          <w:sz w:val="22"/>
          <w:szCs w:val="22"/>
        </w:rPr>
        <w:t>January 201</w:t>
      </w:r>
      <w:r w:rsidR="0049250D" w:rsidRPr="002D0A99">
        <w:rPr>
          <w:rFonts w:asciiTheme="minorHAnsi" w:hAnsiTheme="minorHAnsi" w:cs="Arial"/>
          <w:sz w:val="22"/>
          <w:szCs w:val="22"/>
        </w:rPr>
        <w:t>7</w:t>
      </w:r>
    </w:p>
    <w:p w:rsidR="00722593" w:rsidRPr="002D0A99" w:rsidRDefault="00722593" w:rsidP="002D0A99">
      <w:pPr>
        <w:spacing w:after="120" w:line="280" w:lineRule="exact"/>
        <w:rPr>
          <w:rFonts w:asciiTheme="minorHAnsi" w:hAnsiTheme="minorHAnsi" w:cs="Arial"/>
          <w:sz w:val="22"/>
          <w:szCs w:val="22"/>
        </w:rPr>
      </w:pPr>
    </w:p>
    <w:p w:rsidR="00722593" w:rsidRPr="002D0A99" w:rsidRDefault="0072259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 xml:space="preserve">Dear </w:t>
      </w:r>
      <w:r w:rsidR="0049250D" w:rsidRPr="002D0A99">
        <w:rPr>
          <w:rFonts w:asciiTheme="minorHAnsi" w:hAnsiTheme="minorHAnsi" w:cs="Arial"/>
          <w:sz w:val="22"/>
          <w:szCs w:val="22"/>
        </w:rPr>
        <w:t>contractor</w:t>
      </w:r>
    </w:p>
    <w:p w:rsidR="00722593" w:rsidRPr="002D0A99" w:rsidRDefault="0072259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TENDER FOR THE SUPPLY OF</w:t>
      </w:r>
      <w:r w:rsidR="004D736F">
        <w:rPr>
          <w:rFonts w:asciiTheme="minorHAnsi" w:hAnsiTheme="minorHAnsi" w:cs="Arial"/>
          <w:sz w:val="22"/>
          <w:szCs w:val="22"/>
        </w:rPr>
        <w:t xml:space="preserve"> A </w:t>
      </w:r>
      <w:r w:rsidRPr="002D0A99">
        <w:rPr>
          <w:rFonts w:asciiTheme="minorHAnsi" w:hAnsiTheme="minorHAnsi" w:cs="Arial"/>
          <w:sz w:val="22"/>
          <w:szCs w:val="22"/>
        </w:rPr>
        <w:t xml:space="preserve"> MULTIMEDIA PRESENTATION</w:t>
      </w:r>
    </w:p>
    <w:p w:rsidR="00722593" w:rsidRPr="002D0A99" w:rsidRDefault="0072259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 xml:space="preserve">You are invited to tender in competition with others to provide the services specified above to the RSPB on behalf of the </w:t>
      </w:r>
      <w:r w:rsidR="0049250D" w:rsidRPr="002D0A99">
        <w:rPr>
          <w:rFonts w:asciiTheme="minorHAnsi" w:hAnsiTheme="minorHAnsi" w:cs="Arial"/>
          <w:sz w:val="22"/>
          <w:szCs w:val="22"/>
        </w:rPr>
        <w:t>Inner Forth Landscape Initiative (IFLI)</w:t>
      </w:r>
      <w:r w:rsidRPr="002D0A99">
        <w:rPr>
          <w:rFonts w:asciiTheme="minorHAnsi" w:hAnsiTheme="minorHAnsi" w:cs="Arial"/>
          <w:sz w:val="22"/>
          <w:szCs w:val="22"/>
        </w:rPr>
        <w:t>.</w:t>
      </w:r>
    </w:p>
    <w:p w:rsidR="00722593" w:rsidRDefault="0072259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 xml:space="preserve">The following documents are </w:t>
      </w:r>
      <w:r w:rsidR="00DE245D" w:rsidRPr="002D0A99">
        <w:rPr>
          <w:rFonts w:asciiTheme="minorHAnsi" w:hAnsiTheme="minorHAnsi" w:cs="Arial"/>
          <w:sz w:val="22"/>
          <w:szCs w:val="22"/>
        </w:rPr>
        <w:t>attached</w:t>
      </w:r>
      <w:r w:rsidRPr="002D0A99">
        <w:rPr>
          <w:rFonts w:asciiTheme="minorHAnsi" w:hAnsiTheme="minorHAnsi" w:cs="Arial"/>
          <w:sz w:val="22"/>
          <w:szCs w:val="22"/>
        </w:rPr>
        <w:t xml:space="preserve"> and must be, where applicable, completed and signed on behalf of the tenderer.</w:t>
      </w:r>
    </w:p>
    <w:p w:rsidR="004D736F" w:rsidRPr="002D0A99" w:rsidRDefault="004D736F" w:rsidP="002D0A99">
      <w:pPr>
        <w:spacing w:after="120" w:line="280" w:lineRule="exact"/>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3"/>
        <w:gridCol w:w="6873"/>
      </w:tblGrid>
      <w:tr w:rsidR="00722593" w:rsidRPr="002D0A99" w:rsidTr="00722593">
        <w:tc>
          <w:tcPr>
            <w:tcW w:w="1983" w:type="dxa"/>
          </w:tcPr>
          <w:p w:rsidR="00722593" w:rsidRPr="002D0A99" w:rsidRDefault="0072259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Document A</w:t>
            </w:r>
          </w:p>
        </w:tc>
        <w:tc>
          <w:tcPr>
            <w:tcW w:w="6873" w:type="dxa"/>
          </w:tcPr>
          <w:p w:rsidR="00722593" w:rsidRPr="002D0A99" w:rsidRDefault="00722593" w:rsidP="00514C3B">
            <w:pPr>
              <w:spacing w:after="120" w:line="280" w:lineRule="exact"/>
              <w:rPr>
                <w:rFonts w:asciiTheme="minorHAnsi" w:hAnsiTheme="minorHAnsi" w:cs="Arial"/>
                <w:sz w:val="22"/>
                <w:szCs w:val="22"/>
              </w:rPr>
            </w:pPr>
            <w:r w:rsidRPr="002D0A99">
              <w:rPr>
                <w:rFonts w:asciiTheme="minorHAnsi" w:hAnsiTheme="minorHAnsi" w:cs="Arial"/>
                <w:sz w:val="22"/>
                <w:szCs w:val="22"/>
              </w:rPr>
              <w:t>Instruction and Information</w:t>
            </w:r>
          </w:p>
        </w:tc>
      </w:tr>
      <w:tr w:rsidR="00722593" w:rsidRPr="002D0A99" w:rsidTr="00722593">
        <w:tc>
          <w:tcPr>
            <w:tcW w:w="1983" w:type="dxa"/>
          </w:tcPr>
          <w:p w:rsidR="00722593" w:rsidRPr="002D0A99" w:rsidRDefault="0072259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Document B</w:t>
            </w:r>
          </w:p>
        </w:tc>
        <w:tc>
          <w:tcPr>
            <w:tcW w:w="6873" w:type="dxa"/>
          </w:tcPr>
          <w:p w:rsidR="00722593" w:rsidRPr="002D0A99" w:rsidRDefault="0072259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RSPB: A Brief Introduction</w:t>
            </w:r>
          </w:p>
        </w:tc>
      </w:tr>
      <w:tr w:rsidR="00722593" w:rsidRPr="002D0A99" w:rsidTr="00722593">
        <w:tc>
          <w:tcPr>
            <w:tcW w:w="1983" w:type="dxa"/>
          </w:tcPr>
          <w:p w:rsidR="00722593" w:rsidRPr="002D0A99" w:rsidRDefault="0072259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Document C</w:t>
            </w:r>
          </w:p>
        </w:tc>
        <w:tc>
          <w:tcPr>
            <w:tcW w:w="6873" w:type="dxa"/>
          </w:tcPr>
          <w:p w:rsidR="00722593" w:rsidRPr="002D0A99" w:rsidRDefault="0072259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Specification of Goods / Services</w:t>
            </w:r>
          </w:p>
        </w:tc>
      </w:tr>
      <w:tr w:rsidR="00722593" w:rsidRPr="002D0A99" w:rsidTr="00722593">
        <w:tc>
          <w:tcPr>
            <w:tcW w:w="1983" w:type="dxa"/>
          </w:tcPr>
          <w:p w:rsidR="00722593" w:rsidRPr="002D0A99" w:rsidRDefault="0072259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Document D</w:t>
            </w:r>
          </w:p>
        </w:tc>
        <w:tc>
          <w:tcPr>
            <w:tcW w:w="6873" w:type="dxa"/>
          </w:tcPr>
          <w:p w:rsidR="00722593" w:rsidRPr="002D0A99" w:rsidRDefault="0072259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Company Information</w:t>
            </w:r>
          </w:p>
        </w:tc>
      </w:tr>
      <w:tr w:rsidR="00722593" w:rsidRPr="002D0A99" w:rsidTr="00722593">
        <w:tc>
          <w:tcPr>
            <w:tcW w:w="1983" w:type="dxa"/>
          </w:tcPr>
          <w:p w:rsidR="00722593" w:rsidRPr="002D0A99" w:rsidRDefault="0072259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Document E</w:t>
            </w:r>
          </w:p>
        </w:tc>
        <w:tc>
          <w:tcPr>
            <w:tcW w:w="6873" w:type="dxa"/>
          </w:tcPr>
          <w:p w:rsidR="00722593" w:rsidRPr="002D0A99" w:rsidRDefault="0072259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Form of Offer</w:t>
            </w:r>
          </w:p>
        </w:tc>
      </w:tr>
      <w:tr w:rsidR="00722593" w:rsidRPr="002D0A99" w:rsidTr="00722593">
        <w:tc>
          <w:tcPr>
            <w:tcW w:w="1983" w:type="dxa"/>
          </w:tcPr>
          <w:p w:rsidR="00722593" w:rsidRPr="002D0A99" w:rsidRDefault="0072259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Document F</w:t>
            </w:r>
          </w:p>
        </w:tc>
        <w:tc>
          <w:tcPr>
            <w:tcW w:w="6873" w:type="dxa"/>
          </w:tcPr>
          <w:p w:rsidR="00722593" w:rsidRPr="002D0A99" w:rsidRDefault="0072259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Terms and Conditions</w:t>
            </w:r>
          </w:p>
        </w:tc>
      </w:tr>
      <w:tr w:rsidR="00722593" w:rsidRPr="002D0A99" w:rsidTr="00722593">
        <w:tc>
          <w:tcPr>
            <w:tcW w:w="1983" w:type="dxa"/>
          </w:tcPr>
          <w:p w:rsidR="00722593" w:rsidRPr="002D0A99" w:rsidRDefault="0072259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Document G</w:t>
            </w:r>
          </w:p>
        </w:tc>
        <w:tc>
          <w:tcPr>
            <w:tcW w:w="6873" w:type="dxa"/>
          </w:tcPr>
          <w:p w:rsidR="00722593" w:rsidRPr="002D0A99" w:rsidRDefault="0072259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Sustainability in procurement</w:t>
            </w:r>
          </w:p>
        </w:tc>
      </w:tr>
      <w:tr w:rsidR="00722593" w:rsidRPr="002D0A99" w:rsidTr="00722593">
        <w:tc>
          <w:tcPr>
            <w:tcW w:w="1983" w:type="dxa"/>
          </w:tcPr>
          <w:p w:rsidR="00722593" w:rsidRPr="002D0A99" w:rsidRDefault="0072259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Document H</w:t>
            </w:r>
          </w:p>
        </w:tc>
        <w:tc>
          <w:tcPr>
            <w:tcW w:w="6873" w:type="dxa"/>
          </w:tcPr>
          <w:p w:rsidR="00722593" w:rsidRPr="002D0A99" w:rsidRDefault="0072259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Certificate of Bona Fide Offer</w:t>
            </w:r>
          </w:p>
        </w:tc>
      </w:tr>
    </w:tbl>
    <w:p w:rsidR="00722593" w:rsidRPr="002D0A99" w:rsidRDefault="00722593" w:rsidP="002D0A99">
      <w:pPr>
        <w:spacing w:after="120" w:line="280" w:lineRule="exact"/>
        <w:rPr>
          <w:rFonts w:asciiTheme="minorHAnsi" w:hAnsiTheme="minorHAnsi" w:cs="Arial"/>
          <w:sz w:val="22"/>
          <w:szCs w:val="22"/>
        </w:rPr>
      </w:pPr>
    </w:p>
    <w:p w:rsidR="00722593" w:rsidRPr="002D0A99" w:rsidRDefault="0072259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 xml:space="preserve">Your tender response should be emailed to </w:t>
      </w:r>
      <w:hyperlink r:id="rId10" w:history="1">
        <w:r w:rsidR="004D736F" w:rsidRPr="002E24E8">
          <w:rPr>
            <w:rStyle w:val="Hyperlink"/>
            <w:rFonts w:asciiTheme="minorHAnsi" w:hAnsiTheme="minorHAnsi" w:cs="Arial"/>
            <w:sz w:val="22"/>
            <w:szCs w:val="22"/>
          </w:rPr>
          <w:t>sue.walker@rspb.org.uk</w:t>
        </w:r>
      </w:hyperlink>
      <w:r w:rsidRPr="002D0A99">
        <w:rPr>
          <w:rFonts w:asciiTheme="minorHAnsi" w:hAnsiTheme="minorHAnsi" w:cs="Arial"/>
          <w:sz w:val="22"/>
          <w:szCs w:val="22"/>
        </w:rPr>
        <w:t xml:space="preserve"> by </w:t>
      </w:r>
      <w:r w:rsidR="00C72700" w:rsidRPr="002D0A99">
        <w:rPr>
          <w:rFonts w:asciiTheme="minorHAnsi" w:hAnsiTheme="minorHAnsi" w:cs="Arial"/>
          <w:sz w:val="22"/>
          <w:szCs w:val="22"/>
        </w:rPr>
        <w:t xml:space="preserve">5pm on </w:t>
      </w:r>
      <w:r w:rsidR="0049250D" w:rsidRPr="002D0A99">
        <w:rPr>
          <w:rFonts w:asciiTheme="minorHAnsi" w:hAnsiTheme="minorHAnsi" w:cs="Arial"/>
          <w:sz w:val="22"/>
          <w:szCs w:val="22"/>
        </w:rPr>
        <w:t>Fri 17</w:t>
      </w:r>
      <w:r w:rsidR="0049250D" w:rsidRPr="002D0A99">
        <w:rPr>
          <w:rFonts w:asciiTheme="minorHAnsi" w:hAnsiTheme="minorHAnsi" w:cs="Arial"/>
          <w:sz w:val="22"/>
          <w:szCs w:val="22"/>
          <w:vertAlign w:val="superscript"/>
        </w:rPr>
        <w:t>rd</w:t>
      </w:r>
      <w:r w:rsidR="0049250D" w:rsidRPr="002D0A99">
        <w:rPr>
          <w:rFonts w:asciiTheme="minorHAnsi" w:hAnsiTheme="minorHAnsi" w:cs="Arial"/>
          <w:sz w:val="22"/>
          <w:szCs w:val="22"/>
        </w:rPr>
        <w:t xml:space="preserve"> February 2017</w:t>
      </w:r>
      <w:r w:rsidRPr="002D0A99">
        <w:rPr>
          <w:rFonts w:asciiTheme="minorHAnsi" w:hAnsiTheme="minorHAnsi" w:cs="Arial"/>
          <w:sz w:val="22"/>
          <w:szCs w:val="22"/>
        </w:rPr>
        <w:t>.</w:t>
      </w:r>
    </w:p>
    <w:p w:rsidR="00722593" w:rsidRPr="002D0A99" w:rsidRDefault="0072259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Only tenders submitted in accordance with the RSPB’s Terms and Conditions will be considered.  Any tenders that are incomplete, or received after the time indicated may be disregarded.</w:t>
      </w:r>
    </w:p>
    <w:p w:rsidR="00722593" w:rsidRPr="002D0A99" w:rsidRDefault="0072259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 xml:space="preserve">If you wish to discuss any aspect of this tender prior to tendering, please email </w:t>
      </w:r>
      <w:hyperlink r:id="rId11" w:history="1">
        <w:r w:rsidR="0049250D" w:rsidRPr="004D736F">
          <w:rPr>
            <w:rStyle w:val="Hyperlink"/>
            <w:rFonts w:asciiTheme="minorHAnsi" w:hAnsiTheme="minorHAnsi" w:cs="Arial"/>
            <w:sz w:val="22"/>
            <w:szCs w:val="22"/>
          </w:rPr>
          <w:t>sue.walker</w:t>
        </w:r>
        <w:r w:rsidRPr="004D736F">
          <w:rPr>
            <w:rStyle w:val="Hyperlink"/>
            <w:rFonts w:asciiTheme="minorHAnsi" w:hAnsiTheme="minorHAnsi" w:cs="Arial"/>
            <w:sz w:val="22"/>
            <w:szCs w:val="22"/>
          </w:rPr>
          <w:t>@rspb.org.uk</w:t>
        </w:r>
      </w:hyperlink>
      <w:r w:rsidRPr="002D0A99">
        <w:rPr>
          <w:rFonts w:asciiTheme="minorHAnsi" w:hAnsiTheme="minorHAnsi" w:cs="Arial"/>
          <w:sz w:val="22"/>
          <w:szCs w:val="22"/>
        </w:rPr>
        <w:t>. Tenderers should ensure that their tenders are clear and concise and are advised that any approaches to the RSPB following the opening of tenders could lead to disqualification.  If you do not wish to tender on this occasion please let us know.</w:t>
      </w:r>
    </w:p>
    <w:p w:rsidR="00722593" w:rsidRPr="002D0A99" w:rsidRDefault="00722593" w:rsidP="002D0A99">
      <w:pPr>
        <w:spacing w:after="120" w:line="280" w:lineRule="exact"/>
        <w:rPr>
          <w:rFonts w:asciiTheme="minorHAnsi" w:hAnsiTheme="minorHAnsi" w:cs="Arial"/>
          <w:sz w:val="22"/>
          <w:szCs w:val="22"/>
        </w:rPr>
      </w:pPr>
    </w:p>
    <w:p w:rsidR="00722593" w:rsidRPr="002D0A99" w:rsidRDefault="0072259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 xml:space="preserve">Yours </w:t>
      </w:r>
      <w:r w:rsidR="0049250D" w:rsidRPr="002D0A99">
        <w:rPr>
          <w:rFonts w:asciiTheme="minorHAnsi" w:hAnsiTheme="minorHAnsi" w:cs="Arial"/>
          <w:sz w:val="22"/>
          <w:szCs w:val="22"/>
        </w:rPr>
        <w:t>sincerely</w:t>
      </w:r>
    </w:p>
    <w:p w:rsidR="00722593" w:rsidRPr="002D0A99" w:rsidRDefault="00722593" w:rsidP="002D0A99">
      <w:pPr>
        <w:spacing w:after="120" w:line="280" w:lineRule="exact"/>
        <w:rPr>
          <w:rFonts w:asciiTheme="minorHAnsi" w:hAnsiTheme="minorHAnsi" w:cs="Arial"/>
          <w:sz w:val="22"/>
          <w:szCs w:val="22"/>
        </w:rPr>
      </w:pPr>
    </w:p>
    <w:p w:rsidR="00722593" w:rsidRPr="002D0A99" w:rsidRDefault="00722593" w:rsidP="002D0A99">
      <w:pPr>
        <w:spacing w:after="120" w:line="280" w:lineRule="exact"/>
        <w:rPr>
          <w:rFonts w:asciiTheme="minorHAnsi" w:hAnsiTheme="minorHAnsi" w:cs="Arial"/>
          <w:sz w:val="22"/>
          <w:szCs w:val="22"/>
        </w:rPr>
      </w:pPr>
    </w:p>
    <w:p w:rsidR="00722593" w:rsidRPr="002D0A99" w:rsidRDefault="0049250D"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Sue Walke</w:t>
      </w:r>
      <w:r w:rsidR="00722593" w:rsidRPr="002D0A99">
        <w:rPr>
          <w:rFonts w:asciiTheme="minorHAnsi" w:hAnsiTheme="minorHAnsi" w:cs="Arial"/>
          <w:sz w:val="22"/>
          <w:szCs w:val="22"/>
        </w:rPr>
        <w:t xml:space="preserve">r </w:t>
      </w:r>
    </w:p>
    <w:p w:rsidR="0049250D" w:rsidRPr="002D0A99" w:rsidRDefault="0049250D"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IFLI Communications Officer</w:t>
      </w:r>
    </w:p>
    <w:p w:rsidR="00DE5A00" w:rsidRPr="002D0A99" w:rsidRDefault="00DE5A00" w:rsidP="002D0A99">
      <w:pPr>
        <w:spacing w:after="120" w:line="280" w:lineRule="exact"/>
        <w:rPr>
          <w:rFonts w:asciiTheme="minorHAnsi" w:hAnsiTheme="minorHAnsi" w:cs="Arial"/>
          <w:sz w:val="22"/>
          <w:szCs w:val="22"/>
        </w:rPr>
      </w:pPr>
    </w:p>
    <w:p w:rsidR="009847EB" w:rsidRPr="002D0A99" w:rsidRDefault="00722593" w:rsidP="002D0A99">
      <w:pPr>
        <w:spacing w:after="120" w:line="280" w:lineRule="exact"/>
        <w:rPr>
          <w:rFonts w:asciiTheme="minorHAnsi" w:hAnsiTheme="minorHAnsi" w:cs="Arial"/>
          <w:sz w:val="22"/>
          <w:szCs w:val="22"/>
        </w:rPr>
      </w:pPr>
      <w:r w:rsidRPr="002D0A99">
        <w:rPr>
          <w:rFonts w:asciiTheme="minorHAnsi" w:hAnsiTheme="minorHAnsi" w:cs="Arial"/>
          <w:noProof/>
          <w:sz w:val="22"/>
          <w:szCs w:val="22"/>
          <w:lang w:eastAsia="en-GB"/>
        </w:rPr>
        <w:drawing>
          <wp:anchor distT="0" distB="0" distL="114300" distR="114300" simplePos="0" relativeHeight="251663360" behindDoc="1" locked="0" layoutInCell="1" allowOverlap="1">
            <wp:simplePos x="0" y="0"/>
            <wp:positionH relativeFrom="column">
              <wp:posOffset>2358390</wp:posOffset>
            </wp:positionH>
            <wp:positionV relativeFrom="paragraph">
              <wp:posOffset>40640</wp:posOffset>
            </wp:positionV>
            <wp:extent cx="1666875" cy="1028700"/>
            <wp:effectExtent l="19050" t="0" r="9525" b="0"/>
            <wp:wrapTight wrapText="bothSides">
              <wp:wrapPolygon edited="0">
                <wp:start x="-247" y="0"/>
                <wp:lineTo x="-247" y="21200"/>
                <wp:lineTo x="21723" y="21200"/>
                <wp:lineTo x="21723" y="0"/>
                <wp:lineTo x="-247" y="0"/>
              </wp:wrapPolygon>
            </wp:wrapTight>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1666875" cy="1028700"/>
                    </a:xfrm>
                    <a:prstGeom prst="rect">
                      <a:avLst/>
                    </a:prstGeom>
                    <a:noFill/>
                  </pic:spPr>
                </pic:pic>
              </a:graphicData>
            </a:graphic>
          </wp:anchor>
        </w:drawing>
      </w:r>
    </w:p>
    <w:p w:rsidR="00397BDF" w:rsidRPr="002D0A99" w:rsidRDefault="00DE5A00" w:rsidP="002D0A99">
      <w:pPr>
        <w:spacing w:after="120" w:line="280" w:lineRule="exact"/>
        <w:rPr>
          <w:rFonts w:asciiTheme="minorHAnsi" w:hAnsiTheme="minorHAnsi" w:cs="Arial"/>
          <w:sz w:val="22"/>
          <w:szCs w:val="22"/>
        </w:rPr>
      </w:pPr>
      <w:r w:rsidRPr="002D0A99">
        <w:rPr>
          <w:rFonts w:asciiTheme="minorHAnsi" w:hAnsiTheme="minorHAnsi" w:cs="Arial"/>
          <w:noProof/>
          <w:sz w:val="22"/>
          <w:szCs w:val="22"/>
          <w:lang w:eastAsia="en-GB"/>
        </w:rPr>
        <w:t xml:space="preserve">                                                       </w:t>
      </w:r>
      <w:r w:rsidR="00724C2F" w:rsidRPr="002D0A99">
        <w:rPr>
          <w:rFonts w:asciiTheme="minorHAnsi" w:hAnsiTheme="minorHAnsi" w:cs="Arial"/>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70"/>
        <w:gridCol w:w="4870"/>
      </w:tblGrid>
      <w:tr w:rsidR="00397BDF" w:rsidRPr="002D0A99" w:rsidTr="001D1909">
        <w:tc>
          <w:tcPr>
            <w:tcW w:w="4870" w:type="dxa"/>
          </w:tcPr>
          <w:p w:rsidR="00397BDF" w:rsidRPr="002D0A99" w:rsidRDefault="00514C3B" w:rsidP="002D0A99">
            <w:pPr>
              <w:spacing w:after="120" w:line="280" w:lineRule="exact"/>
              <w:rPr>
                <w:rFonts w:asciiTheme="minorHAnsi" w:hAnsiTheme="minorHAnsi" w:cs="Arial"/>
                <w:b/>
                <w:sz w:val="28"/>
                <w:szCs w:val="28"/>
              </w:rPr>
            </w:pPr>
            <w:r w:rsidRPr="00514C3B">
              <w:rPr>
                <w:rFonts w:asciiTheme="minorHAnsi" w:hAnsiTheme="minorHAnsi" w:cs="Arial"/>
                <w:b/>
                <w:noProof/>
                <w:sz w:val="28"/>
                <w:szCs w:val="28"/>
                <w:lang w:eastAsia="en-GB"/>
              </w:rPr>
              <w:lastRenderedPageBreak/>
              <w:drawing>
                <wp:anchor distT="0" distB="0" distL="114300" distR="114300" simplePos="0" relativeHeight="251671552" behindDoc="0" locked="0" layoutInCell="1" allowOverlap="1">
                  <wp:simplePos x="0" y="0"/>
                  <wp:positionH relativeFrom="column">
                    <wp:posOffset>1101090</wp:posOffset>
                  </wp:positionH>
                  <wp:positionV relativeFrom="paragraph">
                    <wp:posOffset>126365</wp:posOffset>
                  </wp:positionV>
                  <wp:extent cx="1495425" cy="695325"/>
                  <wp:effectExtent l="19050" t="0" r="9525" b="0"/>
                  <wp:wrapSquare wrapText="bothSides"/>
                  <wp:docPr id="18" name="Picture 16" descr="rspblogoblacktexteng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pblogoblacktextengrgb.jpg"/>
                          <pic:cNvPicPr/>
                        </pic:nvPicPr>
                        <pic:blipFill>
                          <a:blip r:embed="rId8" cstate="print"/>
                          <a:stretch>
                            <a:fillRect/>
                          </a:stretch>
                        </pic:blipFill>
                        <pic:spPr>
                          <a:xfrm>
                            <a:off x="0" y="0"/>
                            <a:ext cx="1495425" cy="695325"/>
                          </a:xfrm>
                          <a:prstGeom prst="rect">
                            <a:avLst/>
                          </a:prstGeom>
                        </pic:spPr>
                      </pic:pic>
                    </a:graphicData>
                  </a:graphic>
                </wp:anchor>
              </w:drawing>
            </w:r>
            <w:r w:rsidRPr="00514C3B">
              <w:rPr>
                <w:rFonts w:asciiTheme="minorHAnsi" w:hAnsiTheme="minorHAnsi" w:cs="Arial"/>
                <w:noProof/>
                <w:lang w:eastAsia="en-GB"/>
              </w:rPr>
              <w:drawing>
                <wp:anchor distT="0" distB="0" distL="114300" distR="114300" simplePos="0" relativeHeight="251668480" behindDoc="0" locked="0" layoutInCell="1" allowOverlap="1">
                  <wp:simplePos x="0" y="0"/>
                  <wp:positionH relativeFrom="column">
                    <wp:posOffset>-41910</wp:posOffset>
                  </wp:positionH>
                  <wp:positionV relativeFrom="paragraph">
                    <wp:posOffset>2540</wp:posOffset>
                  </wp:positionV>
                  <wp:extent cx="952500" cy="952500"/>
                  <wp:effectExtent l="19050" t="0" r="0" b="0"/>
                  <wp:wrapSquare wrapText="bothSides"/>
                  <wp:docPr id="16" name="Picture 12" descr="IF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LI_CMYK.jpg"/>
                          <pic:cNvPicPr/>
                        </pic:nvPicPr>
                        <pic:blipFill>
                          <a:blip r:embed="rId9" cstate="print"/>
                          <a:stretch>
                            <a:fillRect/>
                          </a:stretch>
                        </pic:blipFill>
                        <pic:spPr>
                          <a:xfrm>
                            <a:off x="0" y="0"/>
                            <a:ext cx="952500" cy="952500"/>
                          </a:xfrm>
                          <a:prstGeom prst="rect">
                            <a:avLst/>
                          </a:prstGeom>
                        </pic:spPr>
                      </pic:pic>
                    </a:graphicData>
                  </a:graphic>
                </wp:anchor>
              </w:drawing>
            </w:r>
          </w:p>
        </w:tc>
        <w:tc>
          <w:tcPr>
            <w:tcW w:w="4870" w:type="dxa"/>
          </w:tcPr>
          <w:p w:rsidR="00397BDF" w:rsidRPr="002D0A99" w:rsidRDefault="00397BDF" w:rsidP="002D0A99">
            <w:pPr>
              <w:spacing w:after="120" w:line="280" w:lineRule="exact"/>
              <w:rPr>
                <w:rFonts w:asciiTheme="minorHAnsi" w:hAnsiTheme="minorHAnsi" w:cs="Arial"/>
                <w:b/>
                <w:sz w:val="28"/>
                <w:szCs w:val="28"/>
              </w:rPr>
            </w:pPr>
            <w:r w:rsidRPr="002D0A99">
              <w:rPr>
                <w:rFonts w:asciiTheme="minorHAnsi" w:hAnsiTheme="minorHAnsi" w:cs="Arial"/>
                <w:b/>
                <w:sz w:val="28"/>
                <w:szCs w:val="28"/>
              </w:rPr>
              <w:t>Document A</w:t>
            </w:r>
          </w:p>
          <w:p w:rsidR="00397BDF" w:rsidRPr="002D0A99" w:rsidRDefault="00397BDF" w:rsidP="002D0A99">
            <w:pPr>
              <w:spacing w:after="120" w:line="280" w:lineRule="exact"/>
              <w:rPr>
                <w:rFonts w:asciiTheme="minorHAnsi" w:hAnsiTheme="minorHAnsi" w:cs="Arial"/>
                <w:b/>
                <w:sz w:val="28"/>
                <w:szCs w:val="28"/>
              </w:rPr>
            </w:pPr>
          </w:p>
          <w:p w:rsidR="00397BDF" w:rsidRPr="002D0A99" w:rsidRDefault="00397BDF" w:rsidP="002D0A99">
            <w:pPr>
              <w:spacing w:after="120" w:line="280" w:lineRule="exact"/>
              <w:rPr>
                <w:rFonts w:asciiTheme="minorHAnsi" w:hAnsiTheme="minorHAnsi" w:cs="Arial"/>
                <w:b/>
                <w:sz w:val="26"/>
                <w:szCs w:val="22"/>
              </w:rPr>
            </w:pPr>
            <w:r w:rsidRPr="002D0A99">
              <w:rPr>
                <w:rFonts w:asciiTheme="minorHAnsi" w:hAnsiTheme="minorHAnsi" w:cs="Arial"/>
                <w:b/>
                <w:sz w:val="28"/>
                <w:szCs w:val="28"/>
              </w:rPr>
              <w:t>Instructions and information</w:t>
            </w:r>
          </w:p>
        </w:tc>
      </w:tr>
    </w:tbl>
    <w:p w:rsidR="00B27CAA" w:rsidRPr="002D0A99" w:rsidRDefault="00B27CAA" w:rsidP="002D0A99">
      <w:pPr>
        <w:spacing w:after="120" w:line="280" w:lineRule="exact"/>
        <w:rPr>
          <w:rFonts w:asciiTheme="minorHAnsi" w:hAnsiTheme="minorHAnsi" w:cs="Arial"/>
          <w:sz w:val="22"/>
          <w:szCs w:val="22"/>
        </w:rPr>
      </w:pPr>
    </w:p>
    <w:p w:rsidR="00397BDF" w:rsidRPr="002D0A99" w:rsidRDefault="00397BDF" w:rsidP="002D0A99">
      <w:pPr>
        <w:pStyle w:val="Header"/>
        <w:numPr>
          <w:ilvl w:val="0"/>
          <w:numId w:val="5"/>
        </w:numPr>
        <w:tabs>
          <w:tab w:val="clear" w:pos="4153"/>
          <w:tab w:val="clear" w:pos="8306"/>
        </w:tabs>
        <w:spacing w:after="120" w:line="280" w:lineRule="exact"/>
        <w:rPr>
          <w:rFonts w:asciiTheme="minorHAnsi" w:hAnsiTheme="minorHAnsi" w:cs="Arial"/>
          <w:sz w:val="22"/>
          <w:szCs w:val="22"/>
        </w:rPr>
      </w:pPr>
      <w:r w:rsidRPr="002D0A99">
        <w:rPr>
          <w:rFonts w:asciiTheme="minorHAnsi" w:hAnsiTheme="minorHAnsi" w:cs="Arial"/>
          <w:sz w:val="22"/>
          <w:szCs w:val="22"/>
        </w:rPr>
        <w:t xml:space="preserve">This questionnaire and application is designed to be completed electronically. You are required to mark boxes, insert information or submit additional documentation in response to the questions herein. Whilst the text boxes should expand as you add text, if there is insufficient space for your response please attach a separate document clearly marked with the name of your Company, the reference number and the number(s) of the question(s) to which it relates. Please ‘sign’ this document by adding your name to the end of </w:t>
      </w:r>
      <w:r w:rsidR="009F0F41" w:rsidRPr="002D0A99">
        <w:rPr>
          <w:rFonts w:asciiTheme="minorHAnsi" w:hAnsiTheme="minorHAnsi" w:cs="Arial"/>
          <w:sz w:val="22"/>
          <w:szCs w:val="22"/>
        </w:rPr>
        <w:t>Document G</w:t>
      </w:r>
      <w:r w:rsidRPr="002D0A99">
        <w:rPr>
          <w:rFonts w:asciiTheme="minorHAnsi" w:hAnsiTheme="minorHAnsi" w:cs="Arial"/>
          <w:sz w:val="22"/>
          <w:szCs w:val="22"/>
        </w:rPr>
        <w:t>.</w:t>
      </w:r>
    </w:p>
    <w:p w:rsidR="00397BDF" w:rsidRPr="002D0A99" w:rsidRDefault="00397BDF" w:rsidP="002D0A99">
      <w:pPr>
        <w:pStyle w:val="Header"/>
        <w:numPr>
          <w:ilvl w:val="0"/>
          <w:numId w:val="5"/>
        </w:numPr>
        <w:tabs>
          <w:tab w:val="clear" w:pos="4153"/>
          <w:tab w:val="clear" w:pos="8306"/>
        </w:tabs>
        <w:spacing w:after="120" w:line="280" w:lineRule="exact"/>
        <w:rPr>
          <w:rFonts w:asciiTheme="minorHAnsi" w:hAnsiTheme="minorHAnsi" w:cs="Arial"/>
          <w:sz w:val="22"/>
          <w:szCs w:val="22"/>
        </w:rPr>
      </w:pPr>
      <w:r w:rsidRPr="002D0A99">
        <w:rPr>
          <w:rFonts w:asciiTheme="minorHAnsi" w:hAnsiTheme="minorHAnsi" w:cs="Arial"/>
          <w:sz w:val="22"/>
          <w:szCs w:val="22"/>
        </w:rPr>
        <w:t>If you are unable to comply with a request for information or provide documentation requested then a written account explaining the absence of the information must accompany the return of this questionnaire and application. Please be aware that the failure to respond to any of the questions, without a written reason, may result in a negative evaluation of that element within the overall evaluation of this questionnaire.</w:t>
      </w:r>
    </w:p>
    <w:p w:rsidR="00397BDF" w:rsidRPr="002D0A99" w:rsidRDefault="00397BDF" w:rsidP="002D0A99">
      <w:pPr>
        <w:pStyle w:val="Header"/>
        <w:numPr>
          <w:ilvl w:val="0"/>
          <w:numId w:val="5"/>
        </w:numPr>
        <w:tabs>
          <w:tab w:val="clear" w:pos="4153"/>
          <w:tab w:val="clear" w:pos="8306"/>
        </w:tabs>
        <w:spacing w:after="120" w:line="280" w:lineRule="exact"/>
        <w:rPr>
          <w:rFonts w:asciiTheme="minorHAnsi" w:hAnsiTheme="minorHAnsi" w:cs="Arial"/>
          <w:sz w:val="22"/>
          <w:szCs w:val="22"/>
        </w:rPr>
      </w:pPr>
      <w:r w:rsidRPr="002D0A99">
        <w:rPr>
          <w:rFonts w:asciiTheme="minorHAnsi" w:hAnsiTheme="minorHAnsi" w:cs="Arial"/>
          <w:sz w:val="22"/>
          <w:szCs w:val="22"/>
        </w:rPr>
        <w:t xml:space="preserve">The </w:t>
      </w:r>
      <w:r w:rsidR="00B874A3" w:rsidRPr="002D0A99">
        <w:rPr>
          <w:rFonts w:asciiTheme="minorHAnsi" w:hAnsiTheme="minorHAnsi" w:cs="Arial"/>
          <w:sz w:val="22"/>
          <w:szCs w:val="22"/>
        </w:rPr>
        <w:t>RSPB</w:t>
      </w:r>
      <w:r w:rsidRPr="002D0A99">
        <w:rPr>
          <w:rFonts w:asciiTheme="minorHAnsi" w:hAnsiTheme="minorHAnsi" w:cs="Arial"/>
          <w:sz w:val="22"/>
          <w:szCs w:val="22"/>
        </w:rPr>
        <w:t xml:space="preserve"> may require supplementary information or clarification or further evidence of the information given. The </w:t>
      </w:r>
      <w:r w:rsidR="00B874A3" w:rsidRPr="002D0A99">
        <w:rPr>
          <w:rFonts w:asciiTheme="minorHAnsi" w:hAnsiTheme="minorHAnsi" w:cs="Arial"/>
          <w:sz w:val="22"/>
          <w:szCs w:val="22"/>
        </w:rPr>
        <w:t>RSPB</w:t>
      </w:r>
      <w:r w:rsidRPr="002D0A99">
        <w:rPr>
          <w:rFonts w:asciiTheme="minorHAnsi" w:hAnsiTheme="minorHAnsi" w:cs="Arial"/>
          <w:sz w:val="22"/>
          <w:szCs w:val="22"/>
        </w:rPr>
        <w:t xml:space="preserve"> may wish to visit reference sites given as evidence of relevant experience.</w:t>
      </w:r>
    </w:p>
    <w:p w:rsidR="00397BDF" w:rsidRPr="002D0A99" w:rsidRDefault="00397BDF" w:rsidP="002D0A99">
      <w:pPr>
        <w:pStyle w:val="Header"/>
        <w:numPr>
          <w:ilvl w:val="0"/>
          <w:numId w:val="5"/>
        </w:numPr>
        <w:tabs>
          <w:tab w:val="clear" w:pos="4153"/>
          <w:tab w:val="clear" w:pos="8306"/>
        </w:tabs>
        <w:spacing w:after="120" w:line="280" w:lineRule="exact"/>
        <w:rPr>
          <w:rFonts w:asciiTheme="minorHAnsi" w:hAnsiTheme="minorHAnsi" w:cs="Arial"/>
          <w:sz w:val="22"/>
          <w:szCs w:val="22"/>
        </w:rPr>
      </w:pPr>
      <w:r w:rsidRPr="002D0A99">
        <w:rPr>
          <w:rFonts w:asciiTheme="minorHAnsi" w:hAnsiTheme="minorHAnsi" w:cs="Arial"/>
          <w:sz w:val="22"/>
          <w:szCs w:val="22"/>
        </w:rPr>
        <w:t xml:space="preserve">The </w:t>
      </w:r>
      <w:r w:rsidR="00B874A3" w:rsidRPr="002D0A99">
        <w:rPr>
          <w:rFonts w:asciiTheme="minorHAnsi" w:hAnsiTheme="minorHAnsi" w:cs="Arial"/>
          <w:sz w:val="22"/>
          <w:szCs w:val="22"/>
        </w:rPr>
        <w:t>RSPB</w:t>
      </w:r>
      <w:r w:rsidRPr="002D0A99">
        <w:rPr>
          <w:rFonts w:asciiTheme="minorHAnsi" w:hAnsiTheme="minorHAnsi" w:cs="Arial"/>
          <w:sz w:val="22"/>
          <w:szCs w:val="22"/>
        </w:rPr>
        <w:t xml:space="preserve"> may request interviews with all or a selection of applicants</w:t>
      </w:r>
      <w:r w:rsidR="001B3197" w:rsidRPr="002D0A99">
        <w:rPr>
          <w:rFonts w:asciiTheme="minorHAnsi" w:hAnsiTheme="minorHAnsi" w:cs="Arial"/>
          <w:sz w:val="22"/>
          <w:szCs w:val="22"/>
        </w:rPr>
        <w:t xml:space="preserve"> or none</w:t>
      </w:r>
      <w:r w:rsidRPr="002D0A99">
        <w:rPr>
          <w:rFonts w:asciiTheme="minorHAnsi" w:hAnsiTheme="minorHAnsi" w:cs="Arial"/>
          <w:sz w:val="22"/>
          <w:szCs w:val="22"/>
        </w:rPr>
        <w:t>. Applicants will be notified in due course.</w:t>
      </w:r>
      <w:r w:rsidR="001B3197" w:rsidRPr="002D0A99">
        <w:rPr>
          <w:rFonts w:asciiTheme="minorHAnsi" w:hAnsiTheme="minorHAnsi" w:cs="Arial"/>
          <w:sz w:val="22"/>
          <w:szCs w:val="22"/>
        </w:rPr>
        <w:t xml:space="preserve"> The ability of tenderers may also be determined by, amongst other factors, references, certification, site visits and ‘mystery shopping’.</w:t>
      </w:r>
    </w:p>
    <w:p w:rsidR="00397BDF" w:rsidRPr="002D0A99" w:rsidRDefault="00397BDF" w:rsidP="002D0A99">
      <w:pPr>
        <w:pStyle w:val="Header"/>
        <w:numPr>
          <w:ilvl w:val="0"/>
          <w:numId w:val="5"/>
        </w:numPr>
        <w:tabs>
          <w:tab w:val="clear" w:pos="4153"/>
          <w:tab w:val="clear" w:pos="8306"/>
        </w:tabs>
        <w:spacing w:after="120" w:line="280" w:lineRule="exact"/>
        <w:rPr>
          <w:rFonts w:asciiTheme="minorHAnsi" w:hAnsiTheme="minorHAnsi" w:cs="Arial"/>
          <w:sz w:val="22"/>
          <w:szCs w:val="22"/>
        </w:rPr>
      </w:pPr>
      <w:r w:rsidRPr="002D0A99">
        <w:rPr>
          <w:rFonts w:asciiTheme="minorHAnsi" w:hAnsiTheme="minorHAnsi" w:cs="Arial"/>
          <w:sz w:val="22"/>
          <w:szCs w:val="22"/>
        </w:rPr>
        <w:t>Please answer the questions specifically for your company, NOT for the group if you are part of a group of companies. Please note the term “Company” refers to: Sole proprietor, partnership, incorporated company, co-operative, or voluntary organisation as appropriate.</w:t>
      </w:r>
    </w:p>
    <w:p w:rsidR="00013724" w:rsidRPr="002D0A99" w:rsidRDefault="00013724" w:rsidP="002D0A99">
      <w:pPr>
        <w:pStyle w:val="Header"/>
        <w:numPr>
          <w:ilvl w:val="0"/>
          <w:numId w:val="5"/>
        </w:numPr>
        <w:tabs>
          <w:tab w:val="clear" w:pos="4153"/>
          <w:tab w:val="clear" w:pos="8306"/>
        </w:tabs>
        <w:spacing w:after="120" w:line="280" w:lineRule="exact"/>
        <w:rPr>
          <w:rFonts w:asciiTheme="minorHAnsi" w:hAnsiTheme="minorHAnsi" w:cs="Arial"/>
          <w:sz w:val="22"/>
          <w:szCs w:val="22"/>
        </w:rPr>
      </w:pPr>
      <w:r w:rsidRPr="002D0A99">
        <w:rPr>
          <w:rFonts w:asciiTheme="minorHAnsi" w:hAnsiTheme="minorHAnsi" w:cs="Arial"/>
          <w:sz w:val="22"/>
          <w:szCs w:val="22"/>
        </w:rPr>
        <w:t>No charge will be made to the RSPB by applicants for any preparation costs accrued during the tender process, whether the applicant was successful or not.</w:t>
      </w:r>
    </w:p>
    <w:p w:rsidR="00013724" w:rsidRPr="002D0A99" w:rsidRDefault="00013724" w:rsidP="002D0A99">
      <w:pPr>
        <w:pStyle w:val="Header"/>
        <w:numPr>
          <w:ilvl w:val="0"/>
          <w:numId w:val="5"/>
        </w:numPr>
        <w:tabs>
          <w:tab w:val="clear" w:pos="4153"/>
          <w:tab w:val="clear" w:pos="8306"/>
        </w:tabs>
        <w:spacing w:after="120" w:line="280" w:lineRule="exact"/>
        <w:rPr>
          <w:rFonts w:asciiTheme="minorHAnsi" w:hAnsiTheme="minorHAnsi" w:cs="Arial"/>
          <w:sz w:val="22"/>
          <w:szCs w:val="22"/>
        </w:rPr>
      </w:pPr>
      <w:r w:rsidRPr="002D0A99">
        <w:rPr>
          <w:rFonts w:asciiTheme="minorHAnsi" w:hAnsiTheme="minorHAnsi" w:cs="Arial"/>
          <w:sz w:val="22"/>
          <w:szCs w:val="22"/>
        </w:rPr>
        <w:t>You are invited to submit your best offer for the work as detailed below. The RSPB reserves the right to undertake post-tender negotiations.</w:t>
      </w:r>
    </w:p>
    <w:p w:rsidR="00722593" w:rsidRPr="002D0A99" w:rsidRDefault="00722593" w:rsidP="002D0A99">
      <w:pPr>
        <w:numPr>
          <w:ilvl w:val="0"/>
          <w:numId w:val="5"/>
        </w:numPr>
        <w:tabs>
          <w:tab w:val="left" w:pos="-1440"/>
        </w:tabs>
        <w:overflowPunct/>
        <w:autoSpaceDE/>
        <w:autoSpaceDN/>
        <w:adjustRightInd/>
        <w:spacing w:after="120" w:line="280" w:lineRule="exact"/>
        <w:ind w:left="357" w:hanging="357"/>
        <w:textAlignment w:val="auto"/>
        <w:rPr>
          <w:rFonts w:asciiTheme="minorHAnsi" w:hAnsiTheme="minorHAnsi" w:cs="Arial"/>
          <w:sz w:val="22"/>
          <w:szCs w:val="22"/>
        </w:rPr>
      </w:pPr>
      <w:r w:rsidRPr="002D0A99">
        <w:rPr>
          <w:rFonts w:asciiTheme="minorHAnsi" w:hAnsiTheme="minorHAnsi" w:cs="Arial"/>
          <w:sz w:val="22"/>
          <w:szCs w:val="22"/>
        </w:rPr>
        <w:t xml:space="preserve">If you require any further information or clarification regarding this tender please email </w:t>
      </w:r>
      <w:hyperlink r:id="rId13" w:history="1">
        <w:r w:rsidR="004D736F" w:rsidRPr="004D736F">
          <w:rPr>
            <w:rStyle w:val="Hyperlink"/>
            <w:rFonts w:asciiTheme="minorHAnsi" w:hAnsiTheme="minorHAnsi" w:cs="Arial"/>
            <w:sz w:val="22"/>
            <w:szCs w:val="22"/>
          </w:rPr>
          <w:t>mailto:sue.walker@rspb.org.uk</w:t>
        </w:r>
      </w:hyperlink>
      <w:r w:rsidR="004D736F">
        <w:rPr>
          <w:rFonts w:asciiTheme="minorHAnsi" w:hAnsiTheme="minorHAnsi" w:cs="Arial"/>
          <w:sz w:val="22"/>
          <w:szCs w:val="22"/>
        </w:rPr>
        <w:t xml:space="preserve"> </w:t>
      </w:r>
      <w:r w:rsidR="00DE245D" w:rsidRPr="002D0A99">
        <w:rPr>
          <w:rFonts w:asciiTheme="minorHAnsi" w:hAnsiTheme="minorHAnsi" w:cs="Arial"/>
          <w:sz w:val="22"/>
          <w:szCs w:val="22"/>
        </w:rPr>
        <w:t xml:space="preserve">. </w:t>
      </w:r>
      <w:r w:rsidRPr="002D0A99">
        <w:rPr>
          <w:rFonts w:asciiTheme="minorHAnsi" w:hAnsiTheme="minorHAnsi" w:cs="Arial"/>
          <w:sz w:val="22"/>
          <w:szCs w:val="22"/>
        </w:rPr>
        <w:t xml:space="preserve">Correspondence must be received by </w:t>
      </w:r>
      <w:r w:rsidRPr="002D0A99">
        <w:rPr>
          <w:rFonts w:asciiTheme="minorHAnsi" w:hAnsiTheme="minorHAnsi" w:cs="Arial"/>
          <w:b/>
          <w:sz w:val="22"/>
          <w:szCs w:val="22"/>
        </w:rPr>
        <w:t xml:space="preserve">5pm  on  </w:t>
      </w:r>
      <w:r w:rsidR="00A805A3">
        <w:rPr>
          <w:rFonts w:asciiTheme="minorHAnsi" w:hAnsiTheme="minorHAnsi" w:cs="Arial"/>
          <w:b/>
          <w:sz w:val="22"/>
          <w:szCs w:val="22"/>
        </w:rPr>
        <w:t>Tuesday 31</w:t>
      </w:r>
      <w:r w:rsidR="0049250D" w:rsidRPr="002D0A99">
        <w:rPr>
          <w:rFonts w:asciiTheme="minorHAnsi" w:hAnsiTheme="minorHAnsi" w:cs="Arial"/>
          <w:b/>
          <w:sz w:val="22"/>
          <w:szCs w:val="22"/>
        </w:rPr>
        <w:t xml:space="preserve"> January 2017</w:t>
      </w:r>
      <w:r w:rsidRPr="002D0A99">
        <w:rPr>
          <w:rFonts w:asciiTheme="minorHAnsi" w:hAnsiTheme="minorHAnsi" w:cs="Arial"/>
          <w:b/>
          <w:sz w:val="22"/>
          <w:szCs w:val="22"/>
        </w:rPr>
        <w:t>.</w:t>
      </w:r>
      <w:r w:rsidRPr="002D0A99">
        <w:rPr>
          <w:rFonts w:asciiTheme="minorHAnsi" w:hAnsiTheme="minorHAnsi" w:cs="Arial"/>
          <w:bCs/>
          <w:sz w:val="22"/>
          <w:szCs w:val="22"/>
        </w:rPr>
        <w:t xml:space="preserve"> All questions and subsequent answers that are relevant </w:t>
      </w:r>
      <w:r w:rsidR="00DE245D" w:rsidRPr="002D0A99">
        <w:rPr>
          <w:rFonts w:asciiTheme="minorHAnsi" w:hAnsiTheme="minorHAnsi" w:cs="Arial"/>
          <w:bCs/>
          <w:sz w:val="22"/>
          <w:szCs w:val="22"/>
        </w:rPr>
        <w:t xml:space="preserve">to </w:t>
      </w:r>
      <w:r w:rsidRPr="002D0A99">
        <w:rPr>
          <w:rFonts w:asciiTheme="minorHAnsi" w:hAnsiTheme="minorHAnsi" w:cs="Arial"/>
          <w:bCs/>
          <w:sz w:val="22"/>
          <w:szCs w:val="22"/>
        </w:rPr>
        <w:t xml:space="preserve">all tenderers will be collated into one document and issued to all tenderers by </w:t>
      </w:r>
      <w:r w:rsidRPr="002D0A99">
        <w:rPr>
          <w:rFonts w:asciiTheme="minorHAnsi" w:hAnsiTheme="minorHAnsi" w:cs="Arial"/>
          <w:b/>
          <w:bCs/>
          <w:sz w:val="22"/>
          <w:szCs w:val="22"/>
        </w:rPr>
        <w:t xml:space="preserve">5pm </w:t>
      </w:r>
      <w:r w:rsidR="00A805A3">
        <w:rPr>
          <w:rFonts w:asciiTheme="minorHAnsi" w:hAnsiTheme="minorHAnsi" w:cs="Arial"/>
          <w:b/>
          <w:bCs/>
          <w:sz w:val="22"/>
          <w:szCs w:val="22"/>
        </w:rPr>
        <w:t>Monday 6</w:t>
      </w:r>
      <w:r w:rsidR="0049250D" w:rsidRPr="002D0A99">
        <w:rPr>
          <w:rFonts w:asciiTheme="minorHAnsi" w:hAnsiTheme="minorHAnsi" w:cs="Arial"/>
          <w:b/>
          <w:bCs/>
          <w:sz w:val="22"/>
          <w:szCs w:val="22"/>
        </w:rPr>
        <w:t xml:space="preserve"> February</w:t>
      </w:r>
      <w:r w:rsidRPr="002D0A99">
        <w:rPr>
          <w:rFonts w:asciiTheme="minorHAnsi" w:hAnsiTheme="minorHAnsi" w:cs="Arial"/>
          <w:b/>
          <w:bCs/>
          <w:sz w:val="22"/>
          <w:szCs w:val="22"/>
        </w:rPr>
        <w:t xml:space="preserve"> 201</w:t>
      </w:r>
      <w:r w:rsidR="0049250D" w:rsidRPr="002D0A99">
        <w:rPr>
          <w:rFonts w:asciiTheme="minorHAnsi" w:hAnsiTheme="minorHAnsi" w:cs="Arial"/>
          <w:b/>
          <w:bCs/>
          <w:sz w:val="22"/>
          <w:szCs w:val="22"/>
        </w:rPr>
        <w:t>7</w:t>
      </w:r>
      <w:r w:rsidRPr="002D0A99">
        <w:rPr>
          <w:rFonts w:asciiTheme="minorHAnsi" w:hAnsiTheme="minorHAnsi" w:cs="Arial"/>
          <w:bCs/>
          <w:sz w:val="22"/>
          <w:szCs w:val="22"/>
        </w:rPr>
        <w:t xml:space="preserve">. This will be done anonymously and no details of which tenderer asked which question will be shown. </w:t>
      </w:r>
    </w:p>
    <w:p w:rsidR="00564B58" w:rsidRPr="002D0A99" w:rsidRDefault="00564B58" w:rsidP="002D0A99">
      <w:pPr>
        <w:pStyle w:val="Header"/>
        <w:numPr>
          <w:ilvl w:val="0"/>
          <w:numId w:val="5"/>
        </w:numPr>
        <w:tabs>
          <w:tab w:val="clear" w:pos="4153"/>
          <w:tab w:val="clear" w:pos="8306"/>
        </w:tabs>
        <w:spacing w:after="120" w:line="280" w:lineRule="exact"/>
        <w:rPr>
          <w:rFonts w:asciiTheme="minorHAnsi" w:hAnsiTheme="minorHAnsi" w:cs="Arial"/>
          <w:sz w:val="22"/>
          <w:szCs w:val="22"/>
        </w:rPr>
      </w:pPr>
      <w:r w:rsidRPr="002D0A99">
        <w:rPr>
          <w:rFonts w:asciiTheme="minorHAnsi" w:hAnsiTheme="minorHAnsi" w:cs="Arial"/>
          <w:sz w:val="22"/>
          <w:szCs w:val="22"/>
        </w:rPr>
        <w:t>It should be noted that in any formal contract that is subsequently entered into, reference will be made to the detailed information provided in the formal response to this tender document provided by the successful organisation.  Thus answers and information given in your reply will become a binding part of the contractual relationship between yourselves and the RSPB.</w:t>
      </w:r>
    </w:p>
    <w:p w:rsidR="00397BDF" w:rsidRPr="002D0A99" w:rsidRDefault="004D736F" w:rsidP="004D736F">
      <w:pPr>
        <w:overflowPunct/>
        <w:autoSpaceDE/>
        <w:autoSpaceDN/>
        <w:adjustRightInd/>
        <w:textAlignment w:val="auto"/>
        <w:rPr>
          <w:rFonts w:asciiTheme="minorHAnsi" w:hAnsiTheme="minorHAnsi" w:cs="Arial"/>
          <w:sz w:val="22"/>
          <w:szCs w:val="22"/>
        </w:rPr>
      </w:pPr>
      <w:r>
        <w:rPr>
          <w:rFonts w:asciiTheme="minorHAnsi" w:hAnsiTheme="minorHAnsi" w:cs="Arial"/>
          <w:sz w:val="22"/>
          <w:szCs w:val="22"/>
        </w:rPr>
        <w:br w:type="page"/>
      </w:r>
    </w:p>
    <w:p w:rsidR="00397BDF" w:rsidRPr="002D0A99" w:rsidRDefault="00397BDF" w:rsidP="002D0A99">
      <w:pPr>
        <w:numPr>
          <w:ilvl w:val="0"/>
          <w:numId w:val="5"/>
        </w:numPr>
        <w:tabs>
          <w:tab w:val="left" w:pos="-1440"/>
        </w:tabs>
        <w:overflowPunct/>
        <w:autoSpaceDE/>
        <w:autoSpaceDN/>
        <w:adjustRightInd/>
        <w:spacing w:after="120" w:line="280" w:lineRule="exact"/>
        <w:textAlignment w:val="auto"/>
        <w:rPr>
          <w:rFonts w:asciiTheme="minorHAnsi" w:hAnsiTheme="minorHAnsi" w:cs="Arial"/>
          <w:sz w:val="22"/>
          <w:szCs w:val="22"/>
        </w:rPr>
      </w:pPr>
      <w:r w:rsidRPr="002D0A99">
        <w:rPr>
          <w:rFonts w:asciiTheme="minorHAnsi" w:hAnsiTheme="minorHAnsi" w:cs="Arial"/>
          <w:bCs/>
          <w:sz w:val="22"/>
          <w:szCs w:val="22"/>
        </w:rPr>
        <w:lastRenderedPageBreak/>
        <w:t>Timetable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96"/>
        <w:gridCol w:w="2544"/>
      </w:tblGrid>
      <w:tr w:rsidR="00722593" w:rsidRPr="002D0A99" w:rsidTr="00722593">
        <w:tc>
          <w:tcPr>
            <w:tcW w:w="7196" w:type="dxa"/>
          </w:tcPr>
          <w:p w:rsidR="00722593" w:rsidRPr="002D0A99" w:rsidRDefault="00722593" w:rsidP="002D0A99">
            <w:pPr>
              <w:tabs>
                <w:tab w:val="left" w:pos="-1440"/>
              </w:tabs>
              <w:overflowPunct/>
              <w:autoSpaceDE/>
              <w:autoSpaceDN/>
              <w:adjustRightInd/>
              <w:spacing w:after="120" w:line="280" w:lineRule="exact"/>
              <w:textAlignment w:val="auto"/>
              <w:rPr>
                <w:rFonts w:asciiTheme="minorHAnsi" w:hAnsiTheme="minorHAnsi" w:cs="Arial"/>
                <w:sz w:val="22"/>
                <w:szCs w:val="22"/>
              </w:rPr>
            </w:pPr>
            <w:r w:rsidRPr="002D0A99">
              <w:rPr>
                <w:rFonts w:asciiTheme="minorHAnsi" w:hAnsiTheme="minorHAnsi" w:cs="Arial"/>
                <w:sz w:val="22"/>
                <w:szCs w:val="22"/>
              </w:rPr>
              <w:t>Invitation to Tender document sent out/ advertised</w:t>
            </w:r>
          </w:p>
        </w:tc>
        <w:tc>
          <w:tcPr>
            <w:tcW w:w="2544" w:type="dxa"/>
          </w:tcPr>
          <w:p w:rsidR="00722593" w:rsidRPr="002D0A99" w:rsidRDefault="00640C49" w:rsidP="002D0A99">
            <w:pPr>
              <w:tabs>
                <w:tab w:val="left" w:pos="-1440"/>
              </w:tabs>
              <w:overflowPunct/>
              <w:autoSpaceDE/>
              <w:autoSpaceDN/>
              <w:adjustRightInd/>
              <w:spacing w:after="120" w:line="280" w:lineRule="exact"/>
              <w:textAlignment w:val="auto"/>
              <w:rPr>
                <w:rFonts w:asciiTheme="minorHAnsi" w:hAnsiTheme="minorHAnsi" w:cs="Arial"/>
                <w:sz w:val="22"/>
                <w:szCs w:val="22"/>
              </w:rPr>
            </w:pPr>
            <w:r>
              <w:rPr>
                <w:rFonts w:asciiTheme="minorHAnsi" w:hAnsiTheme="minorHAnsi" w:cs="Arial"/>
                <w:sz w:val="22"/>
                <w:szCs w:val="22"/>
              </w:rPr>
              <w:t>19</w:t>
            </w:r>
            <w:r w:rsidR="00722593" w:rsidRPr="002D0A99">
              <w:rPr>
                <w:rFonts w:asciiTheme="minorHAnsi" w:hAnsiTheme="minorHAnsi" w:cs="Arial"/>
                <w:sz w:val="22"/>
                <w:szCs w:val="22"/>
              </w:rPr>
              <w:t>/01/1</w:t>
            </w:r>
            <w:r w:rsidR="0049250D" w:rsidRPr="002D0A99">
              <w:rPr>
                <w:rFonts w:asciiTheme="minorHAnsi" w:hAnsiTheme="minorHAnsi" w:cs="Arial"/>
                <w:sz w:val="22"/>
                <w:szCs w:val="22"/>
              </w:rPr>
              <w:t>7</w:t>
            </w:r>
          </w:p>
        </w:tc>
      </w:tr>
      <w:tr w:rsidR="00722593" w:rsidRPr="002D0A99" w:rsidTr="00722593">
        <w:tc>
          <w:tcPr>
            <w:tcW w:w="7196" w:type="dxa"/>
          </w:tcPr>
          <w:p w:rsidR="00722593" w:rsidRPr="002D0A99" w:rsidRDefault="00722593" w:rsidP="002D0A99">
            <w:pPr>
              <w:tabs>
                <w:tab w:val="left" w:pos="-1440"/>
              </w:tabs>
              <w:overflowPunct/>
              <w:autoSpaceDE/>
              <w:autoSpaceDN/>
              <w:adjustRightInd/>
              <w:spacing w:after="120" w:line="280" w:lineRule="exact"/>
              <w:textAlignment w:val="auto"/>
              <w:rPr>
                <w:rFonts w:asciiTheme="minorHAnsi" w:hAnsiTheme="minorHAnsi" w:cs="Arial"/>
                <w:sz w:val="22"/>
                <w:szCs w:val="22"/>
              </w:rPr>
            </w:pPr>
            <w:r w:rsidRPr="002D0A99">
              <w:rPr>
                <w:rFonts w:asciiTheme="minorHAnsi" w:hAnsiTheme="minorHAnsi" w:cs="Arial"/>
                <w:sz w:val="22"/>
                <w:szCs w:val="22"/>
              </w:rPr>
              <w:t>Deadline for all queries</w:t>
            </w:r>
          </w:p>
        </w:tc>
        <w:tc>
          <w:tcPr>
            <w:tcW w:w="2544" w:type="dxa"/>
          </w:tcPr>
          <w:p w:rsidR="00722593" w:rsidRPr="002D0A99" w:rsidRDefault="00640C49" w:rsidP="002D0A99">
            <w:pPr>
              <w:tabs>
                <w:tab w:val="left" w:pos="-1440"/>
              </w:tabs>
              <w:overflowPunct/>
              <w:autoSpaceDE/>
              <w:autoSpaceDN/>
              <w:adjustRightInd/>
              <w:spacing w:after="120" w:line="280" w:lineRule="exact"/>
              <w:textAlignment w:val="auto"/>
              <w:rPr>
                <w:rFonts w:asciiTheme="minorHAnsi" w:hAnsiTheme="minorHAnsi" w:cs="Arial"/>
                <w:sz w:val="22"/>
                <w:szCs w:val="22"/>
              </w:rPr>
            </w:pPr>
            <w:r>
              <w:rPr>
                <w:rFonts w:asciiTheme="minorHAnsi" w:hAnsiTheme="minorHAnsi" w:cs="Arial"/>
                <w:sz w:val="22"/>
                <w:szCs w:val="22"/>
              </w:rPr>
              <w:t>31</w:t>
            </w:r>
            <w:r w:rsidR="00722593" w:rsidRPr="002D0A99">
              <w:rPr>
                <w:rFonts w:asciiTheme="minorHAnsi" w:hAnsiTheme="minorHAnsi" w:cs="Arial"/>
                <w:sz w:val="22"/>
                <w:szCs w:val="22"/>
              </w:rPr>
              <w:t>/01/1</w:t>
            </w:r>
            <w:r w:rsidR="0049250D" w:rsidRPr="002D0A99">
              <w:rPr>
                <w:rFonts w:asciiTheme="minorHAnsi" w:hAnsiTheme="minorHAnsi" w:cs="Arial"/>
                <w:sz w:val="22"/>
                <w:szCs w:val="22"/>
              </w:rPr>
              <w:t>7</w:t>
            </w:r>
          </w:p>
        </w:tc>
      </w:tr>
      <w:tr w:rsidR="00722593" w:rsidRPr="002D0A99" w:rsidTr="00722593">
        <w:tc>
          <w:tcPr>
            <w:tcW w:w="7196" w:type="dxa"/>
          </w:tcPr>
          <w:p w:rsidR="00722593" w:rsidRPr="002D0A99" w:rsidRDefault="00722593" w:rsidP="002D0A99">
            <w:pPr>
              <w:tabs>
                <w:tab w:val="left" w:pos="-1440"/>
              </w:tabs>
              <w:overflowPunct/>
              <w:autoSpaceDE/>
              <w:autoSpaceDN/>
              <w:adjustRightInd/>
              <w:spacing w:after="120" w:line="280" w:lineRule="exact"/>
              <w:textAlignment w:val="auto"/>
              <w:rPr>
                <w:rFonts w:asciiTheme="minorHAnsi" w:hAnsiTheme="minorHAnsi" w:cs="Arial"/>
                <w:sz w:val="22"/>
                <w:szCs w:val="22"/>
              </w:rPr>
            </w:pPr>
            <w:r w:rsidRPr="002D0A99">
              <w:rPr>
                <w:rFonts w:asciiTheme="minorHAnsi" w:hAnsiTheme="minorHAnsi" w:cs="Arial"/>
                <w:sz w:val="22"/>
                <w:szCs w:val="22"/>
              </w:rPr>
              <w:t>Responses to queries released</w:t>
            </w:r>
          </w:p>
        </w:tc>
        <w:tc>
          <w:tcPr>
            <w:tcW w:w="2544" w:type="dxa"/>
          </w:tcPr>
          <w:p w:rsidR="00722593" w:rsidRPr="002D0A99" w:rsidRDefault="00640C49" w:rsidP="002D0A99">
            <w:pPr>
              <w:tabs>
                <w:tab w:val="left" w:pos="-1440"/>
              </w:tabs>
              <w:overflowPunct/>
              <w:autoSpaceDE/>
              <w:autoSpaceDN/>
              <w:adjustRightInd/>
              <w:spacing w:after="120" w:line="280" w:lineRule="exact"/>
              <w:textAlignment w:val="auto"/>
              <w:rPr>
                <w:rFonts w:asciiTheme="minorHAnsi" w:hAnsiTheme="minorHAnsi" w:cs="Arial"/>
                <w:sz w:val="22"/>
                <w:szCs w:val="22"/>
              </w:rPr>
            </w:pPr>
            <w:r>
              <w:rPr>
                <w:rFonts w:asciiTheme="minorHAnsi" w:hAnsiTheme="minorHAnsi" w:cs="Arial"/>
                <w:sz w:val="22"/>
                <w:szCs w:val="22"/>
              </w:rPr>
              <w:t>6</w:t>
            </w:r>
            <w:r w:rsidR="0049250D" w:rsidRPr="002D0A99">
              <w:rPr>
                <w:rFonts w:asciiTheme="minorHAnsi" w:hAnsiTheme="minorHAnsi" w:cs="Arial"/>
                <w:sz w:val="22"/>
                <w:szCs w:val="22"/>
              </w:rPr>
              <w:t>/02</w:t>
            </w:r>
            <w:r w:rsidR="00722593" w:rsidRPr="002D0A99">
              <w:rPr>
                <w:rFonts w:asciiTheme="minorHAnsi" w:hAnsiTheme="minorHAnsi" w:cs="Arial"/>
                <w:sz w:val="22"/>
                <w:szCs w:val="22"/>
              </w:rPr>
              <w:t>/1</w:t>
            </w:r>
            <w:r w:rsidR="0049250D" w:rsidRPr="002D0A99">
              <w:rPr>
                <w:rFonts w:asciiTheme="minorHAnsi" w:hAnsiTheme="minorHAnsi" w:cs="Arial"/>
                <w:sz w:val="22"/>
                <w:szCs w:val="22"/>
              </w:rPr>
              <w:t>7</w:t>
            </w:r>
          </w:p>
        </w:tc>
      </w:tr>
      <w:tr w:rsidR="00722593" w:rsidRPr="002D0A99" w:rsidTr="00722593">
        <w:tc>
          <w:tcPr>
            <w:tcW w:w="7196" w:type="dxa"/>
          </w:tcPr>
          <w:p w:rsidR="00722593" w:rsidRPr="002D0A99" w:rsidRDefault="00722593" w:rsidP="002D0A99">
            <w:pPr>
              <w:tabs>
                <w:tab w:val="left" w:pos="-1440"/>
              </w:tabs>
              <w:overflowPunct/>
              <w:autoSpaceDE/>
              <w:autoSpaceDN/>
              <w:adjustRightInd/>
              <w:spacing w:after="120" w:line="280" w:lineRule="exact"/>
              <w:textAlignment w:val="auto"/>
              <w:rPr>
                <w:rFonts w:asciiTheme="minorHAnsi" w:hAnsiTheme="minorHAnsi" w:cs="Arial"/>
                <w:sz w:val="22"/>
                <w:szCs w:val="22"/>
              </w:rPr>
            </w:pPr>
            <w:r w:rsidRPr="002D0A99">
              <w:rPr>
                <w:rFonts w:asciiTheme="minorHAnsi" w:hAnsiTheme="minorHAnsi" w:cs="Arial"/>
                <w:sz w:val="22"/>
                <w:szCs w:val="22"/>
              </w:rPr>
              <w:t xml:space="preserve">Tender documents to be returned </w:t>
            </w:r>
          </w:p>
        </w:tc>
        <w:tc>
          <w:tcPr>
            <w:tcW w:w="2544" w:type="dxa"/>
          </w:tcPr>
          <w:p w:rsidR="00722593" w:rsidRPr="002D0A99" w:rsidRDefault="0049250D" w:rsidP="002D0A99">
            <w:pPr>
              <w:tabs>
                <w:tab w:val="left" w:pos="-1440"/>
              </w:tabs>
              <w:overflowPunct/>
              <w:autoSpaceDE/>
              <w:autoSpaceDN/>
              <w:adjustRightInd/>
              <w:spacing w:after="120" w:line="280" w:lineRule="exact"/>
              <w:textAlignment w:val="auto"/>
              <w:rPr>
                <w:rFonts w:asciiTheme="minorHAnsi" w:hAnsiTheme="minorHAnsi" w:cs="Arial"/>
                <w:sz w:val="22"/>
                <w:szCs w:val="22"/>
              </w:rPr>
            </w:pPr>
            <w:r w:rsidRPr="002D0A99">
              <w:rPr>
                <w:rFonts w:asciiTheme="minorHAnsi" w:hAnsiTheme="minorHAnsi" w:cs="Arial"/>
                <w:sz w:val="22"/>
                <w:szCs w:val="22"/>
              </w:rPr>
              <w:t>17/02/17</w:t>
            </w:r>
            <w:r w:rsidR="00CF3760" w:rsidRPr="002D0A99">
              <w:rPr>
                <w:rFonts w:asciiTheme="minorHAnsi" w:hAnsiTheme="minorHAnsi" w:cs="Arial"/>
                <w:sz w:val="22"/>
                <w:szCs w:val="22"/>
              </w:rPr>
              <w:t xml:space="preserve">                                                           </w:t>
            </w:r>
            <w:r w:rsidRPr="002D0A99">
              <w:rPr>
                <w:rFonts w:asciiTheme="minorHAnsi" w:hAnsiTheme="minorHAnsi" w:cs="Arial"/>
                <w:sz w:val="22"/>
                <w:szCs w:val="22"/>
              </w:rPr>
              <w:t xml:space="preserve">                              </w:t>
            </w:r>
          </w:p>
        </w:tc>
      </w:tr>
      <w:tr w:rsidR="00CF3760" w:rsidRPr="002D0A99" w:rsidTr="00722593">
        <w:tc>
          <w:tcPr>
            <w:tcW w:w="7196" w:type="dxa"/>
          </w:tcPr>
          <w:p w:rsidR="00CF3760" w:rsidRPr="002D0A99" w:rsidRDefault="00CF3760" w:rsidP="002D0A99">
            <w:pPr>
              <w:tabs>
                <w:tab w:val="left" w:pos="-1440"/>
              </w:tabs>
              <w:overflowPunct/>
              <w:autoSpaceDE/>
              <w:autoSpaceDN/>
              <w:adjustRightInd/>
              <w:spacing w:after="120" w:line="280" w:lineRule="exact"/>
              <w:textAlignment w:val="auto"/>
              <w:rPr>
                <w:rFonts w:asciiTheme="minorHAnsi" w:hAnsiTheme="minorHAnsi" w:cs="Arial"/>
                <w:sz w:val="22"/>
                <w:szCs w:val="22"/>
              </w:rPr>
            </w:pPr>
            <w:r w:rsidRPr="002D0A99">
              <w:rPr>
                <w:rFonts w:asciiTheme="minorHAnsi" w:hAnsiTheme="minorHAnsi" w:cs="Arial"/>
                <w:sz w:val="22"/>
                <w:szCs w:val="22"/>
              </w:rPr>
              <w:t xml:space="preserve">Provisional interview date (if required for clarification) </w:t>
            </w:r>
            <w:r w:rsidR="00D0076D" w:rsidRPr="002D0A99">
              <w:rPr>
                <w:rFonts w:asciiTheme="minorHAnsi" w:hAnsiTheme="minorHAnsi" w:cs="Arial"/>
                <w:sz w:val="22"/>
                <w:szCs w:val="22"/>
              </w:rPr>
              <w:t xml:space="preserve">in </w:t>
            </w:r>
            <w:r w:rsidR="00870522" w:rsidRPr="002D0A99">
              <w:rPr>
                <w:rFonts w:asciiTheme="minorHAnsi" w:hAnsiTheme="minorHAnsi" w:cs="Arial"/>
                <w:sz w:val="22"/>
                <w:szCs w:val="22"/>
              </w:rPr>
              <w:t>Skinflats Reserve Office</w:t>
            </w:r>
          </w:p>
        </w:tc>
        <w:tc>
          <w:tcPr>
            <w:tcW w:w="2544" w:type="dxa"/>
          </w:tcPr>
          <w:p w:rsidR="00CF3760" w:rsidRPr="002D0A99" w:rsidRDefault="00870522" w:rsidP="002D0A99">
            <w:pPr>
              <w:tabs>
                <w:tab w:val="left" w:pos="-1440"/>
              </w:tabs>
              <w:overflowPunct/>
              <w:autoSpaceDE/>
              <w:autoSpaceDN/>
              <w:adjustRightInd/>
              <w:spacing w:after="120" w:line="280" w:lineRule="exact"/>
              <w:textAlignment w:val="auto"/>
              <w:rPr>
                <w:rFonts w:asciiTheme="minorHAnsi" w:hAnsiTheme="minorHAnsi" w:cs="Arial"/>
                <w:sz w:val="22"/>
                <w:szCs w:val="22"/>
              </w:rPr>
            </w:pPr>
            <w:r w:rsidRPr="002D0A99">
              <w:rPr>
                <w:rFonts w:asciiTheme="minorHAnsi" w:hAnsiTheme="minorHAnsi" w:cs="Arial"/>
                <w:sz w:val="22"/>
                <w:szCs w:val="22"/>
              </w:rPr>
              <w:t>24</w:t>
            </w:r>
            <w:r w:rsidR="00F428AB">
              <w:rPr>
                <w:rFonts w:asciiTheme="minorHAnsi" w:hAnsiTheme="minorHAnsi" w:cs="Arial"/>
                <w:sz w:val="22"/>
                <w:szCs w:val="22"/>
              </w:rPr>
              <w:t>/02/17</w:t>
            </w:r>
          </w:p>
        </w:tc>
      </w:tr>
      <w:tr w:rsidR="00722593" w:rsidRPr="002D0A99" w:rsidTr="00722593">
        <w:tc>
          <w:tcPr>
            <w:tcW w:w="7196" w:type="dxa"/>
          </w:tcPr>
          <w:p w:rsidR="00722593" w:rsidRPr="002D0A99" w:rsidRDefault="00722593" w:rsidP="002D0A99">
            <w:pPr>
              <w:tabs>
                <w:tab w:val="left" w:pos="-1440"/>
              </w:tabs>
              <w:overflowPunct/>
              <w:autoSpaceDE/>
              <w:autoSpaceDN/>
              <w:adjustRightInd/>
              <w:spacing w:after="120" w:line="280" w:lineRule="exact"/>
              <w:textAlignment w:val="auto"/>
              <w:rPr>
                <w:rFonts w:asciiTheme="minorHAnsi" w:hAnsiTheme="minorHAnsi" w:cs="Arial"/>
                <w:sz w:val="22"/>
                <w:szCs w:val="22"/>
              </w:rPr>
            </w:pPr>
            <w:r w:rsidRPr="002D0A99">
              <w:rPr>
                <w:rFonts w:asciiTheme="minorHAnsi" w:hAnsiTheme="minorHAnsi" w:cs="Arial"/>
                <w:sz w:val="22"/>
                <w:szCs w:val="22"/>
              </w:rPr>
              <w:t>Award of contract (latest date)</w:t>
            </w:r>
          </w:p>
        </w:tc>
        <w:tc>
          <w:tcPr>
            <w:tcW w:w="2544" w:type="dxa"/>
          </w:tcPr>
          <w:p w:rsidR="00722593" w:rsidRPr="002D0A99" w:rsidRDefault="00870522" w:rsidP="002D0A99">
            <w:pPr>
              <w:tabs>
                <w:tab w:val="left" w:pos="-1440"/>
              </w:tabs>
              <w:overflowPunct/>
              <w:autoSpaceDE/>
              <w:autoSpaceDN/>
              <w:adjustRightInd/>
              <w:spacing w:after="120" w:line="280" w:lineRule="exact"/>
              <w:textAlignment w:val="auto"/>
              <w:rPr>
                <w:rFonts w:asciiTheme="minorHAnsi" w:hAnsiTheme="minorHAnsi" w:cs="Arial"/>
                <w:sz w:val="22"/>
                <w:szCs w:val="22"/>
              </w:rPr>
            </w:pPr>
            <w:r w:rsidRPr="002D0A99">
              <w:rPr>
                <w:rFonts w:asciiTheme="minorHAnsi" w:hAnsiTheme="minorHAnsi" w:cs="Arial"/>
                <w:sz w:val="22"/>
                <w:szCs w:val="22"/>
              </w:rPr>
              <w:t>28</w:t>
            </w:r>
            <w:r w:rsidR="00722593" w:rsidRPr="002D0A99">
              <w:rPr>
                <w:rFonts w:asciiTheme="minorHAnsi" w:hAnsiTheme="minorHAnsi" w:cs="Arial"/>
                <w:sz w:val="22"/>
                <w:szCs w:val="22"/>
              </w:rPr>
              <w:t>/02/1</w:t>
            </w:r>
            <w:r w:rsidR="00F428AB">
              <w:rPr>
                <w:rFonts w:asciiTheme="minorHAnsi" w:hAnsiTheme="minorHAnsi" w:cs="Arial"/>
                <w:sz w:val="22"/>
                <w:szCs w:val="22"/>
              </w:rPr>
              <w:t>7</w:t>
            </w:r>
          </w:p>
        </w:tc>
      </w:tr>
      <w:tr w:rsidR="00722593" w:rsidRPr="002D0A99" w:rsidTr="00722593">
        <w:tc>
          <w:tcPr>
            <w:tcW w:w="7196" w:type="dxa"/>
          </w:tcPr>
          <w:p w:rsidR="00722593" w:rsidRPr="002D0A99" w:rsidRDefault="00722593" w:rsidP="002D0A99">
            <w:pPr>
              <w:tabs>
                <w:tab w:val="left" w:pos="-1440"/>
              </w:tabs>
              <w:overflowPunct/>
              <w:autoSpaceDE/>
              <w:autoSpaceDN/>
              <w:adjustRightInd/>
              <w:spacing w:after="120" w:line="280" w:lineRule="exact"/>
              <w:textAlignment w:val="auto"/>
              <w:rPr>
                <w:rFonts w:asciiTheme="minorHAnsi" w:hAnsiTheme="minorHAnsi" w:cs="Arial"/>
                <w:sz w:val="22"/>
                <w:szCs w:val="22"/>
              </w:rPr>
            </w:pPr>
            <w:r w:rsidRPr="002D0A99">
              <w:rPr>
                <w:rFonts w:asciiTheme="minorHAnsi" w:hAnsiTheme="minorHAnsi" w:cs="Arial"/>
                <w:sz w:val="22"/>
                <w:szCs w:val="22"/>
              </w:rPr>
              <w:t>Submission of final product to client</w:t>
            </w:r>
          </w:p>
        </w:tc>
        <w:tc>
          <w:tcPr>
            <w:tcW w:w="2544" w:type="dxa"/>
          </w:tcPr>
          <w:p w:rsidR="00722593" w:rsidRPr="002D0A99" w:rsidRDefault="00870522" w:rsidP="002D0A99">
            <w:pPr>
              <w:tabs>
                <w:tab w:val="left" w:pos="-1440"/>
              </w:tabs>
              <w:overflowPunct/>
              <w:autoSpaceDE/>
              <w:autoSpaceDN/>
              <w:adjustRightInd/>
              <w:spacing w:after="120" w:line="280" w:lineRule="exact"/>
              <w:textAlignment w:val="auto"/>
              <w:rPr>
                <w:rFonts w:asciiTheme="minorHAnsi" w:hAnsiTheme="minorHAnsi" w:cs="Arial"/>
                <w:sz w:val="22"/>
                <w:szCs w:val="22"/>
              </w:rPr>
            </w:pPr>
            <w:r w:rsidRPr="002D0A99">
              <w:rPr>
                <w:rFonts w:asciiTheme="minorHAnsi" w:hAnsiTheme="minorHAnsi" w:cs="Arial"/>
                <w:sz w:val="22"/>
                <w:szCs w:val="22"/>
              </w:rPr>
              <w:t>31/10</w:t>
            </w:r>
            <w:r w:rsidR="00722593" w:rsidRPr="002D0A99">
              <w:rPr>
                <w:rFonts w:asciiTheme="minorHAnsi" w:hAnsiTheme="minorHAnsi" w:cs="Arial"/>
                <w:sz w:val="22"/>
                <w:szCs w:val="22"/>
              </w:rPr>
              <w:t>/1</w:t>
            </w:r>
            <w:r w:rsidR="00F428AB">
              <w:rPr>
                <w:rFonts w:asciiTheme="minorHAnsi" w:hAnsiTheme="minorHAnsi" w:cs="Arial"/>
                <w:sz w:val="22"/>
                <w:szCs w:val="22"/>
              </w:rPr>
              <w:t>7</w:t>
            </w:r>
          </w:p>
        </w:tc>
      </w:tr>
    </w:tbl>
    <w:p w:rsidR="00397BDF" w:rsidRPr="002D0A99" w:rsidRDefault="00397BDF" w:rsidP="002D0A99">
      <w:pPr>
        <w:spacing w:after="120" w:line="280" w:lineRule="exact"/>
        <w:rPr>
          <w:rFonts w:asciiTheme="minorHAnsi" w:hAnsiTheme="minorHAnsi" w:cs="Arial"/>
          <w:sz w:val="22"/>
        </w:rPr>
      </w:pPr>
    </w:p>
    <w:p w:rsidR="002B4207" w:rsidRPr="002D0A99" w:rsidRDefault="002B4207" w:rsidP="002D0A99">
      <w:pPr>
        <w:spacing w:after="120" w:line="280" w:lineRule="exact"/>
        <w:jc w:val="both"/>
        <w:rPr>
          <w:rFonts w:asciiTheme="minorHAnsi" w:hAnsiTheme="minorHAnsi" w:cs="Arial"/>
          <w:sz w:val="22"/>
          <w:szCs w:val="22"/>
        </w:rPr>
      </w:pPr>
      <w:r w:rsidRPr="002D0A99">
        <w:rPr>
          <w:rFonts w:asciiTheme="minorHAnsi" w:hAnsiTheme="minorHAnsi" w:cs="Arial"/>
          <w:sz w:val="22"/>
          <w:szCs w:val="22"/>
        </w:rPr>
        <w:t xml:space="preserve">The client reserves the right to call potential contractors for interview should they feel this is necessary. An inception meeting will be organised between the contractor and client at the start of the contract.  </w:t>
      </w:r>
    </w:p>
    <w:p w:rsidR="00397BDF" w:rsidRPr="004D736F" w:rsidRDefault="00397BDF" w:rsidP="004D736F">
      <w:pPr>
        <w:pStyle w:val="Header"/>
        <w:numPr>
          <w:ilvl w:val="0"/>
          <w:numId w:val="5"/>
        </w:numPr>
        <w:tabs>
          <w:tab w:val="clear" w:pos="4153"/>
          <w:tab w:val="clear" w:pos="8306"/>
        </w:tabs>
        <w:spacing w:after="120" w:line="280" w:lineRule="exact"/>
        <w:rPr>
          <w:rFonts w:asciiTheme="minorHAnsi" w:hAnsiTheme="minorHAnsi" w:cs="Arial"/>
          <w:sz w:val="22"/>
          <w:szCs w:val="22"/>
        </w:rPr>
      </w:pPr>
      <w:r w:rsidRPr="002D0A99">
        <w:rPr>
          <w:rFonts w:asciiTheme="minorHAnsi" w:hAnsiTheme="minorHAnsi" w:cs="Arial"/>
          <w:sz w:val="22"/>
          <w:szCs w:val="22"/>
        </w:rPr>
        <w:t xml:space="preserve">The </w:t>
      </w:r>
      <w:r w:rsidR="00B874A3" w:rsidRPr="002D0A99">
        <w:rPr>
          <w:rFonts w:asciiTheme="minorHAnsi" w:hAnsiTheme="minorHAnsi" w:cs="Arial"/>
          <w:sz w:val="22"/>
          <w:szCs w:val="22"/>
        </w:rPr>
        <w:t>RSPB</w:t>
      </w:r>
      <w:r w:rsidRPr="002D0A99">
        <w:rPr>
          <w:rFonts w:asciiTheme="minorHAnsi" w:hAnsiTheme="minorHAnsi" w:cs="Arial"/>
          <w:sz w:val="22"/>
          <w:szCs w:val="22"/>
        </w:rPr>
        <w:t xml:space="preserve"> does not bind itself to accept the lowest or any Tender, and reserves the right to accept part only of a Tender.</w:t>
      </w:r>
    </w:p>
    <w:p w:rsidR="00397BDF" w:rsidRPr="004D736F" w:rsidRDefault="00397BDF" w:rsidP="002D0A99">
      <w:pPr>
        <w:numPr>
          <w:ilvl w:val="0"/>
          <w:numId w:val="5"/>
        </w:numPr>
        <w:overflowPunct/>
        <w:autoSpaceDE/>
        <w:autoSpaceDN/>
        <w:adjustRightInd/>
        <w:spacing w:after="120" w:line="280" w:lineRule="exact"/>
        <w:ind w:right="94"/>
        <w:textAlignment w:val="auto"/>
        <w:rPr>
          <w:rFonts w:asciiTheme="minorHAnsi" w:hAnsiTheme="minorHAnsi" w:cs="Arial"/>
          <w:sz w:val="22"/>
          <w:szCs w:val="22"/>
        </w:rPr>
      </w:pPr>
      <w:r w:rsidRPr="002D0A99">
        <w:rPr>
          <w:rFonts w:asciiTheme="minorHAnsi" w:hAnsiTheme="minorHAnsi" w:cs="Arial"/>
          <w:sz w:val="22"/>
          <w:szCs w:val="22"/>
        </w:rPr>
        <w:t>Tender Evaluation Process</w:t>
      </w:r>
    </w:p>
    <w:p w:rsidR="002B4207" w:rsidRPr="002D0A99" w:rsidRDefault="00DB3A34" w:rsidP="002D0A99">
      <w:pPr>
        <w:spacing w:after="120" w:line="280" w:lineRule="exact"/>
        <w:ind w:right="94"/>
        <w:rPr>
          <w:rFonts w:asciiTheme="minorHAnsi" w:hAnsiTheme="minorHAnsi" w:cs="Arial"/>
          <w:u w:val="single"/>
        </w:rPr>
      </w:pPr>
      <w:r w:rsidRPr="002D0A99">
        <w:rPr>
          <w:rFonts w:asciiTheme="minorHAnsi" w:hAnsiTheme="minorHAnsi" w:cs="Arial"/>
          <w:sz w:val="22"/>
          <w:szCs w:val="22"/>
          <w:u w:val="single"/>
        </w:rPr>
        <w:t>Tenders that fail to meet essential requirements may be excluded from consid</w:t>
      </w:r>
      <w:r w:rsidRPr="002D0A99">
        <w:rPr>
          <w:rFonts w:asciiTheme="minorHAnsi" w:hAnsiTheme="minorHAnsi" w:cs="Arial"/>
          <w:u w:val="single"/>
        </w:rPr>
        <w:t xml:space="preserve">eration. </w:t>
      </w:r>
      <w:r w:rsidR="002B4207" w:rsidRPr="002D0A99">
        <w:rPr>
          <w:rFonts w:asciiTheme="minorHAnsi" w:hAnsiTheme="minorHAnsi" w:cs="Arial"/>
          <w:u w:val="single"/>
        </w:rPr>
        <w:t xml:space="preserve">These are: </w:t>
      </w:r>
    </w:p>
    <w:p w:rsidR="00902F7D" w:rsidRPr="002D0A99" w:rsidRDefault="002B4207" w:rsidP="002D0A99">
      <w:pPr>
        <w:numPr>
          <w:ilvl w:val="0"/>
          <w:numId w:val="25"/>
        </w:numPr>
        <w:spacing w:after="120" w:line="280" w:lineRule="exact"/>
        <w:ind w:right="94"/>
        <w:rPr>
          <w:rFonts w:asciiTheme="minorHAnsi" w:hAnsiTheme="minorHAnsi" w:cs="Arial"/>
          <w:sz w:val="22"/>
          <w:szCs w:val="22"/>
        </w:rPr>
      </w:pPr>
      <w:r w:rsidRPr="002D0A99">
        <w:rPr>
          <w:rFonts w:asciiTheme="minorHAnsi" w:hAnsiTheme="minorHAnsi" w:cs="Arial"/>
          <w:sz w:val="22"/>
          <w:szCs w:val="22"/>
        </w:rPr>
        <w:t>Timeframe - Suppliers can demonstrate their ability to meet the timeframe indicated</w:t>
      </w:r>
      <w:r w:rsidR="00902F7D" w:rsidRPr="002D0A99">
        <w:rPr>
          <w:rFonts w:asciiTheme="minorHAnsi" w:hAnsiTheme="minorHAnsi" w:cs="Arial"/>
          <w:sz w:val="22"/>
          <w:szCs w:val="22"/>
        </w:rPr>
        <w:t>.</w:t>
      </w:r>
    </w:p>
    <w:p w:rsidR="009E6C55" w:rsidRPr="002D0A99" w:rsidRDefault="00DE5A00" w:rsidP="002D0A99">
      <w:pPr>
        <w:numPr>
          <w:ilvl w:val="0"/>
          <w:numId w:val="25"/>
        </w:numPr>
        <w:spacing w:after="120" w:line="280" w:lineRule="exact"/>
        <w:ind w:right="94"/>
        <w:rPr>
          <w:rFonts w:asciiTheme="minorHAnsi" w:hAnsiTheme="minorHAnsi" w:cs="Arial"/>
          <w:sz w:val="22"/>
          <w:szCs w:val="22"/>
        </w:rPr>
      </w:pPr>
      <w:r w:rsidRPr="002D0A99">
        <w:rPr>
          <w:rFonts w:asciiTheme="minorHAnsi" w:hAnsiTheme="minorHAnsi" w:cs="Arial"/>
          <w:sz w:val="22"/>
          <w:szCs w:val="22"/>
        </w:rPr>
        <w:t xml:space="preserve"> </w:t>
      </w:r>
      <w:r w:rsidR="002B4207" w:rsidRPr="002D0A99">
        <w:rPr>
          <w:rFonts w:asciiTheme="minorHAnsi" w:hAnsiTheme="minorHAnsi" w:cs="Arial"/>
          <w:sz w:val="22"/>
          <w:szCs w:val="22"/>
        </w:rPr>
        <w:t>Health and Safety and Insurance aspects of the requirements</w:t>
      </w:r>
      <w:r w:rsidR="009E6C55" w:rsidRPr="002D0A99">
        <w:rPr>
          <w:rFonts w:asciiTheme="minorHAnsi" w:hAnsiTheme="minorHAnsi" w:cs="Arial"/>
          <w:sz w:val="22"/>
          <w:szCs w:val="22"/>
        </w:rPr>
        <w:t>.</w:t>
      </w:r>
    </w:p>
    <w:p w:rsidR="00902F7D" w:rsidRPr="002D0A99" w:rsidRDefault="002B4207" w:rsidP="002D0A99">
      <w:pPr>
        <w:numPr>
          <w:ilvl w:val="0"/>
          <w:numId w:val="25"/>
        </w:numPr>
        <w:spacing w:after="120" w:line="280" w:lineRule="exact"/>
        <w:ind w:right="94"/>
        <w:rPr>
          <w:rFonts w:asciiTheme="minorHAnsi" w:hAnsiTheme="minorHAnsi" w:cs="Arial"/>
          <w:sz w:val="22"/>
          <w:szCs w:val="22"/>
        </w:rPr>
      </w:pPr>
      <w:r w:rsidRPr="002D0A99">
        <w:rPr>
          <w:rFonts w:asciiTheme="minorHAnsi" w:hAnsiTheme="minorHAnsi" w:cs="Arial"/>
          <w:sz w:val="22"/>
          <w:szCs w:val="22"/>
        </w:rPr>
        <w:t xml:space="preserve"> Sustainability - Suppliers can meet the sustainability </w:t>
      </w:r>
      <w:r w:rsidR="009E6C55" w:rsidRPr="002D0A99">
        <w:rPr>
          <w:rFonts w:asciiTheme="minorHAnsi" w:hAnsiTheme="minorHAnsi" w:cs="Arial"/>
          <w:sz w:val="22"/>
          <w:szCs w:val="22"/>
        </w:rPr>
        <w:t xml:space="preserve">in procurement </w:t>
      </w:r>
      <w:r w:rsidRPr="002D0A99">
        <w:rPr>
          <w:rFonts w:asciiTheme="minorHAnsi" w:hAnsiTheme="minorHAnsi" w:cs="Arial"/>
          <w:sz w:val="22"/>
          <w:szCs w:val="22"/>
        </w:rPr>
        <w:t xml:space="preserve">requirements </w:t>
      </w:r>
      <w:r w:rsidRPr="002D0A99">
        <w:rPr>
          <w:rFonts w:asciiTheme="minorHAnsi" w:hAnsiTheme="minorHAnsi" w:cs="Arial"/>
          <w:sz w:val="22"/>
          <w:szCs w:val="22"/>
        </w:rPr>
        <w:br/>
        <w:t xml:space="preserve">(See </w:t>
      </w:r>
      <w:r w:rsidR="00DE5A00" w:rsidRPr="002D0A99">
        <w:rPr>
          <w:rFonts w:asciiTheme="minorHAnsi" w:hAnsiTheme="minorHAnsi" w:cs="Arial"/>
          <w:sz w:val="22"/>
          <w:szCs w:val="22"/>
        </w:rPr>
        <w:t>Do</w:t>
      </w:r>
      <w:r w:rsidRPr="002D0A99">
        <w:rPr>
          <w:rFonts w:asciiTheme="minorHAnsi" w:hAnsiTheme="minorHAnsi" w:cs="Arial"/>
          <w:sz w:val="22"/>
          <w:szCs w:val="22"/>
        </w:rPr>
        <w:t xml:space="preserve">cument  </w:t>
      </w:r>
      <w:r w:rsidR="00DE5A00" w:rsidRPr="002D0A99">
        <w:rPr>
          <w:rFonts w:asciiTheme="minorHAnsi" w:hAnsiTheme="minorHAnsi" w:cs="Arial"/>
          <w:sz w:val="22"/>
          <w:szCs w:val="22"/>
        </w:rPr>
        <w:t>G</w:t>
      </w:r>
      <w:r w:rsidRPr="002D0A99">
        <w:rPr>
          <w:rFonts w:asciiTheme="minorHAnsi" w:hAnsiTheme="minorHAnsi" w:cs="Arial"/>
          <w:sz w:val="22"/>
          <w:szCs w:val="22"/>
        </w:rPr>
        <w:t>)</w:t>
      </w:r>
      <w:r w:rsidR="009E6C55" w:rsidRPr="002D0A99">
        <w:rPr>
          <w:rFonts w:asciiTheme="minorHAnsi" w:hAnsiTheme="minorHAnsi" w:cs="Arial"/>
          <w:sz w:val="22"/>
          <w:szCs w:val="22"/>
        </w:rPr>
        <w:t>.</w:t>
      </w:r>
      <w:r w:rsidRPr="002D0A99">
        <w:rPr>
          <w:rFonts w:asciiTheme="minorHAnsi" w:hAnsiTheme="minorHAnsi" w:cs="Arial"/>
          <w:sz w:val="22"/>
          <w:szCs w:val="22"/>
        </w:rPr>
        <w:t xml:space="preserve"> </w:t>
      </w:r>
    </w:p>
    <w:p w:rsidR="002B4207" w:rsidRPr="004D736F" w:rsidRDefault="002B4207" w:rsidP="002D0A99">
      <w:pPr>
        <w:numPr>
          <w:ilvl w:val="0"/>
          <w:numId w:val="25"/>
        </w:numPr>
        <w:spacing w:after="120" w:line="280" w:lineRule="exact"/>
        <w:ind w:right="94"/>
        <w:rPr>
          <w:rFonts w:asciiTheme="minorHAnsi" w:hAnsiTheme="minorHAnsi" w:cs="Arial"/>
          <w:sz w:val="22"/>
          <w:szCs w:val="22"/>
        </w:rPr>
      </w:pPr>
      <w:r w:rsidRPr="002D0A99">
        <w:rPr>
          <w:rFonts w:asciiTheme="minorHAnsi" w:hAnsiTheme="minorHAnsi" w:cs="Arial"/>
          <w:sz w:val="22"/>
          <w:szCs w:val="22"/>
        </w:rPr>
        <w:t>Completeness of submission - Suppliers provide all the documentation and information requested in this Statement of Requirements document.</w:t>
      </w:r>
    </w:p>
    <w:p w:rsidR="00564B58" w:rsidRPr="002D0A99" w:rsidRDefault="00397BDF" w:rsidP="002D0A99">
      <w:pPr>
        <w:spacing w:after="120" w:line="280" w:lineRule="exact"/>
        <w:ind w:right="94"/>
        <w:rPr>
          <w:rFonts w:asciiTheme="minorHAnsi" w:hAnsiTheme="minorHAnsi" w:cs="Arial"/>
          <w:sz w:val="22"/>
          <w:szCs w:val="22"/>
        </w:rPr>
      </w:pPr>
      <w:r w:rsidRPr="002D0A99">
        <w:rPr>
          <w:rFonts w:asciiTheme="minorHAnsi" w:hAnsiTheme="minorHAnsi" w:cs="Arial"/>
          <w:sz w:val="22"/>
          <w:szCs w:val="22"/>
        </w:rPr>
        <w:t xml:space="preserve">Tenders that fulfil </w:t>
      </w:r>
      <w:r w:rsidR="00067131" w:rsidRPr="002D0A99">
        <w:rPr>
          <w:rFonts w:asciiTheme="minorHAnsi" w:hAnsiTheme="minorHAnsi" w:cs="Arial"/>
          <w:sz w:val="22"/>
          <w:szCs w:val="22"/>
        </w:rPr>
        <w:t>essential</w:t>
      </w:r>
      <w:r w:rsidRPr="002D0A99">
        <w:rPr>
          <w:rFonts w:asciiTheme="minorHAnsi" w:hAnsiTheme="minorHAnsi" w:cs="Arial"/>
          <w:sz w:val="22"/>
          <w:szCs w:val="22"/>
        </w:rPr>
        <w:t xml:space="preserve"> requirements will be evaluated </w:t>
      </w:r>
      <w:r w:rsidR="002B4207" w:rsidRPr="002D0A99">
        <w:rPr>
          <w:rFonts w:asciiTheme="minorHAnsi" w:hAnsiTheme="minorHAnsi" w:cs="Arial"/>
          <w:sz w:val="22"/>
          <w:szCs w:val="22"/>
        </w:rPr>
        <w:t xml:space="preserve">as below: </w:t>
      </w:r>
    </w:p>
    <w:p w:rsidR="00397BDF" w:rsidRPr="002D0A99" w:rsidRDefault="00397BDF" w:rsidP="002D0A99">
      <w:pPr>
        <w:tabs>
          <w:tab w:val="left" w:pos="-1440"/>
        </w:tabs>
        <w:spacing w:after="120" w:line="280" w:lineRule="exact"/>
        <w:rPr>
          <w:rFonts w:asciiTheme="minorHAnsi" w:hAnsiTheme="minorHAnsi" w:cs="Arial"/>
          <w:sz w:val="22"/>
          <w:szCs w:val="22"/>
        </w:rPr>
      </w:pPr>
      <w:r w:rsidRPr="002D0A99">
        <w:rPr>
          <w:rFonts w:asciiTheme="minorHAnsi" w:hAnsiTheme="minorHAnsi" w:cs="Arial"/>
          <w:sz w:val="22"/>
          <w:szCs w:val="22"/>
        </w:rPr>
        <w:tab/>
      </w:r>
      <w:r w:rsidRPr="002D0A99">
        <w:rPr>
          <w:rFonts w:asciiTheme="minorHAnsi" w:hAnsiTheme="minorHAnsi" w:cs="Arial"/>
          <w:sz w:val="22"/>
          <w:szCs w:val="22"/>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5"/>
        <w:gridCol w:w="3118"/>
      </w:tblGrid>
      <w:tr w:rsidR="00397BDF" w:rsidRPr="002D0A99" w:rsidTr="004D736F">
        <w:tc>
          <w:tcPr>
            <w:tcW w:w="5245" w:type="dxa"/>
            <w:vAlign w:val="center"/>
          </w:tcPr>
          <w:p w:rsidR="00397BDF" w:rsidRPr="002D0A99" w:rsidRDefault="00397BDF" w:rsidP="002D0A99">
            <w:pPr>
              <w:spacing w:after="120" w:line="280" w:lineRule="exact"/>
              <w:rPr>
                <w:rFonts w:asciiTheme="minorHAnsi" w:hAnsiTheme="minorHAnsi" w:cs="Arial"/>
                <w:b/>
                <w:sz w:val="22"/>
                <w:szCs w:val="22"/>
              </w:rPr>
            </w:pPr>
            <w:r w:rsidRPr="002D0A99">
              <w:rPr>
                <w:rFonts w:asciiTheme="minorHAnsi" w:hAnsiTheme="minorHAnsi" w:cs="Arial"/>
                <w:b/>
                <w:sz w:val="22"/>
                <w:szCs w:val="22"/>
              </w:rPr>
              <w:t>Criterion</w:t>
            </w:r>
          </w:p>
        </w:tc>
        <w:tc>
          <w:tcPr>
            <w:tcW w:w="3118" w:type="dxa"/>
            <w:vAlign w:val="center"/>
          </w:tcPr>
          <w:p w:rsidR="00397BDF" w:rsidRPr="002D0A99" w:rsidRDefault="00397BDF" w:rsidP="002D0A99">
            <w:pPr>
              <w:spacing w:after="120" w:line="280" w:lineRule="exact"/>
              <w:rPr>
                <w:rFonts w:asciiTheme="minorHAnsi" w:hAnsiTheme="minorHAnsi" w:cs="Arial"/>
                <w:b/>
                <w:sz w:val="22"/>
                <w:szCs w:val="22"/>
              </w:rPr>
            </w:pPr>
            <w:r w:rsidRPr="002D0A99">
              <w:rPr>
                <w:rFonts w:asciiTheme="minorHAnsi" w:hAnsiTheme="minorHAnsi" w:cs="Arial"/>
                <w:b/>
                <w:sz w:val="22"/>
                <w:szCs w:val="22"/>
              </w:rPr>
              <w:t xml:space="preserve"> Weighting</w:t>
            </w:r>
          </w:p>
        </w:tc>
      </w:tr>
      <w:tr w:rsidR="00397BDF" w:rsidRPr="002D0A99" w:rsidTr="004D736F">
        <w:tc>
          <w:tcPr>
            <w:tcW w:w="5245" w:type="dxa"/>
          </w:tcPr>
          <w:p w:rsidR="00397BDF" w:rsidRPr="002D0A99" w:rsidRDefault="00902F7D" w:rsidP="002D0A99">
            <w:pPr>
              <w:tabs>
                <w:tab w:val="left" w:pos="-1440"/>
              </w:tabs>
              <w:spacing w:after="120" w:line="280" w:lineRule="exact"/>
              <w:rPr>
                <w:rFonts w:asciiTheme="minorHAnsi" w:hAnsiTheme="minorHAnsi" w:cs="Arial"/>
                <w:sz w:val="22"/>
                <w:szCs w:val="22"/>
                <w:highlight w:val="yellow"/>
              </w:rPr>
            </w:pPr>
            <w:r w:rsidRPr="002D0A99">
              <w:rPr>
                <w:rFonts w:asciiTheme="minorHAnsi" w:hAnsiTheme="minorHAnsi" w:cs="Arial"/>
                <w:sz w:val="22"/>
                <w:szCs w:val="22"/>
              </w:rPr>
              <w:t xml:space="preserve">Presentation and clarity of submission - Suppliers demonstrate through their submission a high standard of written and creative presentation.  </w:t>
            </w:r>
          </w:p>
        </w:tc>
        <w:tc>
          <w:tcPr>
            <w:tcW w:w="3118" w:type="dxa"/>
          </w:tcPr>
          <w:p w:rsidR="00397BDF" w:rsidRPr="002D0A99" w:rsidRDefault="00870522" w:rsidP="002D0A99">
            <w:pPr>
              <w:tabs>
                <w:tab w:val="left" w:pos="-1440"/>
              </w:tabs>
              <w:spacing w:after="120" w:line="280" w:lineRule="exact"/>
              <w:rPr>
                <w:rFonts w:asciiTheme="minorHAnsi" w:hAnsiTheme="minorHAnsi" w:cs="Arial"/>
                <w:sz w:val="22"/>
                <w:szCs w:val="22"/>
              </w:rPr>
            </w:pPr>
            <w:r w:rsidRPr="002D0A99">
              <w:rPr>
                <w:rFonts w:asciiTheme="minorHAnsi" w:hAnsiTheme="minorHAnsi" w:cs="Arial"/>
                <w:sz w:val="22"/>
                <w:szCs w:val="22"/>
              </w:rPr>
              <w:t>5</w:t>
            </w:r>
            <w:r w:rsidR="00397BDF" w:rsidRPr="002D0A99">
              <w:rPr>
                <w:rFonts w:asciiTheme="minorHAnsi" w:hAnsiTheme="minorHAnsi" w:cs="Arial"/>
                <w:sz w:val="22"/>
                <w:szCs w:val="22"/>
              </w:rPr>
              <w:t>%</w:t>
            </w:r>
          </w:p>
        </w:tc>
      </w:tr>
      <w:tr w:rsidR="00397BDF" w:rsidRPr="002D0A99" w:rsidTr="004D736F">
        <w:tc>
          <w:tcPr>
            <w:tcW w:w="5245" w:type="dxa"/>
          </w:tcPr>
          <w:p w:rsidR="00397BDF" w:rsidRPr="002D0A99" w:rsidRDefault="00902F7D" w:rsidP="002D0A99">
            <w:pPr>
              <w:tabs>
                <w:tab w:val="left" w:pos="-1440"/>
              </w:tabs>
              <w:spacing w:after="120" w:line="280" w:lineRule="exact"/>
              <w:rPr>
                <w:rFonts w:asciiTheme="minorHAnsi" w:hAnsiTheme="minorHAnsi" w:cs="Arial"/>
                <w:sz w:val="22"/>
                <w:szCs w:val="22"/>
                <w:highlight w:val="yellow"/>
              </w:rPr>
            </w:pPr>
            <w:r w:rsidRPr="002D0A99">
              <w:rPr>
                <w:rFonts w:asciiTheme="minorHAnsi" w:hAnsiTheme="minorHAnsi" w:cs="Arial"/>
                <w:sz w:val="22"/>
                <w:szCs w:val="22"/>
              </w:rPr>
              <w:t>Suppliers demonstrate their ability to take creative approach to</w:t>
            </w:r>
            <w:r w:rsidR="00A17733" w:rsidRPr="002D0A99">
              <w:rPr>
                <w:rFonts w:asciiTheme="minorHAnsi" w:hAnsiTheme="minorHAnsi" w:cs="Arial"/>
                <w:sz w:val="22"/>
                <w:szCs w:val="22"/>
              </w:rPr>
              <w:t xml:space="preserve"> the multimedia presentation</w:t>
            </w:r>
            <w:r w:rsidR="00CF3760" w:rsidRPr="002D0A99">
              <w:rPr>
                <w:rFonts w:asciiTheme="minorHAnsi" w:hAnsiTheme="minorHAnsi" w:cs="Arial"/>
                <w:sz w:val="22"/>
                <w:szCs w:val="22"/>
              </w:rPr>
              <w:t xml:space="preserve"> including consideration of community engagement</w:t>
            </w:r>
            <w:r w:rsidR="00A17733" w:rsidRPr="002D0A99">
              <w:rPr>
                <w:rFonts w:asciiTheme="minorHAnsi" w:hAnsiTheme="minorHAnsi" w:cs="Arial"/>
                <w:sz w:val="22"/>
                <w:szCs w:val="22"/>
              </w:rPr>
              <w:t>.</w:t>
            </w:r>
            <w:r w:rsidRPr="002D0A99">
              <w:rPr>
                <w:rFonts w:asciiTheme="minorHAnsi" w:hAnsiTheme="minorHAnsi" w:cs="Arial"/>
                <w:sz w:val="22"/>
                <w:szCs w:val="22"/>
              </w:rPr>
              <w:t xml:space="preserve">  </w:t>
            </w:r>
          </w:p>
        </w:tc>
        <w:tc>
          <w:tcPr>
            <w:tcW w:w="3118" w:type="dxa"/>
          </w:tcPr>
          <w:p w:rsidR="00397BDF" w:rsidRPr="002D0A99" w:rsidRDefault="00722593" w:rsidP="002D0A99">
            <w:pPr>
              <w:tabs>
                <w:tab w:val="left" w:pos="-1440"/>
              </w:tabs>
              <w:spacing w:after="120" w:line="280" w:lineRule="exact"/>
              <w:rPr>
                <w:rFonts w:asciiTheme="minorHAnsi" w:hAnsiTheme="minorHAnsi" w:cs="Arial"/>
                <w:sz w:val="22"/>
                <w:szCs w:val="22"/>
              </w:rPr>
            </w:pPr>
            <w:r w:rsidRPr="002D0A99">
              <w:rPr>
                <w:rFonts w:asciiTheme="minorHAnsi" w:hAnsiTheme="minorHAnsi" w:cs="Arial"/>
                <w:sz w:val="22"/>
                <w:szCs w:val="22"/>
              </w:rPr>
              <w:t>20%</w:t>
            </w:r>
          </w:p>
        </w:tc>
      </w:tr>
      <w:tr w:rsidR="00397BDF" w:rsidRPr="002D0A99" w:rsidTr="004D736F">
        <w:tc>
          <w:tcPr>
            <w:tcW w:w="5245" w:type="dxa"/>
          </w:tcPr>
          <w:p w:rsidR="00397BDF" w:rsidRPr="002D0A99" w:rsidRDefault="00902F7D" w:rsidP="002D0A99">
            <w:pPr>
              <w:tabs>
                <w:tab w:val="left" w:pos="-1440"/>
              </w:tabs>
              <w:spacing w:after="120" w:line="280" w:lineRule="exact"/>
              <w:rPr>
                <w:rFonts w:asciiTheme="minorHAnsi" w:hAnsiTheme="minorHAnsi" w:cs="Arial"/>
                <w:sz w:val="22"/>
                <w:szCs w:val="22"/>
                <w:highlight w:val="yellow"/>
              </w:rPr>
            </w:pPr>
            <w:r w:rsidRPr="002D0A99">
              <w:rPr>
                <w:rFonts w:asciiTheme="minorHAnsi" w:hAnsiTheme="minorHAnsi" w:cs="Arial"/>
                <w:sz w:val="22"/>
                <w:szCs w:val="22"/>
              </w:rPr>
              <w:t>Understanding of this Statement of Requirements – Suppliers demonstrate in their submission a good understanding of the Statement of Requirement, what the contract will entail and how they would propose to undertake the study.</w:t>
            </w:r>
          </w:p>
        </w:tc>
        <w:tc>
          <w:tcPr>
            <w:tcW w:w="3118" w:type="dxa"/>
          </w:tcPr>
          <w:p w:rsidR="00397BDF" w:rsidRPr="002D0A99" w:rsidRDefault="00870522" w:rsidP="002D0A99">
            <w:pPr>
              <w:tabs>
                <w:tab w:val="left" w:pos="-1440"/>
              </w:tabs>
              <w:spacing w:after="120" w:line="280" w:lineRule="exact"/>
              <w:rPr>
                <w:rFonts w:asciiTheme="minorHAnsi" w:hAnsiTheme="minorHAnsi" w:cs="Arial"/>
                <w:sz w:val="22"/>
                <w:szCs w:val="22"/>
              </w:rPr>
            </w:pPr>
            <w:r w:rsidRPr="002D0A99">
              <w:rPr>
                <w:rFonts w:asciiTheme="minorHAnsi" w:hAnsiTheme="minorHAnsi" w:cs="Arial"/>
                <w:sz w:val="22"/>
                <w:szCs w:val="22"/>
              </w:rPr>
              <w:t>20</w:t>
            </w:r>
            <w:r w:rsidR="00902F7D" w:rsidRPr="002D0A99">
              <w:rPr>
                <w:rFonts w:asciiTheme="minorHAnsi" w:hAnsiTheme="minorHAnsi" w:cs="Arial"/>
                <w:sz w:val="22"/>
                <w:szCs w:val="22"/>
              </w:rPr>
              <w:t>%</w:t>
            </w:r>
          </w:p>
        </w:tc>
      </w:tr>
      <w:tr w:rsidR="00902F7D" w:rsidRPr="002D0A99" w:rsidTr="004D736F">
        <w:tc>
          <w:tcPr>
            <w:tcW w:w="5245" w:type="dxa"/>
          </w:tcPr>
          <w:p w:rsidR="00902F7D" w:rsidRPr="002D0A99" w:rsidRDefault="00902F7D" w:rsidP="002D0A99">
            <w:pPr>
              <w:tabs>
                <w:tab w:val="left" w:pos="-1440"/>
              </w:tabs>
              <w:spacing w:after="120" w:line="280" w:lineRule="exact"/>
              <w:rPr>
                <w:rFonts w:asciiTheme="minorHAnsi" w:hAnsiTheme="minorHAnsi" w:cs="Arial"/>
                <w:sz w:val="22"/>
                <w:szCs w:val="22"/>
                <w:highlight w:val="yellow"/>
              </w:rPr>
            </w:pPr>
            <w:r w:rsidRPr="002D0A99">
              <w:rPr>
                <w:rFonts w:asciiTheme="minorHAnsi" w:hAnsiTheme="minorHAnsi" w:cs="Arial"/>
                <w:sz w:val="22"/>
                <w:szCs w:val="22"/>
              </w:rPr>
              <w:t>Experience - Suppliers demonstrate relevant experience of similar work.</w:t>
            </w:r>
          </w:p>
        </w:tc>
        <w:tc>
          <w:tcPr>
            <w:tcW w:w="3118" w:type="dxa"/>
          </w:tcPr>
          <w:p w:rsidR="00902F7D" w:rsidRPr="002D0A99" w:rsidRDefault="0047583B" w:rsidP="002D0A99">
            <w:pPr>
              <w:tabs>
                <w:tab w:val="left" w:pos="-1440"/>
              </w:tabs>
              <w:spacing w:after="120" w:line="280" w:lineRule="exact"/>
              <w:rPr>
                <w:rFonts w:asciiTheme="minorHAnsi" w:hAnsiTheme="minorHAnsi" w:cs="Arial"/>
                <w:sz w:val="22"/>
                <w:szCs w:val="22"/>
              </w:rPr>
            </w:pPr>
            <w:r w:rsidRPr="002D0A99">
              <w:rPr>
                <w:rFonts w:asciiTheme="minorHAnsi" w:hAnsiTheme="minorHAnsi" w:cs="Arial"/>
                <w:sz w:val="22"/>
                <w:szCs w:val="22"/>
              </w:rPr>
              <w:t>15%</w:t>
            </w:r>
          </w:p>
        </w:tc>
      </w:tr>
      <w:tr w:rsidR="00902F7D" w:rsidRPr="002D0A99" w:rsidTr="004D736F">
        <w:tc>
          <w:tcPr>
            <w:tcW w:w="5245" w:type="dxa"/>
          </w:tcPr>
          <w:p w:rsidR="00902F7D" w:rsidRPr="002D0A99" w:rsidRDefault="00902F7D" w:rsidP="002D0A99">
            <w:pPr>
              <w:tabs>
                <w:tab w:val="left" w:pos="-1440"/>
              </w:tabs>
              <w:spacing w:after="120" w:line="280" w:lineRule="exact"/>
              <w:rPr>
                <w:rFonts w:asciiTheme="minorHAnsi" w:hAnsiTheme="minorHAnsi" w:cs="Arial"/>
                <w:sz w:val="22"/>
                <w:szCs w:val="22"/>
              </w:rPr>
            </w:pPr>
            <w:r w:rsidRPr="002D0A99">
              <w:rPr>
                <w:rFonts w:asciiTheme="minorHAnsi" w:hAnsiTheme="minorHAnsi" w:cs="Arial"/>
                <w:sz w:val="22"/>
                <w:szCs w:val="22"/>
              </w:rPr>
              <w:t xml:space="preserve">Schedule of Costs - RSPB will make an assessment of submissions in relation to value for money.  </w:t>
            </w:r>
          </w:p>
        </w:tc>
        <w:tc>
          <w:tcPr>
            <w:tcW w:w="3118" w:type="dxa"/>
          </w:tcPr>
          <w:p w:rsidR="00902F7D" w:rsidRPr="002D0A99" w:rsidRDefault="00902F7D" w:rsidP="002D0A99">
            <w:pPr>
              <w:tabs>
                <w:tab w:val="left" w:pos="-1440"/>
              </w:tabs>
              <w:spacing w:after="120" w:line="280" w:lineRule="exact"/>
              <w:rPr>
                <w:rFonts w:asciiTheme="minorHAnsi" w:hAnsiTheme="minorHAnsi" w:cs="Arial"/>
                <w:sz w:val="22"/>
                <w:szCs w:val="22"/>
              </w:rPr>
            </w:pPr>
            <w:r w:rsidRPr="002D0A99">
              <w:rPr>
                <w:rFonts w:asciiTheme="minorHAnsi" w:hAnsiTheme="minorHAnsi" w:cs="Arial"/>
                <w:sz w:val="22"/>
                <w:szCs w:val="22"/>
              </w:rPr>
              <w:t>40%</w:t>
            </w:r>
          </w:p>
        </w:tc>
      </w:tr>
    </w:tbl>
    <w:tbl>
      <w:tblPr>
        <w:tblpPr w:leftFromText="180" w:rightFromText="180" w:vertAnchor="text" w:horzAnchor="margin" w:tblpY="-494"/>
        <w:tblW w:w="9770" w:type="dxa"/>
        <w:tblLook w:val="01E0"/>
      </w:tblPr>
      <w:tblGrid>
        <w:gridCol w:w="3936"/>
        <w:gridCol w:w="5834"/>
      </w:tblGrid>
      <w:tr w:rsidR="004D736F" w:rsidRPr="002D0A99" w:rsidTr="0039227C">
        <w:trPr>
          <w:trHeight w:val="1457"/>
        </w:trPr>
        <w:tc>
          <w:tcPr>
            <w:tcW w:w="3936" w:type="dxa"/>
          </w:tcPr>
          <w:p w:rsidR="004D736F" w:rsidRPr="002D0A99" w:rsidRDefault="0039227C" w:rsidP="004D736F">
            <w:pPr>
              <w:spacing w:after="120" w:line="280" w:lineRule="exact"/>
              <w:rPr>
                <w:rFonts w:asciiTheme="minorHAnsi" w:hAnsiTheme="minorHAnsi" w:cs="Arial"/>
                <w:b/>
                <w:sz w:val="28"/>
                <w:szCs w:val="28"/>
              </w:rPr>
            </w:pPr>
            <w:r>
              <w:rPr>
                <w:rFonts w:asciiTheme="minorHAnsi" w:hAnsiTheme="minorHAnsi" w:cs="Arial"/>
                <w:b/>
                <w:noProof/>
                <w:sz w:val="28"/>
                <w:szCs w:val="28"/>
                <w:lang w:eastAsia="en-GB"/>
              </w:rPr>
              <w:lastRenderedPageBreak/>
              <w:drawing>
                <wp:anchor distT="0" distB="0" distL="114300" distR="114300" simplePos="0" relativeHeight="251673600" behindDoc="0" locked="0" layoutInCell="1" allowOverlap="1">
                  <wp:simplePos x="0" y="0"/>
                  <wp:positionH relativeFrom="column">
                    <wp:posOffset>815340</wp:posOffset>
                  </wp:positionH>
                  <wp:positionV relativeFrom="paragraph">
                    <wp:posOffset>198755</wp:posOffset>
                  </wp:positionV>
                  <wp:extent cx="1304925" cy="609600"/>
                  <wp:effectExtent l="19050" t="0" r="9525" b="0"/>
                  <wp:wrapSquare wrapText="bothSides"/>
                  <wp:docPr id="19" name="Picture 16" descr="rspblogoblacktexteng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pblogoblacktextengrgb.jpg"/>
                          <pic:cNvPicPr/>
                        </pic:nvPicPr>
                        <pic:blipFill>
                          <a:blip r:embed="rId14" cstate="print"/>
                          <a:stretch>
                            <a:fillRect/>
                          </a:stretch>
                        </pic:blipFill>
                        <pic:spPr>
                          <a:xfrm>
                            <a:off x="0" y="0"/>
                            <a:ext cx="1304925" cy="609600"/>
                          </a:xfrm>
                          <a:prstGeom prst="rect">
                            <a:avLst/>
                          </a:prstGeom>
                        </pic:spPr>
                      </pic:pic>
                    </a:graphicData>
                  </a:graphic>
                </wp:anchor>
              </w:drawing>
            </w:r>
            <w:r>
              <w:rPr>
                <w:rFonts w:asciiTheme="minorHAnsi" w:hAnsiTheme="minorHAnsi" w:cs="Arial"/>
                <w:b/>
                <w:noProof/>
                <w:sz w:val="28"/>
                <w:szCs w:val="28"/>
                <w:lang w:eastAsia="en-GB"/>
              </w:rPr>
              <w:drawing>
                <wp:anchor distT="0" distB="0" distL="114300" distR="114300" simplePos="0" relativeHeight="251675648" behindDoc="0" locked="0" layoutInCell="1" allowOverlap="1">
                  <wp:simplePos x="0" y="0"/>
                  <wp:positionH relativeFrom="column">
                    <wp:posOffset>-41910</wp:posOffset>
                  </wp:positionH>
                  <wp:positionV relativeFrom="paragraph">
                    <wp:posOffset>93980</wp:posOffset>
                  </wp:positionV>
                  <wp:extent cx="800100" cy="800100"/>
                  <wp:effectExtent l="19050" t="0" r="0" b="0"/>
                  <wp:wrapSquare wrapText="bothSides"/>
                  <wp:docPr id="20" name="Picture 12" descr="IF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LI_CMYK.jpg"/>
                          <pic:cNvPicPr/>
                        </pic:nvPicPr>
                        <pic:blipFill>
                          <a:blip r:embed="rId9" cstate="print"/>
                          <a:stretch>
                            <a:fillRect/>
                          </a:stretch>
                        </pic:blipFill>
                        <pic:spPr>
                          <a:xfrm>
                            <a:off x="0" y="0"/>
                            <a:ext cx="800100" cy="800100"/>
                          </a:xfrm>
                          <a:prstGeom prst="rect">
                            <a:avLst/>
                          </a:prstGeom>
                        </pic:spPr>
                      </pic:pic>
                    </a:graphicData>
                  </a:graphic>
                </wp:anchor>
              </w:drawing>
            </w:r>
          </w:p>
        </w:tc>
        <w:tc>
          <w:tcPr>
            <w:tcW w:w="5834" w:type="dxa"/>
          </w:tcPr>
          <w:p w:rsidR="004D736F" w:rsidRPr="002D0A99" w:rsidRDefault="004D736F" w:rsidP="004D736F">
            <w:pPr>
              <w:spacing w:after="120" w:line="280" w:lineRule="exact"/>
              <w:rPr>
                <w:rFonts w:asciiTheme="minorHAnsi" w:hAnsiTheme="minorHAnsi" w:cs="Arial"/>
                <w:b/>
                <w:sz w:val="28"/>
                <w:szCs w:val="28"/>
              </w:rPr>
            </w:pPr>
            <w:r w:rsidRPr="002D0A99">
              <w:rPr>
                <w:rFonts w:asciiTheme="minorHAnsi" w:hAnsiTheme="minorHAnsi" w:cs="Arial"/>
                <w:b/>
                <w:sz w:val="28"/>
                <w:szCs w:val="28"/>
              </w:rPr>
              <w:t>Document B</w:t>
            </w:r>
          </w:p>
          <w:p w:rsidR="004D736F" w:rsidRPr="002D0A99" w:rsidRDefault="004D736F" w:rsidP="004D736F">
            <w:pPr>
              <w:spacing w:after="120" w:line="280" w:lineRule="exact"/>
              <w:rPr>
                <w:rFonts w:asciiTheme="minorHAnsi" w:hAnsiTheme="minorHAnsi" w:cs="Arial"/>
                <w:b/>
                <w:sz w:val="28"/>
                <w:szCs w:val="28"/>
              </w:rPr>
            </w:pPr>
          </w:p>
          <w:p w:rsidR="004D736F" w:rsidRPr="002D0A99" w:rsidRDefault="004D736F" w:rsidP="004D736F">
            <w:pPr>
              <w:spacing w:after="120" w:line="280" w:lineRule="exact"/>
              <w:rPr>
                <w:rFonts w:asciiTheme="minorHAnsi" w:hAnsiTheme="minorHAnsi" w:cs="Arial"/>
                <w:b/>
                <w:sz w:val="28"/>
                <w:szCs w:val="28"/>
              </w:rPr>
            </w:pPr>
            <w:r w:rsidRPr="002D0A99">
              <w:rPr>
                <w:rFonts w:asciiTheme="minorHAnsi" w:hAnsiTheme="minorHAnsi" w:cs="Arial"/>
                <w:b/>
                <w:sz w:val="28"/>
                <w:szCs w:val="28"/>
              </w:rPr>
              <w:t>A Brief Introduction</w:t>
            </w:r>
          </w:p>
        </w:tc>
      </w:tr>
    </w:tbl>
    <w:p w:rsidR="00514C3B" w:rsidRPr="00514C3B" w:rsidRDefault="00514C3B" w:rsidP="00514C3B">
      <w:pPr>
        <w:spacing w:after="120" w:line="280" w:lineRule="exact"/>
        <w:rPr>
          <w:rFonts w:asciiTheme="minorHAnsi" w:hAnsiTheme="minorHAnsi" w:cs="Arial"/>
        </w:rPr>
      </w:pPr>
    </w:p>
    <w:p w:rsidR="00514C3B" w:rsidRPr="00514C3B" w:rsidRDefault="00514C3B" w:rsidP="002D0A99">
      <w:pPr>
        <w:spacing w:after="120" w:line="280" w:lineRule="exact"/>
        <w:rPr>
          <w:rFonts w:asciiTheme="minorHAnsi" w:hAnsiTheme="minorHAnsi" w:cs="Arial"/>
          <w:b/>
          <w:sz w:val="22"/>
          <w:szCs w:val="22"/>
        </w:rPr>
      </w:pPr>
      <w:r w:rsidRPr="00514C3B">
        <w:rPr>
          <w:rFonts w:asciiTheme="minorHAnsi" w:hAnsiTheme="minorHAnsi" w:cs="Arial"/>
          <w:b/>
          <w:sz w:val="22"/>
          <w:szCs w:val="22"/>
        </w:rPr>
        <w:t>THE INNER FORTH</w:t>
      </w:r>
    </w:p>
    <w:p w:rsidR="00D873CE" w:rsidRDefault="009E2C8F" w:rsidP="00D873CE">
      <w:pPr>
        <w:rPr>
          <w:rFonts w:asciiTheme="minorHAnsi" w:hAnsiTheme="minorHAnsi"/>
          <w:sz w:val="22"/>
          <w:szCs w:val="22"/>
        </w:rPr>
      </w:pPr>
      <w:r w:rsidRPr="009E2C8F">
        <w:rPr>
          <w:rFonts w:asciiTheme="minorHAnsi" w:hAnsiTheme="minorHAnsi"/>
          <w:noProof/>
          <w:sz w:val="22"/>
          <w:szCs w:val="22"/>
          <w:lang w:eastAsia="en-GB"/>
        </w:rPr>
        <w:drawing>
          <wp:anchor distT="0" distB="180340" distL="360045" distR="360045" simplePos="0" relativeHeight="251677696" behindDoc="0" locked="0" layoutInCell="1" allowOverlap="1">
            <wp:simplePos x="0" y="0"/>
            <wp:positionH relativeFrom="column">
              <wp:posOffset>-41910</wp:posOffset>
            </wp:positionH>
            <wp:positionV relativeFrom="paragraph">
              <wp:posOffset>19050</wp:posOffset>
            </wp:positionV>
            <wp:extent cx="2590800" cy="2081530"/>
            <wp:effectExtent l="19050" t="0" r="0" b="0"/>
            <wp:wrapSquare wrapText="bothSides"/>
            <wp:docPr id="21" name="Picture 1" descr="GRAN13L_Grangemouth &amp; Lapwing_D_Pal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13L_Grangemouth &amp; Lapwing_D_Palmar.jpg"/>
                    <pic:cNvPicPr/>
                  </pic:nvPicPr>
                  <pic:blipFill>
                    <a:blip r:embed="rId15" cstate="print"/>
                    <a:stretch>
                      <a:fillRect/>
                    </a:stretch>
                  </pic:blipFill>
                  <pic:spPr>
                    <a:xfrm>
                      <a:off x="0" y="0"/>
                      <a:ext cx="2590800" cy="2081530"/>
                    </a:xfrm>
                    <a:prstGeom prst="rect">
                      <a:avLst/>
                    </a:prstGeom>
                  </pic:spPr>
                </pic:pic>
              </a:graphicData>
            </a:graphic>
          </wp:anchor>
        </w:drawing>
      </w:r>
      <w:r w:rsidR="00D873CE" w:rsidRPr="00D873CE">
        <w:rPr>
          <w:rFonts w:asciiTheme="minorHAnsi" w:hAnsiTheme="minorHAnsi"/>
          <w:sz w:val="22"/>
          <w:szCs w:val="22"/>
        </w:rPr>
        <w:t xml:space="preserve">The Inner Forth landscape defies the rules. Spectacular flocks of waders and wildfowl feed against a backdrop of steel towers and chimneys. Ancient castles gaze down on factories and warehouses, while the relics of past industries are now surrounded by woodlands and wildflowers. Sadly many people only see the industry and commerce, while the area’s rich natural, cultural and historic heritage is often overlooked or neglected.  </w:t>
      </w:r>
    </w:p>
    <w:p w:rsidR="00D873CE" w:rsidRDefault="00D873CE" w:rsidP="00D873CE">
      <w:pPr>
        <w:rPr>
          <w:rFonts w:asciiTheme="minorHAnsi" w:hAnsiTheme="minorHAnsi"/>
          <w:sz w:val="22"/>
          <w:szCs w:val="22"/>
        </w:rPr>
      </w:pPr>
    </w:p>
    <w:p w:rsidR="00D873CE" w:rsidRDefault="00D873CE" w:rsidP="00D873CE">
      <w:pPr>
        <w:rPr>
          <w:rFonts w:asciiTheme="minorHAnsi" w:hAnsiTheme="minorHAnsi"/>
          <w:sz w:val="22"/>
          <w:szCs w:val="22"/>
        </w:rPr>
      </w:pPr>
      <w:r>
        <w:rPr>
          <w:rFonts w:asciiTheme="minorHAnsi" w:hAnsiTheme="minorHAnsi"/>
          <w:sz w:val="22"/>
          <w:szCs w:val="22"/>
        </w:rPr>
        <w:t xml:space="preserve">The Inner Forth Landscape Initiative was brought together to try to restore local pride in the landscape, and to celebrate, protect and improve the natural, cultural and historical landscape of the Inner Forth estuary. It is a four-year project, </w:t>
      </w:r>
      <w:r w:rsidR="009E2C8F">
        <w:rPr>
          <w:rFonts w:asciiTheme="minorHAnsi" w:hAnsiTheme="minorHAnsi"/>
          <w:sz w:val="22"/>
          <w:szCs w:val="22"/>
        </w:rPr>
        <w:t xml:space="preserve">with a value of approximately £4m, </w:t>
      </w:r>
      <w:r>
        <w:rPr>
          <w:rFonts w:asciiTheme="minorHAnsi" w:hAnsiTheme="minorHAnsi"/>
          <w:sz w:val="22"/>
          <w:szCs w:val="22"/>
        </w:rPr>
        <w:t>running from 2014-2018, funded by the National Lottery through the Heritage Lottery Fund. Our vision is of an Inner Forth where local people and visitors alike value, protect and celebrate this unique landscape in the heart of Scotland.</w:t>
      </w:r>
    </w:p>
    <w:p w:rsidR="00D873CE" w:rsidRDefault="00D873CE" w:rsidP="00D873CE">
      <w:pPr>
        <w:rPr>
          <w:rFonts w:asciiTheme="minorHAnsi" w:hAnsiTheme="minorHAnsi"/>
          <w:sz w:val="22"/>
          <w:szCs w:val="22"/>
        </w:rPr>
      </w:pPr>
    </w:p>
    <w:p w:rsidR="00D873CE" w:rsidRDefault="00D873CE" w:rsidP="00D873CE">
      <w:pPr>
        <w:rPr>
          <w:rFonts w:asciiTheme="minorHAnsi" w:hAnsiTheme="minorHAnsi"/>
          <w:sz w:val="22"/>
          <w:szCs w:val="22"/>
        </w:rPr>
      </w:pPr>
      <w:r>
        <w:rPr>
          <w:rFonts w:asciiTheme="minorHAnsi" w:hAnsiTheme="minorHAnsi"/>
          <w:sz w:val="22"/>
          <w:szCs w:val="22"/>
        </w:rPr>
        <w:t>Eight organisations now make up the Initiative – the RSPB, Clackmannanshire, Falkirk and Stirling Councils, Scottish Natural Heritage, Historic Environment Scotland, Sustrans and Central Scotland Green Network Trust. We are working together, and with a range of other organisations and community groups, to deliver 50 inspiring and intrinsically-linked projects</w:t>
      </w:r>
      <w:r w:rsidR="00CF75DA">
        <w:rPr>
          <w:rFonts w:asciiTheme="minorHAnsi" w:hAnsiTheme="minorHAnsi"/>
          <w:sz w:val="22"/>
          <w:szCs w:val="22"/>
        </w:rPr>
        <w:t>. These include Buglife, Butterfly Conservation Scotland, Scottish Wildlife Trust, The Scape Trust, Clackmannanshire Field Studies Society, West Fife Woodlands, Falkirk Community Trust, and Forth Environment Link. These projects aim to bring lasting and positive change for the Inner Forth landscape and the people who live and work here.</w:t>
      </w:r>
    </w:p>
    <w:p w:rsidR="00CF75DA" w:rsidRDefault="00CF75DA" w:rsidP="00D873CE">
      <w:pPr>
        <w:rPr>
          <w:rFonts w:asciiTheme="minorHAnsi" w:hAnsiTheme="minorHAnsi"/>
          <w:sz w:val="22"/>
          <w:szCs w:val="22"/>
        </w:rPr>
      </w:pPr>
    </w:p>
    <w:p w:rsidR="00CF75DA" w:rsidRDefault="00CF75DA" w:rsidP="00D873CE">
      <w:pPr>
        <w:rPr>
          <w:rFonts w:asciiTheme="minorHAnsi" w:hAnsiTheme="minorHAnsi"/>
          <w:sz w:val="22"/>
          <w:szCs w:val="22"/>
        </w:rPr>
      </w:pPr>
      <w:r>
        <w:rPr>
          <w:rFonts w:asciiTheme="minorHAnsi" w:hAnsiTheme="minorHAnsi"/>
          <w:sz w:val="22"/>
          <w:szCs w:val="22"/>
        </w:rPr>
        <w:t>Through these projects we aim to:</w:t>
      </w:r>
    </w:p>
    <w:p w:rsidR="00CF75DA" w:rsidRDefault="00CF75DA" w:rsidP="00D873CE">
      <w:pPr>
        <w:rPr>
          <w:rFonts w:asciiTheme="minorHAnsi" w:hAnsiTheme="minorHAnsi"/>
          <w:sz w:val="22"/>
          <w:szCs w:val="22"/>
        </w:rPr>
      </w:pPr>
    </w:p>
    <w:p w:rsidR="00CF75DA" w:rsidRPr="00CF75DA" w:rsidRDefault="00CF75DA" w:rsidP="00CF75DA">
      <w:pPr>
        <w:pStyle w:val="ListParagraph"/>
        <w:numPr>
          <w:ilvl w:val="0"/>
          <w:numId w:val="38"/>
        </w:numPr>
        <w:rPr>
          <w:rFonts w:asciiTheme="minorHAnsi" w:hAnsiTheme="minorHAnsi"/>
        </w:rPr>
      </w:pPr>
      <w:r w:rsidRPr="00CF75DA">
        <w:rPr>
          <w:rFonts w:asciiTheme="minorHAnsi" w:hAnsiTheme="minorHAnsi"/>
        </w:rPr>
        <w:t>Turn negative p</w:t>
      </w:r>
      <w:r w:rsidR="00D16AB8">
        <w:rPr>
          <w:rFonts w:asciiTheme="minorHAnsi" w:hAnsiTheme="minorHAnsi"/>
        </w:rPr>
        <w:t>erceptions of the Inner Forth a</w:t>
      </w:r>
      <w:r w:rsidRPr="00CF75DA">
        <w:rPr>
          <w:rFonts w:asciiTheme="minorHAnsi" w:hAnsiTheme="minorHAnsi"/>
        </w:rPr>
        <w:t>round and help more people to feel proud of where they live</w:t>
      </w:r>
    </w:p>
    <w:p w:rsidR="00CF75DA" w:rsidRPr="00CF75DA" w:rsidRDefault="00CF75DA" w:rsidP="00CF75DA">
      <w:pPr>
        <w:pStyle w:val="ListParagraph"/>
        <w:numPr>
          <w:ilvl w:val="0"/>
          <w:numId w:val="38"/>
        </w:numPr>
        <w:rPr>
          <w:rFonts w:asciiTheme="minorHAnsi" w:hAnsiTheme="minorHAnsi"/>
        </w:rPr>
      </w:pPr>
      <w:r w:rsidRPr="00CF75DA">
        <w:rPr>
          <w:rFonts w:asciiTheme="minorHAnsi" w:hAnsiTheme="minorHAnsi"/>
        </w:rPr>
        <w:t>Put back together the jigsaw of habitats that make up the Inner Forth to create a landscape flourishing with wildlife</w:t>
      </w:r>
    </w:p>
    <w:p w:rsidR="00CF75DA" w:rsidRPr="00CF75DA" w:rsidRDefault="00CF75DA" w:rsidP="00CF75DA">
      <w:pPr>
        <w:pStyle w:val="ListParagraph"/>
        <w:numPr>
          <w:ilvl w:val="0"/>
          <w:numId w:val="38"/>
        </w:numPr>
        <w:rPr>
          <w:rFonts w:asciiTheme="minorHAnsi" w:hAnsiTheme="minorHAnsi"/>
        </w:rPr>
      </w:pPr>
      <w:r w:rsidRPr="00CF75DA">
        <w:rPr>
          <w:rFonts w:asciiTheme="minorHAnsi" w:hAnsiTheme="minorHAnsi"/>
        </w:rPr>
        <w:t>Celebrate, protect and improve people’s access to special historical and natural places</w:t>
      </w:r>
    </w:p>
    <w:p w:rsidR="00CF75DA" w:rsidRPr="00CF75DA" w:rsidRDefault="00CF75DA" w:rsidP="00CF75DA">
      <w:pPr>
        <w:pStyle w:val="ListParagraph"/>
        <w:numPr>
          <w:ilvl w:val="0"/>
          <w:numId w:val="38"/>
        </w:numPr>
        <w:rPr>
          <w:rFonts w:asciiTheme="minorHAnsi" w:hAnsiTheme="minorHAnsi"/>
        </w:rPr>
      </w:pPr>
      <w:r w:rsidRPr="00CF75DA">
        <w:rPr>
          <w:rFonts w:asciiTheme="minorHAnsi" w:hAnsiTheme="minorHAnsi"/>
        </w:rPr>
        <w:t>Train and support committed and motivated local community groups, individuals and organisations to take action to conserve their area’s heritage</w:t>
      </w:r>
    </w:p>
    <w:p w:rsidR="00CF75DA" w:rsidRPr="00CF75DA" w:rsidRDefault="00CF75DA" w:rsidP="00CF75DA">
      <w:pPr>
        <w:pStyle w:val="ListParagraph"/>
        <w:numPr>
          <w:ilvl w:val="0"/>
          <w:numId w:val="38"/>
        </w:numPr>
        <w:rPr>
          <w:rFonts w:asciiTheme="minorHAnsi" w:hAnsiTheme="minorHAnsi"/>
        </w:rPr>
      </w:pPr>
      <w:r w:rsidRPr="00CF75DA">
        <w:rPr>
          <w:rFonts w:asciiTheme="minorHAnsi" w:hAnsiTheme="minorHAnsi"/>
        </w:rPr>
        <w:t>Increase people’s physical and intellectual access to the area’s important heritage.</w:t>
      </w:r>
    </w:p>
    <w:p w:rsidR="00397BDF" w:rsidRPr="00D873CE" w:rsidRDefault="00CF75DA" w:rsidP="002D0A99">
      <w:pPr>
        <w:spacing w:after="120" w:line="280" w:lineRule="exact"/>
        <w:rPr>
          <w:rFonts w:asciiTheme="minorHAnsi" w:hAnsiTheme="minorHAnsi" w:cs="Arial"/>
          <w:sz w:val="22"/>
          <w:szCs w:val="22"/>
        </w:rPr>
      </w:pPr>
      <w:r>
        <w:rPr>
          <w:rFonts w:asciiTheme="minorHAnsi" w:hAnsiTheme="minorHAnsi" w:cs="Arial"/>
          <w:sz w:val="22"/>
          <w:szCs w:val="22"/>
        </w:rPr>
        <w:t xml:space="preserve">You can find out about IFLI and our work in more detail at </w:t>
      </w:r>
      <w:hyperlink r:id="rId16" w:history="1">
        <w:r w:rsidRPr="002E24E8">
          <w:rPr>
            <w:rStyle w:val="Hyperlink"/>
            <w:rFonts w:asciiTheme="minorHAnsi" w:hAnsiTheme="minorHAnsi" w:cs="Arial"/>
            <w:sz w:val="22"/>
            <w:szCs w:val="22"/>
          </w:rPr>
          <w:t>www.innerforthlandscape.co.uk</w:t>
        </w:r>
      </w:hyperlink>
      <w:r>
        <w:rPr>
          <w:rFonts w:asciiTheme="minorHAnsi" w:hAnsiTheme="minorHAnsi" w:cs="Arial"/>
          <w:sz w:val="22"/>
          <w:szCs w:val="22"/>
        </w:rPr>
        <w:t xml:space="preserve"> . We also have a </w:t>
      </w:r>
      <w:hyperlink r:id="rId17" w:history="1">
        <w:r w:rsidRPr="00CF75DA">
          <w:rPr>
            <w:rStyle w:val="Hyperlink"/>
            <w:rFonts w:asciiTheme="minorHAnsi" w:hAnsiTheme="minorHAnsi" w:cs="Arial"/>
            <w:sz w:val="22"/>
            <w:szCs w:val="22"/>
          </w:rPr>
          <w:t>Facebook</w:t>
        </w:r>
      </w:hyperlink>
      <w:r>
        <w:rPr>
          <w:rFonts w:asciiTheme="minorHAnsi" w:hAnsiTheme="minorHAnsi" w:cs="Arial"/>
          <w:sz w:val="22"/>
          <w:szCs w:val="22"/>
        </w:rPr>
        <w:t xml:space="preserve"> page and a Twitter account</w:t>
      </w:r>
      <w:r w:rsidR="00917B39">
        <w:rPr>
          <w:rFonts w:asciiTheme="minorHAnsi" w:hAnsiTheme="minorHAnsi" w:cs="Arial"/>
          <w:sz w:val="22"/>
          <w:szCs w:val="22"/>
        </w:rPr>
        <w:t xml:space="preserve"> @innerforth </w:t>
      </w:r>
      <w:r w:rsidR="00397BDF" w:rsidRPr="00D873CE">
        <w:rPr>
          <w:rFonts w:asciiTheme="minorHAnsi" w:hAnsiTheme="minorHAnsi" w:cs="Arial"/>
          <w:sz w:val="22"/>
          <w:szCs w:val="22"/>
        </w:rPr>
        <w:br w:type="page"/>
      </w:r>
    </w:p>
    <w:tbl>
      <w:tblPr>
        <w:tblpPr w:leftFromText="180" w:rightFromText="180" w:vertAnchor="text" w:horzAnchor="margin" w:tblpY="-509"/>
        <w:tblW w:w="0" w:type="auto"/>
        <w:tblLook w:val="01E0"/>
      </w:tblPr>
      <w:tblGrid>
        <w:gridCol w:w="1809"/>
        <w:gridCol w:w="7415"/>
      </w:tblGrid>
      <w:tr w:rsidR="009E2C8F" w:rsidRPr="002D0A99" w:rsidTr="009E2C8F">
        <w:trPr>
          <w:trHeight w:val="778"/>
        </w:trPr>
        <w:tc>
          <w:tcPr>
            <w:tcW w:w="1809" w:type="dxa"/>
          </w:tcPr>
          <w:p w:rsidR="009E2C8F" w:rsidRPr="002D0A99" w:rsidRDefault="009E2C8F" w:rsidP="009E2C8F">
            <w:pPr>
              <w:spacing w:after="120" w:line="280" w:lineRule="exact"/>
              <w:rPr>
                <w:rFonts w:asciiTheme="minorHAnsi" w:hAnsiTheme="minorHAnsi" w:cs="Arial"/>
                <w:b/>
                <w:sz w:val="28"/>
                <w:szCs w:val="28"/>
              </w:rPr>
            </w:pPr>
            <w:r>
              <w:rPr>
                <w:rFonts w:asciiTheme="minorHAnsi" w:hAnsiTheme="minorHAnsi" w:cs="Arial"/>
                <w:b/>
                <w:noProof/>
                <w:sz w:val="28"/>
                <w:szCs w:val="28"/>
                <w:lang w:eastAsia="en-GB"/>
              </w:rPr>
              <w:lastRenderedPageBreak/>
              <w:drawing>
                <wp:anchor distT="0" distB="0" distL="114300" distR="114300" simplePos="0" relativeHeight="251679744" behindDoc="0" locked="0" layoutInCell="1" allowOverlap="1">
                  <wp:simplePos x="0" y="0"/>
                  <wp:positionH relativeFrom="column">
                    <wp:posOffset>24765</wp:posOffset>
                  </wp:positionH>
                  <wp:positionV relativeFrom="paragraph">
                    <wp:posOffset>103505</wp:posOffset>
                  </wp:positionV>
                  <wp:extent cx="885825" cy="885825"/>
                  <wp:effectExtent l="19050" t="0" r="9525" b="0"/>
                  <wp:wrapSquare wrapText="bothSides"/>
                  <wp:docPr id="22" name="Picture 8" descr="IF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LI_CMYK.jpg"/>
                          <pic:cNvPicPr/>
                        </pic:nvPicPr>
                        <pic:blipFill>
                          <a:blip r:embed="rId9" cstate="print"/>
                          <a:stretch>
                            <a:fillRect/>
                          </a:stretch>
                        </pic:blipFill>
                        <pic:spPr>
                          <a:xfrm>
                            <a:off x="0" y="0"/>
                            <a:ext cx="885825" cy="885825"/>
                          </a:xfrm>
                          <a:prstGeom prst="rect">
                            <a:avLst/>
                          </a:prstGeom>
                        </pic:spPr>
                      </pic:pic>
                    </a:graphicData>
                  </a:graphic>
                </wp:anchor>
              </w:drawing>
            </w:r>
          </w:p>
        </w:tc>
        <w:tc>
          <w:tcPr>
            <w:tcW w:w="7415" w:type="dxa"/>
          </w:tcPr>
          <w:p w:rsidR="009E2C8F" w:rsidRPr="002D0A99" w:rsidRDefault="009E2C8F" w:rsidP="009E2C8F">
            <w:pPr>
              <w:spacing w:after="120" w:line="280" w:lineRule="exact"/>
              <w:jc w:val="both"/>
              <w:rPr>
                <w:rFonts w:asciiTheme="minorHAnsi" w:hAnsiTheme="minorHAnsi" w:cs="Arial"/>
                <w:b/>
                <w:sz w:val="28"/>
                <w:szCs w:val="28"/>
              </w:rPr>
            </w:pPr>
            <w:r w:rsidRPr="002D0A99">
              <w:rPr>
                <w:rFonts w:asciiTheme="minorHAnsi" w:hAnsiTheme="minorHAnsi" w:cs="Arial"/>
                <w:b/>
                <w:sz w:val="28"/>
                <w:szCs w:val="28"/>
              </w:rPr>
              <w:t>Document C</w:t>
            </w:r>
          </w:p>
          <w:p w:rsidR="009E2C8F" w:rsidRPr="002D0A99" w:rsidRDefault="009E2C8F" w:rsidP="009E2C8F">
            <w:pPr>
              <w:spacing w:after="120" w:line="280" w:lineRule="exact"/>
              <w:jc w:val="both"/>
              <w:rPr>
                <w:rFonts w:asciiTheme="minorHAnsi" w:hAnsiTheme="minorHAnsi" w:cs="Arial"/>
                <w:b/>
                <w:sz w:val="28"/>
                <w:szCs w:val="28"/>
              </w:rPr>
            </w:pPr>
          </w:p>
          <w:p w:rsidR="009E2C8F" w:rsidRPr="002D0A99" w:rsidRDefault="009E2C8F" w:rsidP="009E2C8F">
            <w:pPr>
              <w:spacing w:after="120" w:line="280" w:lineRule="exact"/>
              <w:jc w:val="both"/>
              <w:rPr>
                <w:rFonts w:asciiTheme="minorHAnsi" w:hAnsiTheme="minorHAnsi" w:cs="Arial"/>
                <w:b/>
                <w:sz w:val="28"/>
                <w:szCs w:val="28"/>
              </w:rPr>
            </w:pPr>
            <w:r w:rsidRPr="002D0A99">
              <w:rPr>
                <w:rFonts w:asciiTheme="minorHAnsi" w:hAnsiTheme="minorHAnsi" w:cs="Arial"/>
                <w:b/>
                <w:sz w:val="28"/>
                <w:szCs w:val="28"/>
              </w:rPr>
              <w:t>Specification</w:t>
            </w:r>
          </w:p>
        </w:tc>
      </w:tr>
    </w:tbl>
    <w:p w:rsidR="00B27CAA" w:rsidRPr="002D0A99" w:rsidRDefault="00F23629" w:rsidP="002D0A99">
      <w:pPr>
        <w:spacing w:after="120" w:line="280" w:lineRule="exact"/>
        <w:rPr>
          <w:rFonts w:asciiTheme="minorHAnsi" w:hAnsiTheme="minorHAnsi" w:cs="Arial"/>
        </w:rPr>
      </w:pPr>
      <w:r w:rsidRPr="002D0A99">
        <w:rPr>
          <w:rFonts w:asciiTheme="minorHAnsi" w:hAnsiTheme="minorHAnsi" w:cs="Arial"/>
        </w:rPr>
        <w:t xml:space="preserve"> </w:t>
      </w:r>
    </w:p>
    <w:p w:rsidR="00E90B5C" w:rsidRPr="002D0A99" w:rsidRDefault="00E90B5C" w:rsidP="002D0A99">
      <w:pPr>
        <w:spacing w:after="120" w:line="280" w:lineRule="exact"/>
        <w:rPr>
          <w:rFonts w:asciiTheme="minorHAnsi" w:hAnsiTheme="minorHAnsi" w:cs="Arial"/>
          <w:sz w:val="22"/>
        </w:rPr>
      </w:pPr>
      <w:bookmarkStart w:id="0" w:name="Introduction"/>
      <w:bookmarkEnd w:id="0"/>
    </w:p>
    <w:p w:rsidR="009C7BD0" w:rsidRPr="009E2C8F" w:rsidRDefault="00870522" w:rsidP="002D0A99">
      <w:pPr>
        <w:spacing w:after="120" w:line="280" w:lineRule="exact"/>
        <w:rPr>
          <w:rFonts w:asciiTheme="minorHAnsi" w:hAnsiTheme="minorHAnsi" w:cs="Arial"/>
        </w:rPr>
      </w:pPr>
      <w:r w:rsidRPr="002D0A99">
        <w:rPr>
          <w:rFonts w:asciiTheme="minorHAnsi" w:hAnsiTheme="minorHAnsi" w:cs="Arial"/>
          <w:b/>
          <w:szCs w:val="24"/>
        </w:rPr>
        <w:t>INNER FORTH LANDSCAPE INITIATIVE</w:t>
      </w:r>
    </w:p>
    <w:p w:rsidR="009C7BD0" w:rsidRPr="002D0A99" w:rsidRDefault="009C7BD0" w:rsidP="002D0A99">
      <w:pPr>
        <w:spacing w:after="120" w:line="280" w:lineRule="exact"/>
        <w:jc w:val="center"/>
        <w:rPr>
          <w:rFonts w:asciiTheme="minorHAnsi" w:hAnsiTheme="minorHAnsi" w:cs="Arial"/>
          <w:b/>
          <w:szCs w:val="24"/>
        </w:rPr>
      </w:pPr>
    </w:p>
    <w:p w:rsidR="00F51292" w:rsidRPr="002D0A99" w:rsidRDefault="00F51292" w:rsidP="0085409A">
      <w:pPr>
        <w:spacing w:after="120" w:line="280" w:lineRule="exact"/>
        <w:rPr>
          <w:rFonts w:asciiTheme="minorHAnsi" w:hAnsiTheme="minorHAnsi" w:cs="Arial"/>
          <w:b/>
          <w:szCs w:val="24"/>
        </w:rPr>
      </w:pPr>
      <w:r w:rsidRPr="002D0A99">
        <w:rPr>
          <w:rFonts w:asciiTheme="minorHAnsi" w:hAnsiTheme="minorHAnsi" w:cs="Arial"/>
          <w:b/>
          <w:szCs w:val="24"/>
        </w:rPr>
        <w:t xml:space="preserve">TENDER FOR THE DESIGN AND MANUFACTURE OF </w:t>
      </w:r>
      <w:r w:rsidR="00870522" w:rsidRPr="002D0A99">
        <w:rPr>
          <w:rFonts w:asciiTheme="minorHAnsi" w:hAnsiTheme="minorHAnsi" w:cs="Arial"/>
          <w:b/>
          <w:szCs w:val="24"/>
        </w:rPr>
        <w:t xml:space="preserve">A </w:t>
      </w:r>
      <w:r w:rsidR="0047583B" w:rsidRPr="002D0A99">
        <w:rPr>
          <w:rFonts w:asciiTheme="minorHAnsi" w:hAnsiTheme="minorHAnsi" w:cs="Arial"/>
          <w:b/>
          <w:szCs w:val="24"/>
        </w:rPr>
        <w:t xml:space="preserve">SHORT </w:t>
      </w:r>
      <w:r w:rsidR="007B37E5" w:rsidRPr="002D0A99">
        <w:rPr>
          <w:rFonts w:asciiTheme="minorHAnsi" w:hAnsiTheme="minorHAnsi" w:cs="Arial"/>
          <w:b/>
          <w:szCs w:val="24"/>
        </w:rPr>
        <w:t>FILM</w:t>
      </w:r>
      <w:r w:rsidR="0047583B" w:rsidRPr="002D0A99">
        <w:rPr>
          <w:rFonts w:asciiTheme="minorHAnsi" w:hAnsiTheme="minorHAnsi" w:cs="Arial"/>
          <w:b/>
          <w:szCs w:val="24"/>
        </w:rPr>
        <w:t xml:space="preserve"> (AUDIO-VISUAL PRESENTATION)</w:t>
      </w:r>
      <w:r w:rsidRPr="002D0A99">
        <w:rPr>
          <w:rFonts w:asciiTheme="minorHAnsi" w:hAnsiTheme="minorHAnsi" w:cs="Arial"/>
          <w:b/>
          <w:szCs w:val="24"/>
        </w:rPr>
        <w:t xml:space="preserve"> </w:t>
      </w:r>
      <w:r w:rsidR="004C14FD" w:rsidRPr="002D0A99">
        <w:rPr>
          <w:rFonts w:asciiTheme="minorHAnsi" w:hAnsiTheme="minorHAnsi" w:cs="Arial"/>
          <w:b/>
          <w:szCs w:val="24"/>
        </w:rPr>
        <w:t xml:space="preserve">ON THE </w:t>
      </w:r>
      <w:r w:rsidR="00870522" w:rsidRPr="002D0A99">
        <w:rPr>
          <w:rFonts w:asciiTheme="minorHAnsi" w:hAnsiTheme="minorHAnsi" w:cs="Arial"/>
          <w:b/>
          <w:szCs w:val="24"/>
        </w:rPr>
        <w:t>INNER FORTH</w:t>
      </w:r>
      <w:r w:rsidR="004C14FD" w:rsidRPr="002D0A99">
        <w:rPr>
          <w:rFonts w:asciiTheme="minorHAnsi" w:hAnsiTheme="minorHAnsi" w:cs="Arial"/>
          <w:b/>
          <w:szCs w:val="24"/>
        </w:rPr>
        <w:t xml:space="preserve"> </w:t>
      </w:r>
    </w:p>
    <w:p w:rsidR="00F51292" w:rsidRPr="002D0A99" w:rsidRDefault="00F51292" w:rsidP="002D0A99">
      <w:pPr>
        <w:spacing w:after="120" w:line="280" w:lineRule="exact"/>
        <w:jc w:val="center"/>
        <w:rPr>
          <w:rFonts w:asciiTheme="minorHAnsi" w:hAnsiTheme="minorHAnsi" w:cs="Arial"/>
          <w:b/>
          <w:szCs w:val="24"/>
        </w:rPr>
      </w:pPr>
    </w:p>
    <w:p w:rsidR="00F51292" w:rsidRPr="002D0A99" w:rsidRDefault="00F51292" w:rsidP="002D0A99">
      <w:pPr>
        <w:numPr>
          <w:ilvl w:val="0"/>
          <w:numId w:val="26"/>
        </w:numPr>
        <w:overflowPunct/>
        <w:autoSpaceDE/>
        <w:autoSpaceDN/>
        <w:adjustRightInd/>
        <w:spacing w:after="120" w:line="280" w:lineRule="exact"/>
        <w:jc w:val="both"/>
        <w:textAlignment w:val="auto"/>
        <w:rPr>
          <w:rFonts w:asciiTheme="minorHAnsi" w:hAnsiTheme="minorHAnsi" w:cs="Arial"/>
          <w:b/>
          <w:szCs w:val="24"/>
        </w:rPr>
      </w:pPr>
      <w:r w:rsidRPr="002D0A99">
        <w:rPr>
          <w:rFonts w:asciiTheme="minorHAnsi" w:hAnsiTheme="minorHAnsi" w:cs="Arial"/>
          <w:b/>
          <w:szCs w:val="24"/>
        </w:rPr>
        <w:t>Introduction</w:t>
      </w:r>
    </w:p>
    <w:p w:rsidR="005D090D" w:rsidRPr="002D0A99" w:rsidRDefault="00F51292" w:rsidP="002D0A99">
      <w:pPr>
        <w:spacing w:after="120" w:line="280" w:lineRule="exact"/>
        <w:jc w:val="both"/>
        <w:rPr>
          <w:rFonts w:asciiTheme="minorHAnsi" w:hAnsiTheme="minorHAnsi" w:cs="Arial"/>
          <w:szCs w:val="24"/>
          <w:lang w:eastAsia="en-GB"/>
        </w:rPr>
      </w:pPr>
      <w:r w:rsidRPr="002D0A99">
        <w:rPr>
          <w:rFonts w:asciiTheme="minorHAnsi" w:hAnsiTheme="minorHAnsi" w:cs="Arial"/>
          <w:szCs w:val="24"/>
          <w:lang w:eastAsia="en-GB"/>
        </w:rPr>
        <w:t xml:space="preserve">This commission will design and manufacture </w:t>
      </w:r>
      <w:r w:rsidR="00870522" w:rsidRPr="002D0A99">
        <w:rPr>
          <w:rFonts w:asciiTheme="minorHAnsi" w:hAnsiTheme="minorHAnsi" w:cs="Arial"/>
          <w:szCs w:val="24"/>
          <w:lang w:eastAsia="en-GB"/>
        </w:rPr>
        <w:t>one film</w:t>
      </w:r>
      <w:r w:rsidRPr="002D0A99">
        <w:rPr>
          <w:rFonts w:asciiTheme="minorHAnsi" w:hAnsiTheme="minorHAnsi" w:cs="Arial"/>
          <w:szCs w:val="24"/>
          <w:lang w:eastAsia="en-GB"/>
        </w:rPr>
        <w:t xml:space="preserve"> </w:t>
      </w:r>
      <w:r w:rsidR="005D090D" w:rsidRPr="002D0A99">
        <w:rPr>
          <w:rFonts w:asciiTheme="minorHAnsi" w:hAnsiTheme="minorHAnsi" w:cs="Arial"/>
          <w:szCs w:val="24"/>
          <w:lang w:eastAsia="en-GB"/>
        </w:rPr>
        <w:t xml:space="preserve">as follows </w:t>
      </w:r>
      <w:r w:rsidRPr="002D0A99">
        <w:rPr>
          <w:rFonts w:asciiTheme="minorHAnsi" w:hAnsiTheme="minorHAnsi" w:cs="Arial"/>
          <w:szCs w:val="24"/>
          <w:lang w:eastAsia="en-GB"/>
        </w:rPr>
        <w:t xml:space="preserve">as part of the </w:t>
      </w:r>
      <w:r w:rsidR="00870522" w:rsidRPr="002D0A99">
        <w:rPr>
          <w:rFonts w:asciiTheme="minorHAnsi" w:hAnsiTheme="minorHAnsi" w:cs="Arial"/>
          <w:szCs w:val="24"/>
          <w:lang w:eastAsia="en-GB"/>
        </w:rPr>
        <w:t>Inner Forth Landscape Initiative project</w:t>
      </w:r>
      <w:r w:rsidRPr="002D0A99">
        <w:rPr>
          <w:rFonts w:asciiTheme="minorHAnsi" w:hAnsiTheme="minorHAnsi" w:cs="Arial"/>
          <w:szCs w:val="24"/>
          <w:lang w:eastAsia="en-GB"/>
        </w:rPr>
        <w:t xml:space="preserve">. </w:t>
      </w:r>
    </w:p>
    <w:p w:rsidR="005D090D" w:rsidRDefault="00D16AB8" w:rsidP="002D0A99">
      <w:pPr>
        <w:pStyle w:val="ListParagraph"/>
        <w:numPr>
          <w:ilvl w:val="0"/>
          <w:numId w:val="33"/>
        </w:numPr>
        <w:spacing w:after="120" w:line="280" w:lineRule="exact"/>
        <w:rPr>
          <w:rFonts w:asciiTheme="minorHAnsi" w:hAnsiTheme="minorHAnsi"/>
          <w:sz w:val="24"/>
          <w:szCs w:val="24"/>
        </w:rPr>
      </w:pPr>
      <w:r>
        <w:rPr>
          <w:rFonts w:asciiTheme="minorHAnsi" w:hAnsiTheme="minorHAnsi"/>
          <w:sz w:val="24"/>
          <w:szCs w:val="24"/>
        </w:rPr>
        <w:t>A 5-</w:t>
      </w:r>
      <w:r w:rsidR="000708B2">
        <w:rPr>
          <w:rFonts w:asciiTheme="minorHAnsi" w:hAnsiTheme="minorHAnsi"/>
          <w:sz w:val="24"/>
          <w:szCs w:val="24"/>
        </w:rPr>
        <w:t>8</w:t>
      </w:r>
      <w:r w:rsidR="005D090D" w:rsidRPr="002D0A99">
        <w:rPr>
          <w:rFonts w:asciiTheme="minorHAnsi" w:hAnsiTheme="minorHAnsi"/>
          <w:sz w:val="24"/>
          <w:szCs w:val="24"/>
        </w:rPr>
        <w:t xml:space="preserve"> minute highly immersive HD digital film </w:t>
      </w:r>
      <w:r w:rsidR="00870522" w:rsidRPr="002D0A99">
        <w:rPr>
          <w:rFonts w:asciiTheme="minorHAnsi" w:hAnsiTheme="minorHAnsi"/>
          <w:sz w:val="24"/>
          <w:szCs w:val="24"/>
        </w:rPr>
        <w:t>for use online and in presentations at a variety of venues within the Inner Forth area and beyond.</w:t>
      </w:r>
      <w:r w:rsidR="00BF1529">
        <w:rPr>
          <w:rFonts w:asciiTheme="minorHAnsi" w:hAnsiTheme="minorHAnsi"/>
          <w:sz w:val="24"/>
          <w:szCs w:val="24"/>
        </w:rPr>
        <w:t xml:space="preserve"> It should be created in such a way that short (30-60sec) sections of the film can be used independently of the whole.</w:t>
      </w:r>
    </w:p>
    <w:p w:rsidR="00BF1529" w:rsidRDefault="00BF1529" w:rsidP="00BF1529">
      <w:pPr>
        <w:spacing w:after="120" w:line="280" w:lineRule="exact"/>
        <w:rPr>
          <w:rFonts w:asciiTheme="minorHAnsi" w:hAnsiTheme="minorHAnsi" w:cs="Arial"/>
          <w:szCs w:val="24"/>
        </w:rPr>
      </w:pPr>
      <w:r w:rsidRPr="002D0A99">
        <w:rPr>
          <w:rFonts w:asciiTheme="minorHAnsi" w:hAnsiTheme="minorHAnsi" w:cs="Arial"/>
          <w:szCs w:val="24"/>
        </w:rPr>
        <w:t xml:space="preserve">The </w:t>
      </w:r>
      <w:r>
        <w:rPr>
          <w:rFonts w:asciiTheme="minorHAnsi" w:hAnsiTheme="minorHAnsi" w:cs="Arial"/>
          <w:szCs w:val="24"/>
        </w:rPr>
        <w:t>aim of the film is to encourage local people to feel proud of their area, and to highlight the value and importance of the Inner Forth for its natural, historic and cultural heritage.</w:t>
      </w:r>
    </w:p>
    <w:p w:rsidR="00BF1529" w:rsidRDefault="00BF1529" w:rsidP="00BF1529">
      <w:pPr>
        <w:spacing w:after="120" w:line="280" w:lineRule="exact"/>
        <w:rPr>
          <w:rFonts w:asciiTheme="minorHAnsi" w:hAnsiTheme="minorHAnsi" w:cs="Arial"/>
          <w:szCs w:val="24"/>
          <w:lang w:eastAsia="en-GB"/>
        </w:rPr>
      </w:pPr>
      <w:r w:rsidRPr="002D0A99">
        <w:rPr>
          <w:rFonts w:asciiTheme="minorHAnsi" w:hAnsiTheme="minorHAnsi" w:cs="Arial"/>
          <w:szCs w:val="24"/>
          <w:lang w:eastAsia="en-GB"/>
        </w:rPr>
        <w:t xml:space="preserve">The main aim of the multimedia presentation is to develop a wide constituency of people who are aware of the </w:t>
      </w:r>
      <w:r>
        <w:rPr>
          <w:rFonts w:asciiTheme="minorHAnsi" w:hAnsiTheme="minorHAnsi" w:cs="Arial"/>
          <w:szCs w:val="24"/>
          <w:lang w:eastAsia="en-GB"/>
        </w:rPr>
        <w:t>Inner Forth</w:t>
      </w:r>
      <w:r w:rsidRPr="002D0A99">
        <w:rPr>
          <w:rFonts w:asciiTheme="minorHAnsi" w:hAnsiTheme="minorHAnsi" w:cs="Arial"/>
          <w:szCs w:val="24"/>
          <w:lang w:eastAsia="en-GB"/>
        </w:rPr>
        <w:t xml:space="preserve">, who know about its importance </w:t>
      </w:r>
      <w:r>
        <w:rPr>
          <w:rFonts w:asciiTheme="minorHAnsi" w:hAnsiTheme="minorHAnsi" w:cs="Arial"/>
          <w:szCs w:val="24"/>
          <w:lang w:eastAsia="en-GB"/>
        </w:rPr>
        <w:t xml:space="preserve">for natural, cultural and historic heritage, </w:t>
      </w:r>
      <w:r w:rsidRPr="002D0A99">
        <w:rPr>
          <w:rFonts w:asciiTheme="minorHAnsi" w:hAnsiTheme="minorHAnsi" w:cs="Arial"/>
          <w:szCs w:val="24"/>
          <w:lang w:eastAsia="en-GB"/>
        </w:rPr>
        <w:t xml:space="preserve">in managing climate change and for </w:t>
      </w:r>
      <w:r>
        <w:rPr>
          <w:rFonts w:asciiTheme="minorHAnsi" w:hAnsiTheme="minorHAnsi" w:cs="Arial"/>
          <w:szCs w:val="24"/>
          <w:lang w:eastAsia="en-GB"/>
        </w:rPr>
        <w:t xml:space="preserve">global </w:t>
      </w:r>
      <w:r w:rsidRPr="002D0A99">
        <w:rPr>
          <w:rFonts w:asciiTheme="minorHAnsi" w:hAnsiTheme="minorHAnsi" w:cs="Arial"/>
          <w:szCs w:val="24"/>
          <w:lang w:eastAsia="en-GB"/>
        </w:rPr>
        <w:t>biodiversity, and who feel inspired by its landscape, nature, or its human stories. This should result not only in</w:t>
      </w:r>
      <w:r>
        <w:rPr>
          <w:rFonts w:asciiTheme="minorHAnsi" w:hAnsiTheme="minorHAnsi" w:cs="Arial"/>
          <w:szCs w:val="24"/>
          <w:lang w:eastAsia="en-GB"/>
        </w:rPr>
        <w:t xml:space="preserve"> an increased sense of pride in the landscape for local people, but also</w:t>
      </w:r>
      <w:r w:rsidRPr="002D0A99">
        <w:rPr>
          <w:rFonts w:asciiTheme="minorHAnsi" w:hAnsiTheme="minorHAnsi" w:cs="Arial"/>
          <w:szCs w:val="24"/>
          <w:lang w:eastAsia="en-GB"/>
        </w:rPr>
        <w:t xml:space="preserve"> increased knowledge about the </w:t>
      </w:r>
      <w:r>
        <w:rPr>
          <w:rFonts w:asciiTheme="minorHAnsi" w:hAnsiTheme="minorHAnsi" w:cs="Arial"/>
          <w:szCs w:val="24"/>
          <w:lang w:eastAsia="en-GB"/>
        </w:rPr>
        <w:t>Inner Forth’s</w:t>
      </w:r>
      <w:r w:rsidRPr="002D0A99">
        <w:rPr>
          <w:rFonts w:asciiTheme="minorHAnsi" w:hAnsiTheme="minorHAnsi" w:cs="Arial"/>
          <w:szCs w:val="24"/>
          <w:lang w:eastAsia="en-GB"/>
        </w:rPr>
        <w:t xml:space="preserve"> heritage, </w:t>
      </w:r>
      <w:r>
        <w:rPr>
          <w:rFonts w:asciiTheme="minorHAnsi" w:hAnsiTheme="minorHAnsi" w:cs="Arial"/>
          <w:szCs w:val="24"/>
          <w:lang w:eastAsia="en-GB"/>
        </w:rPr>
        <w:t>and</w:t>
      </w:r>
      <w:r w:rsidRPr="002D0A99">
        <w:rPr>
          <w:rFonts w:asciiTheme="minorHAnsi" w:hAnsiTheme="minorHAnsi" w:cs="Arial"/>
          <w:szCs w:val="24"/>
          <w:lang w:eastAsia="en-GB"/>
        </w:rPr>
        <w:t xml:space="preserve"> greater support for </w:t>
      </w:r>
      <w:r>
        <w:rPr>
          <w:rFonts w:asciiTheme="minorHAnsi" w:hAnsiTheme="minorHAnsi" w:cs="Arial"/>
          <w:szCs w:val="24"/>
          <w:lang w:eastAsia="en-GB"/>
        </w:rPr>
        <w:t>the heritage of the area</w:t>
      </w:r>
      <w:r w:rsidRPr="002D0A99">
        <w:rPr>
          <w:rFonts w:asciiTheme="minorHAnsi" w:hAnsiTheme="minorHAnsi" w:cs="Arial"/>
          <w:szCs w:val="24"/>
          <w:lang w:eastAsia="en-GB"/>
        </w:rPr>
        <w:t xml:space="preserve"> into the future.</w:t>
      </w:r>
    </w:p>
    <w:p w:rsidR="000708B2" w:rsidRPr="00BF1529" w:rsidRDefault="000708B2" w:rsidP="00BF1529">
      <w:pPr>
        <w:spacing w:after="120" w:line="280" w:lineRule="exact"/>
        <w:rPr>
          <w:rFonts w:asciiTheme="minorHAnsi" w:hAnsiTheme="minorHAnsi"/>
          <w:szCs w:val="24"/>
        </w:rPr>
      </w:pPr>
    </w:p>
    <w:p w:rsidR="00F51292" w:rsidRPr="002D0A99" w:rsidRDefault="00BB5FEE" w:rsidP="002D0A99">
      <w:pPr>
        <w:numPr>
          <w:ilvl w:val="0"/>
          <w:numId w:val="26"/>
        </w:numPr>
        <w:overflowPunct/>
        <w:autoSpaceDE/>
        <w:autoSpaceDN/>
        <w:adjustRightInd/>
        <w:spacing w:after="120" w:line="280" w:lineRule="exact"/>
        <w:jc w:val="both"/>
        <w:textAlignment w:val="auto"/>
        <w:rPr>
          <w:rFonts w:asciiTheme="minorHAnsi" w:hAnsiTheme="minorHAnsi" w:cs="Arial"/>
          <w:b/>
          <w:szCs w:val="24"/>
        </w:rPr>
      </w:pPr>
      <w:r w:rsidRPr="002D0A99">
        <w:rPr>
          <w:rFonts w:asciiTheme="minorHAnsi" w:hAnsiTheme="minorHAnsi" w:cs="Arial"/>
          <w:b/>
          <w:szCs w:val="24"/>
        </w:rPr>
        <w:t>Inner Forth Landscape Initiative</w:t>
      </w:r>
    </w:p>
    <w:p w:rsidR="00F51292" w:rsidRDefault="00BB5FEE" w:rsidP="00661189">
      <w:pPr>
        <w:spacing w:after="120" w:line="280" w:lineRule="exact"/>
        <w:rPr>
          <w:rFonts w:asciiTheme="minorHAnsi" w:hAnsiTheme="minorHAnsi" w:cs="Arial"/>
          <w:szCs w:val="24"/>
        </w:rPr>
      </w:pPr>
      <w:bookmarkStart w:id="1" w:name="_Toc364070589"/>
      <w:r w:rsidRPr="002D0A99">
        <w:rPr>
          <w:rFonts w:asciiTheme="minorHAnsi" w:hAnsiTheme="minorHAnsi" w:cs="Arial"/>
          <w:szCs w:val="24"/>
        </w:rPr>
        <w:t>IFLI is a landscape partnership scheme, funded by the National Lottery through the Heritage Lot</w:t>
      </w:r>
      <w:r w:rsidR="00661189">
        <w:rPr>
          <w:rFonts w:asciiTheme="minorHAnsi" w:hAnsiTheme="minorHAnsi" w:cs="Arial"/>
          <w:szCs w:val="24"/>
        </w:rPr>
        <w:t xml:space="preserve">tery Fund, </w:t>
      </w:r>
      <w:r w:rsidRPr="002D0A99">
        <w:rPr>
          <w:rFonts w:asciiTheme="minorHAnsi" w:hAnsiTheme="minorHAnsi" w:cs="Arial"/>
          <w:szCs w:val="24"/>
        </w:rPr>
        <w:t xml:space="preserve">made up of RSPB Scotland (lead partner); Falkirk Council; Clackmannanshire Council; Stirling Council; </w:t>
      </w:r>
      <w:r w:rsidR="00F51292" w:rsidRPr="002D0A99">
        <w:rPr>
          <w:rFonts w:asciiTheme="minorHAnsi" w:hAnsiTheme="minorHAnsi" w:cs="Arial"/>
          <w:szCs w:val="24"/>
        </w:rPr>
        <w:t xml:space="preserve">Scottish Natural Heritage, </w:t>
      </w:r>
      <w:r w:rsidRPr="002D0A99">
        <w:rPr>
          <w:rFonts w:asciiTheme="minorHAnsi" w:hAnsiTheme="minorHAnsi" w:cs="Arial"/>
          <w:szCs w:val="24"/>
        </w:rPr>
        <w:t>Historic Environment Scotland; Sustrans and Central Scotland Green Network Trust</w:t>
      </w:r>
      <w:r w:rsidR="00F51292" w:rsidRPr="002D0A99">
        <w:rPr>
          <w:rFonts w:asciiTheme="minorHAnsi" w:hAnsiTheme="minorHAnsi" w:cs="Arial"/>
          <w:szCs w:val="24"/>
        </w:rPr>
        <w:t xml:space="preserve"> </w:t>
      </w:r>
      <w:bookmarkEnd w:id="1"/>
      <w:r w:rsidR="00F51292" w:rsidRPr="002D0A99">
        <w:rPr>
          <w:rFonts w:asciiTheme="minorHAnsi" w:hAnsiTheme="minorHAnsi" w:cs="Arial"/>
          <w:szCs w:val="24"/>
        </w:rPr>
        <w:t xml:space="preserve"> </w:t>
      </w:r>
    </w:p>
    <w:p w:rsidR="00BF1529" w:rsidRPr="002D0A99" w:rsidRDefault="00BF1529" w:rsidP="00661189">
      <w:pPr>
        <w:spacing w:after="120" w:line="280" w:lineRule="exact"/>
        <w:rPr>
          <w:rFonts w:asciiTheme="minorHAnsi" w:hAnsiTheme="minorHAnsi" w:cs="Arial"/>
          <w:szCs w:val="24"/>
        </w:rPr>
      </w:pPr>
    </w:p>
    <w:p w:rsidR="00F51292" w:rsidRPr="002D0A99" w:rsidRDefault="00F51292" w:rsidP="002D0A99">
      <w:pPr>
        <w:numPr>
          <w:ilvl w:val="0"/>
          <w:numId w:val="26"/>
        </w:numPr>
        <w:overflowPunct/>
        <w:autoSpaceDE/>
        <w:autoSpaceDN/>
        <w:adjustRightInd/>
        <w:spacing w:after="120" w:line="280" w:lineRule="exact"/>
        <w:textAlignment w:val="auto"/>
        <w:rPr>
          <w:rFonts w:asciiTheme="minorHAnsi" w:hAnsiTheme="minorHAnsi" w:cs="Arial"/>
          <w:b/>
          <w:szCs w:val="24"/>
        </w:rPr>
      </w:pPr>
      <w:r w:rsidRPr="002D0A99">
        <w:rPr>
          <w:rFonts w:asciiTheme="minorHAnsi" w:hAnsiTheme="minorHAnsi" w:cs="Arial"/>
          <w:b/>
          <w:szCs w:val="24"/>
        </w:rPr>
        <w:t xml:space="preserve">The </w:t>
      </w:r>
      <w:r w:rsidR="00BB5FEE" w:rsidRPr="002D0A99">
        <w:rPr>
          <w:rFonts w:asciiTheme="minorHAnsi" w:hAnsiTheme="minorHAnsi" w:cs="Arial"/>
          <w:b/>
          <w:szCs w:val="24"/>
        </w:rPr>
        <w:t>Inner Forth</w:t>
      </w:r>
    </w:p>
    <w:p w:rsidR="00F51292" w:rsidRDefault="00BB5FEE" w:rsidP="00BF1529">
      <w:pPr>
        <w:spacing w:after="120" w:line="280" w:lineRule="exact"/>
        <w:rPr>
          <w:rFonts w:asciiTheme="minorHAnsi" w:hAnsiTheme="minorHAnsi" w:cs="Arial"/>
          <w:szCs w:val="24"/>
          <w:shd w:val="clear" w:color="auto" w:fill="FFFFFF"/>
        </w:rPr>
      </w:pPr>
      <w:r w:rsidRPr="002D0A99">
        <w:rPr>
          <w:rFonts w:asciiTheme="minorHAnsi" w:hAnsiTheme="minorHAnsi" w:cs="Arial"/>
          <w:szCs w:val="24"/>
          <w:lang w:eastAsia="en-GB"/>
        </w:rPr>
        <w:t>The Initiative covers an area of 202sq k</w:t>
      </w:r>
      <w:r w:rsidR="00661189">
        <w:rPr>
          <w:rFonts w:asciiTheme="minorHAnsi" w:hAnsiTheme="minorHAnsi" w:cs="Arial"/>
          <w:szCs w:val="24"/>
          <w:lang w:eastAsia="en-GB"/>
        </w:rPr>
        <w:t>m</w:t>
      </w:r>
      <w:r w:rsidRPr="002D0A99">
        <w:rPr>
          <w:rFonts w:asciiTheme="minorHAnsi" w:hAnsiTheme="minorHAnsi" w:cs="Arial"/>
          <w:szCs w:val="24"/>
          <w:lang w:eastAsia="en-GB"/>
        </w:rPr>
        <w:t>, centred on the River Forth, and stretching from</w:t>
      </w:r>
      <w:r w:rsidR="00DC1099" w:rsidRPr="002D0A99">
        <w:rPr>
          <w:rFonts w:asciiTheme="minorHAnsi" w:hAnsiTheme="minorHAnsi" w:cs="Arial"/>
          <w:szCs w:val="24"/>
          <w:lang w:eastAsia="en-GB"/>
        </w:rPr>
        <w:t xml:space="preserve"> </w:t>
      </w:r>
      <w:r w:rsidRPr="002D0A99">
        <w:rPr>
          <w:rFonts w:asciiTheme="minorHAnsi" w:hAnsiTheme="minorHAnsi" w:cs="Arial"/>
          <w:szCs w:val="24"/>
          <w:lang w:eastAsia="en-GB"/>
        </w:rPr>
        <w:t xml:space="preserve">Blackness and Rosyth in the east to Stirling Old Bridge in the west. </w:t>
      </w:r>
      <w:r w:rsidRPr="002D0A99">
        <w:rPr>
          <w:rFonts w:asciiTheme="minorHAnsi" w:hAnsiTheme="minorHAnsi" w:cs="Arial"/>
          <w:szCs w:val="24"/>
          <w:shd w:val="clear" w:color="auto" w:fill="FFFFFF"/>
        </w:rPr>
        <w:t xml:space="preserve">The landscape of the Inner Forth is host to nationally and internationally important flora and fauna, both coastal and land-based. It is also an important seaway linking the Central Belt with the rest of the world, and has been a major point of entry to the country throughout history. The evidence of the strategic importance of the </w:t>
      </w:r>
      <w:r w:rsidR="002D0A99" w:rsidRPr="002D0A99">
        <w:rPr>
          <w:rFonts w:asciiTheme="minorHAnsi" w:hAnsiTheme="minorHAnsi" w:cs="Arial"/>
          <w:szCs w:val="24"/>
          <w:shd w:val="clear" w:color="auto" w:fill="FFFFFF"/>
        </w:rPr>
        <w:t>area</w:t>
      </w:r>
      <w:r w:rsidRPr="002D0A99">
        <w:rPr>
          <w:rFonts w:asciiTheme="minorHAnsi" w:hAnsiTheme="minorHAnsi" w:cs="Arial"/>
          <w:szCs w:val="24"/>
          <w:shd w:val="clear" w:color="auto" w:fill="FFFFFF"/>
        </w:rPr>
        <w:t xml:space="preserve"> is present in countless features all around the Inner Forth, from the medieval battle site of Stirling Bridge</w:t>
      </w:r>
      <w:r w:rsidR="002D0A99" w:rsidRPr="002D0A99">
        <w:rPr>
          <w:rFonts w:asciiTheme="minorHAnsi" w:hAnsiTheme="minorHAnsi" w:cs="Arial"/>
          <w:szCs w:val="24"/>
          <w:shd w:val="clear" w:color="auto" w:fill="FFFFFF"/>
        </w:rPr>
        <w:t xml:space="preserve"> to Blackness Castle, ‘the ship that never sailed’.</w:t>
      </w:r>
    </w:p>
    <w:p w:rsidR="000708B2" w:rsidRDefault="000708B2">
      <w:pPr>
        <w:overflowPunct/>
        <w:autoSpaceDE/>
        <w:autoSpaceDN/>
        <w:adjustRightInd/>
        <w:textAlignment w:val="auto"/>
        <w:rPr>
          <w:rFonts w:asciiTheme="minorHAnsi" w:hAnsiTheme="minorHAnsi" w:cs="Arial"/>
          <w:szCs w:val="24"/>
          <w:lang w:eastAsia="en-GB"/>
        </w:rPr>
      </w:pPr>
      <w:r>
        <w:rPr>
          <w:rFonts w:asciiTheme="minorHAnsi" w:hAnsiTheme="minorHAnsi" w:cs="Arial"/>
          <w:szCs w:val="24"/>
          <w:lang w:eastAsia="en-GB"/>
        </w:rPr>
        <w:br w:type="page"/>
      </w:r>
    </w:p>
    <w:p w:rsidR="00BF1529" w:rsidRPr="00BF1529" w:rsidRDefault="00BF1529" w:rsidP="00BF1529">
      <w:pPr>
        <w:spacing w:after="120" w:line="280" w:lineRule="exact"/>
        <w:rPr>
          <w:rFonts w:asciiTheme="minorHAnsi" w:hAnsiTheme="minorHAnsi" w:cs="Arial"/>
          <w:szCs w:val="24"/>
          <w:lang w:eastAsia="en-GB"/>
        </w:rPr>
      </w:pPr>
    </w:p>
    <w:p w:rsidR="002D0A99" w:rsidRPr="00BF1529" w:rsidRDefault="002D0A99" w:rsidP="002D0A99">
      <w:pPr>
        <w:pStyle w:val="NoSpacing"/>
        <w:numPr>
          <w:ilvl w:val="0"/>
          <w:numId w:val="26"/>
        </w:numPr>
        <w:spacing w:after="120" w:line="280" w:lineRule="exact"/>
        <w:rPr>
          <w:rFonts w:asciiTheme="minorHAnsi" w:hAnsiTheme="minorHAnsi" w:cs="Arial"/>
          <w:b/>
          <w:sz w:val="24"/>
          <w:szCs w:val="24"/>
        </w:rPr>
      </w:pPr>
      <w:r w:rsidRPr="00BF1529">
        <w:rPr>
          <w:rFonts w:asciiTheme="minorHAnsi" w:hAnsiTheme="minorHAnsi" w:cs="Arial"/>
          <w:b/>
          <w:sz w:val="24"/>
          <w:szCs w:val="24"/>
        </w:rPr>
        <w:t>What is IFLI</w:t>
      </w:r>
    </w:p>
    <w:p w:rsidR="00661189" w:rsidRDefault="002D0A99" w:rsidP="00661189">
      <w:pPr>
        <w:pStyle w:val="NoSpacing"/>
        <w:spacing w:after="120" w:line="280" w:lineRule="exact"/>
        <w:rPr>
          <w:rFonts w:asciiTheme="minorHAnsi" w:hAnsiTheme="minorHAnsi"/>
          <w:sz w:val="24"/>
          <w:szCs w:val="24"/>
        </w:rPr>
      </w:pPr>
      <w:r w:rsidRPr="002D0A99">
        <w:rPr>
          <w:rFonts w:asciiTheme="minorHAnsi" w:hAnsiTheme="minorHAnsi"/>
          <w:sz w:val="24"/>
          <w:szCs w:val="24"/>
        </w:rPr>
        <w:t>Our vision is of an Inner Forth landscape where the natural, cultural and historical wealth of the area is revealed, valued, enhanced, and made accessible to both the people who live here and visitors. Its important historical and natural landscape will be in good condition, and the future will be embraced by a landscape better-able to cope with change.</w:t>
      </w:r>
    </w:p>
    <w:p w:rsidR="002D0A99" w:rsidRPr="00661189" w:rsidRDefault="002D0A99" w:rsidP="00661189">
      <w:pPr>
        <w:pStyle w:val="NoSpacing"/>
        <w:spacing w:after="120" w:line="280" w:lineRule="exact"/>
        <w:rPr>
          <w:rFonts w:asciiTheme="minorHAnsi" w:hAnsiTheme="minorHAnsi" w:cs="Arial"/>
          <w:b/>
          <w:sz w:val="24"/>
          <w:szCs w:val="24"/>
        </w:rPr>
      </w:pPr>
      <w:r w:rsidRPr="002D0A99">
        <w:rPr>
          <w:rFonts w:asciiTheme="minorHAnsi" w:hAnsiTheme="minorHAnsi"/>
        </w:rPr>
        <w:t>Between June 2014 and April 2018, fifty discrete but inter-related</w:t>
      </w:r>
      <w:r w:rsidRPr="002D0A99">
        <w:rPr>
          <w:rStyle w:val="apple-converted-space"/>
          <w:rFonts w:asciiTheme="minorHAnsi" w:hAnsiTheme="minorHAnsi"/>
        </w:rPr>
        <w:t> </w:t>
      </w:r>
      <w:hyperlink r:id="rId18" w:tooltip="Project Explorer" w:history="1">
        <w:r w:rsidRPr="00661189">
          <w:rPr>
            <w:rStyle w:val="Hyperlink"/>
            <w:rFonts w:asciiTheme="minorHAnsi" w:hAnsiTheme="minorHAnsi"/>
            <w:color w:val="auto"/>
            <w:u w:val="none"/>
          </w:rPr>
          <w:t>projects</w:t>
        </w:r>
      </w:hyperlink>
      <w:r w:rsidRPr="00661189">
        <w:rPr>
          <w:rFonts w:asciiTheme="minorHAnsi" w:hAnsiTheme="minorHAnsi"/>
        </w:rPr>
        <w:t> </w:t>
      </w:r>
      <w:r w:rsidRPr="002D0A99">
        <w:rPr>
          <w:rFonts w:asciiTheme="minorHAnsi" w:hAnsiTheme="minorHAnsi"/>
        </w:rPr>
        <w:t>are taking place around the</w:t>
      </w:r>
      <w:r w:rsidRPr="00661189">
        <w:rPr>
          <w:rStyle w:val="apple-converted-space"/>
          <w:rFonts w:asciiTheme="minorHAnsi" w:hAnsiTheme="minorHAnsi"/>
        </w:rPr>
        <w:t> </w:t>
      </w:r>
      <w:hyperlink r:id="rId19" w:tooltip="Map" w:history="1">
        <w:r w:rsidRPr="00661189">
          <w:rPr>
            <w:rStyle w:val="Hyperlink"/>
            <w:rFonts w:asciiTheme="minorHAnsi" w:hAnsiTheme="minorHAnsi"/>
            <w:color w:val="auto"/>
            <w:u w:val="none"/>
          </w:rPr>
          <w:t>Inner Forth area</w:t>
        </w:r>
      </w:hyperlink>
      <w:r w:rsidRPr="002D0A99">
        <w:rPr>
          <w:rFonts w:asciiTheme="minorHAnsi" w:hAnsiTheme="minorHAnsi"/>
        </w:rPr>
        <w:t>. Through our projects, we are;</w:t>
      </w:r>
    </w:p>
    <w:p w:rsidR="002D0A99" w:rsidRPr="002D0A99" w:rsidRDefault="00611FB3" w:rsidP="00661189">
      <w:pPr>
        <w:numPr>
          <w:ilvl w:val="0"/>
          <w:numId w:val="34"/>
        </w:numPr>
        <w:shd w:val="clear" w:color="auto" w:fill="FFFFFF"/>
        <w:overflowPunct/>
        <w:autoSpaceDE/>
        <w:autoSpaceDN/>
        <w:adjustRightInd/>
        <w:spacing w:before="100" w:beforeAutospacing="1" w:after="120" w:line="280" w:lineRule="exact"/>
        <w:ind w:left="357" w:hanging="357"/>
        <w:textAlignment w:val="auto"/>
        <w:rPr>
          <w:rFonts w:asciiTheme="minorHAnsi" w:hAnsiTheme="minorHAnsi"/>
          <w:szCs w:val="24"/>
        </w:rPr>
      </w:pPr>
      <w:hyperlink r:id="rId20" w:tooltip="Conserving &amp; Restoring" w:history="1">
        <w:r w:rsidR="002D0A99" w:rsidRPr="002D0A99">
          <w:rPr>
            <w:rStyle w:val="Hyperlink"/>
            <w:rFonts w:asciiTheme="minorHAnsi" w:hAnsiTheme="minorHAnsi"/>
            <w:color w:val="auto"/>
            <w:szCs w:val="24"/>
            <w:u w:val="none"/>
          </w:rPr>
          <w:t>Conserving and restoring the built and natural heritage featur</w:t>
        </w:r>
        <w:r w:rsidR="00661189">
          <w:rPr>
            <w:rStyle w:val="Hyperlink"/>
            <w:rFonts w:asciiTheme="minorHAnsi" w:hAnsiTheme="minorHAnsi"/>
            <w:color w:val="auto"/>
            <w:szCs w:val="24"/>
            <w:u w:val="none"/>
          </w:rPr>
          <w:t>es that define the Inner Forth l</w:t>
        </w:r>
        <w:r w:rsidR="002D0A99" w:rsidRPr="002D0A99">
          <w:rPr>
            <w:rStyle w:val="Hyperlink"/>
            <w:rFonts w:asciiTheme="minorHAnsi" w:hAnsiTheme="minorHAnsi"/>
            <w:color w:val="auto"/>
            <w:szCs w:val="24"/>
            <w:u w:val="none"/>
          </w:rPr>
          <w:t>andscape</w:t>
        </w:r>
      </w:hyperlink>
    </w:p>
    <w:p w:rsidR="002D0A99" w:rsidRPr="002D0A99" w:rsidRDefault="00611FB3" w:rsidP="00661189">
      <w:pPr>
        <w:numPr>
          <w:ilvl w:val="0"/>
          <w:numId w:val="34"/>
        </w:numPr>
        <w:shd w:val="clear" w:color="auto" w:fill="FFFFFF"/>
        <w:overflowPunct/>
        <w:autoSpaceDE/>
        <w:autoSpaceDN/>
        <w:adjustRightInd/>
        <w:spacing w:before="100" w:beforeAutospacing="1" w:after="120" w:line="280" w:lineRule="exact"/>
        <w:ind w:left="357" w:hanging="357"/>
        <w:textAlignment w:val="auto"/>
        <w:rPr>
          <w:rFonts w:asciiTheme="minorHAnsi" w:hAnsiTheme="minorHAnsi"/>
          <w:szCs w:val="24"/>
        </w:rPr>
      </w:pPr>
      <w:hyperlink r:id="rId21" w:tooltip="Recording &amp; Celebrating" w:history="1">
        <w:r w:rsidR="002D0A99" w:rsidRPr="002D0A99">
          <w:rPr>
            <w:rStyle w:val="Hyperlink"/>
            <w:rFonts w:asciiTheme="minorHAnsi" w:hAnsiTheme="minorHAnsi"/>
            <w:color w:val="auto"/>
            <w:szCs w:val="24"/>
            <w:u w:val="none"/>
          </w:rPr>
          <w:t>Increasing community participation in our local heritage</w:t>
        </w:r>
      </w:hyperlink>
    </w:p>
    <w:p w:rsidR="002D0A99" w:rsidRPr="002D0A99" w:rsidRDefault="00611FB3" w:rsidP="00661189">
      <w:pPr>
        <w:numPr>
          <w:ilvl w:val="0"/>
          <w:numId w:val="34"/>
        </w:numPr>
        <w:shd w:val="clear" w:color="auto" w:fill="FFFFFF"/>
        <w:overflowPunct/>
        <w:autoSpaceDE/>
        <w:autoSpaceDN/>
        <w:adjustRightInd/>
        <w:spacing w:before="100" w:beforeAutospacing="1" w:after="120" w:line="280" w:lineRule="exact"/>
        <w:ind w:left="357" w:hanging="357"/>
        <w:textAlignment w:val="auto"/>
        <w:rPr>
          <w:rFonts w:asciiTheme="minorHAnsi" w:hAnsiTheme="minorHAnsi"/>
          <w:szCs w:val="24"/>
        </w:rPr>
      </w:pPr>
      <w:hyperlink r:id="rId22" w:tooltip="Exploring &amp; Learning" w:history="1">
        <w:r w:rsidR="002D0A99" w:rsidRPr="002D0A99">
          <w:rPr>
            <w:rStyle w:val="Hyperlink"/>
            <w:rFonts w:asciiTheme="minorHAnsi" w:hAnsiTheme="minorHAnsi"/>
            <w:color w:val="auto"/>
            <w:szCs w:val="24"/>
            <w:u w:val="none"/>
          </w:rPr>
          <w:t>Increasing access to the landscape and learning about its heritage</w:t>
        </w:r>
      </w:hyperlink>
    </w:p>
    <w:p w:rsidR="00661189" w:rsidRDefault="00611FB3" w:rsidP="00661189">
      <w:pPr>
        <w:numPr>
          <w:ilvl w:val="0"/>
          <w:numId w:val="34"/>
        </w:numPr>
        <w:shd w:val="clear" w:color="auto" w:fill="FFFFFF"/>
        <w:overflowPunct/>
        <w:autoSpaceDE/>
        <w:autoSpaceDN/>
        <w:adjustRightInd/>
        <w:spacing w:before="100" w:beforeAutospacing="1" w:after="120" w:line="280" w:lineRule="exact"/>
        <w:ind w:left="357" w:hanging="357"/>
        <w:textAlignment w:val="auto"/>
        <w:rPr>
          <w:rFonts w:asciiTheme="minorHAnsi" w:hAnsiTheme="minorHAnsi"/>
          <w:szCs w:val="24"/>
        </w:rPr>
      </w:pPr>
      <w:hyperlink r:id="rId23" w:tooltip="Skills &amp; Training" w:history="1">
        <w:r w:rsidR="002D0A99" w:rsidRPr="002D0A99">
          <w:rPr>
            <w:rStyle w:val="Hyperlink"/>
            <w:rFonts w:asciiTheme="minorHAnsi" w:hAnsiTheme="minorHAnsi"/>
            <w:color w:val="auto"/>
            <w:szCs w:val="24"/>
            <w:u w:val="none"/>
          </w:rPr>
          <w:t>Increasing training and development opportunities in heritage skills</w:t>
        </w:r>
      </w:hyperlink>
    </w:p>
    <w:p w:rsidR="002D0A99" w:rsidRPr="00661189" w:rsidRDefault="002D0A99" w:rsidP="00661189">
      <w:pPr>
        <w:shd w:val="clear" w:color="auto" w:fill="FFFFFF"/>
        <w:overflowPunct/>
        <w:autoSpaceDE/>
        <w:autoSpaceDN/>
        <w:adjustRightInd/>
        <w:spacing w:before="100" w:beforeAutospacing="1" w:after="120" w:line="280" w:lineRule="exact"/>
        <w:jc w:val="both"/>
        <w:textAlignment w:val="auto"/>
        <w:rPr>
          <w:rFonts w:asciiTheme="minorHAnsi" w:hAnsiTheme="minorHAnsi"/>
          <w:szCs w:val="24"/>
        </w:rPr>
      </w:pPr>
      <w:r w:rsidRPr="00661189">
        <w:rPr>
          <w:rFonts w:asciiTheme="minorHAnsi" w:hAnsiTheme="minorHAnsi"/>
        </w:rPr>
        <w:t>Together,</w:t>
      </w:r>
      <w:r w:rsidRPr="00661189">
        <w:rPr>
          <w:rStyle w:val="apple-converted-space"/>
          <w:rFonts w:asciiTheme="minorHAnsi" w:hAnsiTheme="minorHAnsi"/>
        </w:rPr>
        <w:t> </w:t>
      </w:r>
      <w:hyperlink r:id="rId24" w:tooltip="Project Development" w:history="1">
        <w:r w:rsidRPr="00661189">
          <w:rPr>
            <w:rStyle w:val="Hyperlink"/>
            <w:rFonts w:asciiTheme="minorHAnsi" w:hAnsiTheme="minorHAnsi"/>
            <w:color w:val="auto"/>
            <w:u w:val="none"/>
          </w:rPr>
          <w:t>projects developed</w:t>
        </w:r>
      </w:hyperlink>
      <w:r w:rsidRPr="00661189">
        <w:rPr>
          <w:rFonts w:asciiTheme="minorHAnsi" w:hAnsiTheme="minorHAnsi"/>
        </w:rPr>
        <w:t> and delivered through IFLI are:</w:t>
      </w:r>
    </w:p>
    <w:p w:rsidR="002D0A99" w:rsidRPr="002D0A99" w:rsidRDefault="002D0A99" w:rsidP="00661189">
      <w:pPr>
        <w:numPr>
          <w:ilvl w:val="0"/>
          <w:numId w:val="35"/>
        </w:numPr>
        <w:shd w:val="clear" w:color="auto" w:fill="FFFFFF"/>
        <w:overflowPunct/>
        <w:autoSpaceDE/>
        <w:autoSpaceDN/>
        <w:adjustRightInd/>
        <w:spacing w:before="100" w:beforeAutospacing="1" w:after="120" w:line="280" w:lineRule="exact"/>
        <w:ind w:left="357" w:hanging="357"/>
        <w:textAlignment w:val="auto"/>
        <w:rPr>
          <w:rFonts w:asciiTheme="minorHAnsi" w:hAnsiTheme="minorHAnsi"/>
          <w:szCs w:val="24"/>
        </w:rPr>
      </w:pPr>
      <w:r w:rsidRPr="002D0A99">
        <w:rPr>
          <w:rFonts w:asciiTheme="minorHAnsi" w:hAnsiTheme="minorHAnsi"/>
          <w:szCs w:val="24"/>
        </w:rPr>
        <w:t>turning perceptions of the</w:t>
      </w:r>
      <w:r>
        <w:rPr>
          <w:rFonts w:asciiTheme="minorHAnsi" w:hAnsiTheme="minorHAnsi"/>
          <w:szCs w:val="24"/>
        </w:rPr>
        <w:t xml:space="preserve"> Inner Forth around and increasing</w:t>
      </w:r>
      <w:r w:rsidRPr="002D0A99">
        <w:rPr>
          <w:rFonts w:asciiTheme="minorHAnsi" w:hAnsiTheme="minorHAnsi"/>
          <w:szCs w:val="24"/>
        </w:rPr>
        <w:t xml:space="preserve"> local pride in this place,</w:t>
      </w:r>
    </w:p>
    <w:p w:rsidR="002D0A99" w:rsidRPr="002D0A99" w:rsidRDefault="002D0A99" w:rsidP="00661189">
      <w:pPr>
        <w:numPr>
          <w:ilvl w:val="0"/>
          <w:numId w:val="35"/>
        </w:numPr>
        <w:shd w:val="clear" w:color="auto" w:fill="FFFFFF"/>
        <w:overflowPunct/>
        <w:autoSpaceDE/>
        <w:autoSpaceDN/>
        <w:adjustRightInd/>
        <w:spacing w:before="100" w:beforeAutospacing="1" w:after="120" w:line="280" w:lineRule="exact"/>
        <w:ind w:left="357" w:hanging="357"/>
        <w:textAlignment w:val="auto"/>
        <w:rPr>
          <w:rFonts w:asciiTheme="minorHAnsi" w:hAnsiTheme="minorHAnsi"/>
          <w:szCs w:val="24"/>
        </w:rPr>
      </w:pPr>
      <w:r w:rsidRPr="002D0A99">
        <w:rPr>
          <w:rFonts w:asciiTheme="minorHAnsi" w:hAnsiTheme="minorHAnsi"/>
          <w:szCs w:val="24"/>
        </w:rPr>
        <w:t>connecting disparate habitats to create a landscape flourishing with biodiversity,</w:t>
      </w:r>
    </w:p>
    <w:p w:rsidR="002D0A99" w:rsidRPr="002D0A99" w:rsidRDefault="002D0A99" w:rsidP="00661189">
      <w:pPr>
        <w:numPr>
          <w:ilvl w:val="0"/>
          <w:numId w:val="35"/>
        </w:numPr>
        <w:shd w:val="clear" w:color="auto" w:fill="FFFFFF"/>
        <w:overflowPunct/>
        <w:autoSpaceDE/>
        <w:autoSpaceDN/>
        <w:adjustRightInd/>
        <w:spacing w:before="100" w:beforeAutospacing="1" w:after="120" w:line="280" w:lineRule="exact"/>
        <w:ind w:left="357" w:hanging="357"/>
        <w:textAlignment w:val="auto"/>
        <w:rPr>
          <w:rFonts w:asciiTheme="minorHAnsi" w:hAnsiTheme="minorHAnsi"/>
          <w:szCs w:val="24"/>
        </w:rPr>
      </w:pPr>
      <w:r w:rsidRPr="002D0A99">
        <w:rPr>
          <w:rFonts w:asciiTheme="minorHAnsi" w:hAnsiTheme="minorHAnsi"/>
          <w:szCs w:val="24"/>
        </w:rPr>
        <w:t>celebrating, protecting and improving access to important historical and natural features,</w:t>
      </w:r>
    </w:p>
    <w:p w:rsidR="002D0A99" w:rsidRPr="002D0A99" w:rsidRDefault="002D0A99" w:rsidP="00661189">
      <w:pPr>
        <w:numPr>
          <w:ilvl w:val="0"/>
          <w:numId w:val="35"/>
        </w:numPr>
        <w:shd w:val="clear" w:color="auto" w:fill="FFFFFF"/>
        <w:overflowPunct/>
        <w:autoSpaceDE/>
        <w:autoSpaceDN/>
        <w:adjustRightInd/>
        <w:spacing w:before="100" w:beforeAutospacing="1" w:after="120" w:line="280" w:lineRule="exact"/>
        <w:ind w:left="357" w:hanging="357"/>
        <w:textAlignment w:val="auto"/>
        <w:rPr>
          <w:rFonts w:asciiTheme="minorHAnsi" w:hAnsiTheme="minorHAnsi"/>
          <w:szCs w:val="24"/>
        </w:rPr>
      </w:pPr>
      <w:r w:rsidRPr="002D0A99">
        <w:rPr>
          <w:rFonts w:asciiTheme="minorHAnsi" w:hAnsiTheme="minorHAnsi"/>
          <w:szCs w:val="24"/>
        </w:rPr>
        <w:t>training and supporting committed and motivated local community groups, individuals and organisations to take action to conserve their area’s heritage, and</w:t>
      </w:r>
    </w:p>
    <w:p w:rsidR="00541E18" w:rsidRPr="000708B2" w:rsidRDefault="00541E18" w:rsidP="00541E18">
      <w:pPr>
        <w:numPr>
          <w:ilvl w:val="0"/>
          <w:numId w:val="35"/>
        </w:numPr>
        <w:shd w:val="clear" w:color="auto" w:fill="FFFFFF"/>
        <w:overflowPunct/>
        <w:autoSpaceDE/>
        <w:autoSpaceDN/>
        <w:adjustRightInd/>
        <w:spacing w:before="100" w:beforeAutospacing="1" w:after="120" w:line="280" w:lineRule="exact"/>
        <w:ind w:left="357" w:hanging="357"/>
        <w:textAlignment w:val="auto"/>
        <w:rPr>
          <w:rFonts w:asciiTheme="minorHAnsi" w:hAnsiTheme="minorHAnsi"/>
          <w:szCs w:val="24"/>
        </w:rPr>
      </w:pPr>
      <w:r>
        <w:rPr>
          <w:rFonts w:asciiTheme="minorHAnsi" w:hAnsiTheme="minorHAnsi"/>
          <w:noProof/>
          <w:szCs w:val="24"/>
          <w:lang w:eastAsia="en-GB"/>
        </w:rPr>
        <w:drawing>
          <wp:anchor distT="0" distB="0" distL="114300" distR="114300" simplePos="0" relativeHeight="251680768" behindDoc="0" locked="0" layoutInCell="1" allowOverlap="1">
            <wp:simplePos x="0" y="0"/>
            <wp:positionH relativeFrom="column">
              <wp:posOffset>215265</wp:posOffset>
            </wp:positionH>
            <wp:positionV relativeFrom="paragraph">
              <wp:posOffset>370840</wp:posOffset>
            </wp:positionV>
            <wp:extent cx="6048375" cy="4276725"/>
            <wp:effectExtent l="19050" t="0" r="9525" b="0"/>
            <wp:wrapSquare wrapText="bothSides"/>
            <wp:docPr id="1" name="Picture 0" descr="IFLI scheme bounda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LI scheme boundary2.jpg"/>
                    <pic:cNvPicPr/>
                  </pic:nvPicPr>
                  <pic:blipFill>
                    <a:blip r:embed="rId25" cstate="print"/>
                    <a:stretch>
                      <a:fillRect/>
                    </a:stretch>
                  </pic:blipFill>
                  <pic:spPr>
                    <a:xfrm>
                      <a:off x="0" y="0"/>
                      <a:ext cx="6048375" cy="4276725"/>
                    </a:xfrm>
                    <a:prstGeom prst="rect">
                      <a:avLst/>
                    </a:prstGeom>
                  </pic:spPr>
                </pic:pic>
              </a:graphicData>
            </a:graphic>
          </wp:anchor>
        </w:drawing>
      </w:r>
      <w:r w:rsidR="002D0A99" w:rsidRPr="002D0A99">
        <w:rPr>
          <w:rFonts w:asciiTheme="minorHAnsi" w:hAnsiTheme="minorHAnsi"/>
          <w:szCs w:val="24"/>
        </w:rPr>
        <w:t>increasing physical and intellectual access to the area’s important heritage.</w:t>
      </w:r>
      <w:r w:rsidRPr="000708B2">
        <w:rPr>
          <w:rFonts w:asciiTheme="minorHAnsi" w:hAnsiTheme="minorHAnsi"/>
          <w:szCs w:val="24"/>
        </w:rPr>
        <w:br w:type="page"/>
      </w:r>
    </w:p>
    <w:p w:rsidR="00F51292" w:rsidRPr="00661189" w:rsidRDefault="00F51292" w:rsidP="002D0A99">
      <w:pPr>
        <w:pStyle w:val="Header"/>
        <w:numPr>
          <w:ilvl w:val="0"/>
          <w:numId w:val="26"/>
        </w:numPr>
        <w:tabs>
          <w:tab w:val="clear" w:pos="4153"/>
          <w:tab w:val="clear" w:pos="8306"/>
        </w:tabs>
        <w:spacing w:after="120" w:line="280" w:lineRule="exact"/>
        <w:jc w:val="both"/>
        <w:rPr>
          <w:rFonts w:asciiTheme="minorHAnsi" w:hAnsiTheme="minorHAnsi" w:cs="Arial"/>
          <w:b/>
          <w:szCs w:val="24"/>
        </w:rPr>
      </w:pPr>
      <w:r w:rsidRPr="002D0A99">
        <w:rPr>
          <w:rFonts w:asciiTheme="minorHAnsi" w:hAnsiTheme="minorHAnsi" w:cs="Arial"/>
          <w:b/>
          <w:szCs w:val="24"/>
        </w:rPr>
        <w:lastRenderedPageBreak/>
        <w:t>Outputs of contract</w:t>
      </w:r>
    </w:p>
    <w:p w:rsidR="00831BCC" w:rsidRDefault="004D6FBF" w:rsidP="002D0A99">
      <w:pPr>
        <w:pStyle w:val="ListParagraph"/>
        <w:numPr>
          <w:ilvl w:val="0"/>
          <w:numId w:val="33"/>
        </w:numPr>
        <w:spacing w:after="120" w:line="280" w:lineRule="exact"/>
        <w:rPr>
          <w:rFonts w:asciiTheme="minorHAnsi" w:hAnsiTheme="minorHAnsi"/>
          <w:sz w:val="24"/>
          <w:szCs w:val="24"/>
        </w:rPr>
      </w:pPr>
      <w:r w:rsidRPr="002D0A99">
        <w:rPr>
          <w:rFonts w:asciiTheme="minorHAnsi" w:hAnsiTheme="minorHAnsi"/>
          <w:sz w:val="24"/>
          <w:szCs w:val="24"/>
        </w:rPr>
        <w:t>A 5-</w:t>
      </w:r>
      <w:r w:rsidR="004D6469">
        <w:rPr>
          <w:rFonts w:asciiTheme="minorHAnsi" w:hAnsiTheme="minorHAnsi"/>
          <w:sz w:val="24"/>
          <w:szCs w:val="24"/>
        </w:rPr>
        <w:t>8</w:t>
      </w:r>
      <w:r w:rsidRPr="002D0A99">
        <w:rPr>
          <w:rFonts w:asciiTheme="minorHAnsi" w:hAnsiTheme="minorHAnsi"/>
          <w:sz w:val="24"/>
          <w:szCs w:val="24"/>
        </w:rPr>
        <w:t xml:space="preserve"> minute highly </w:t>
      </w:r>
      <w:r w:rsidR="00D7054C" w:rsidRPr="002D0A99">
        <w:rPr>
          <w:rFonts w:asciiTheme="minorHAnsi" w:hAnsiTheme="minorHAnsi"/>
          <w:sz w:val="24"/>
          <w:szCs w:val="24"/>
        </w:rPr>
        <w:t xml:space="preserve">immersive </w:t>
      </w:r>
      <w:r w:rsidRPr="002D0A99">
        <w:rPr>
          <w:rFonts w:asciiTheme="minorHAnsi" w:hAnsiTheme="minorHAnsi"/>
          <w:sz w:val="24"/>
          <w:szCs w:val="24"/>
        </w:rPr>
        <w:t xml:space="preserve">HD digital film </w:t>
      </w:r>
    </w:p>
    <w:p w:rsidR="00F434D6" w:rsidRDefault="00F434D6" w:rsidP="002D0A99">
      <w:pPr>
        <w:pStyle w:val="ListParagraph"/>
        <w:numPr>
          <w:ilvl w:val="0"/>
          <w:numId w:val="33"/>
        </w:numPr>
        <w:spacing w:after="120" w:line="280" w:lineRule="exact"/>
        <w:rPr>
          <w:rFonts w:asciiTheme="minorHAnsi" w:hAnsiTheme="minorHAnsi"/>
          <w:sz w:val="24"/>
          <w:szCs w:val="24"/>
        </w:rPr>
      </w:pPr>
      <w:r>
        <w:rPr>
          <w:rFonts w:asciiTheme="minorHAnsi" w:hAnsiTheme="minorHAnsi"/>
          <w:sz w:val="24"/>
          <w:szCs w:val="24"/>
        </w:rPr>
        <w:t>A ‘chaptered’ version of the film, which allows us to select short clips for use during other presentations etc</w:t>
      </w:r>
    </w:p>
    <w:p w:rsidR="004D6469" w:rsidRDefault="004D6469" w:rsidP="002D0A99">
      <w:pPr>
        <w:pStyle w:val="ListParagraph"/>
        <w:numPr>
          <w:ilvl w:val="0"/>
          <w:numId w:val="33"/>
        </w:numPr>
        <w:spacing w:after="120" w:line="280" w:lineRule="exact"/>
        <w:rPr>
          <w:rFonts w:asciiTheme="minorHAnsi" w:hAnsiTheme="minorHAnsi"/>
          <w:sz w:val="24"/>
          <w:szCs w:val="24"/>
        </w:rPr>
      </w:pPr>
      <w:r>
        <w:rPr>
          <w:rFonts w:asciiTheme="minorHAnsi" w:hAnsiTheme="minorHAnsi"/>
          <w:sz w:val="24"/>
          <w:szCs w:val="24"/>
        </w:rPr>
        <w:t>Master copies</w:t>
      </w:r>
    </w:p>
    <w:p w:rsidR="004D6469" w:rsidRDefault="004D6469" w:rsidP="002D0A99">
      <w:pPr>
        <w:pStyle w:val="ListParagraph"/>
        <w:numPr>
          <w:ilvl w:val="0"/>
          <w:numId w:val="33"/>
        </w:numPr>
        <w:spacing w:after="120" w:line="280" w:lineRule="exact"/>
        <w:rPr>
          <w:rFonts w:asciiTheme="minorHAnsi" w:hAnsiTheme="minorHAnsi"/>
          <w:sz w:val="24"/>
          <w:szCs w:val="24"/>
        </w:rPr>
      </w:pPr>
      <w:r>
        <w:rPr>
          <w:rFonts w:asciiTheme="minorHAnsi" w:hAnsiTheme="minorHAnsi"/>
          <w:sz w:val="24"/>
          <w:szCs w:val="24"/>
        </w:rPr>
        <w:t>DVD copies</w:t>
      </w:r>
    </w:p>
    <w:p w:rsidR="004D6469" w:rsidRPr="002D0A99" w:rsidRDefault="004D6469" w:rsidP="002D0A99">
      <w:pPr>
        <w:pStyle w:val="ListParagraph"/>
        <w:numPr>
          <w:ilvl w:val="0"/>
          <w:numId w:val="33"/>
        </w:numPr>
        <w:spacing w:after="120" w:line="280" w:lineRule="exact"/>
        <w:rPr>
          <w:rFonts w:asciiTheme="minorHAnsi" w:hAnsiTheme="minorHAnsi"/>
          <w:sz w:val="24"/>
          <w:szCs w:val="24"/>
        </w:rPr>
      </w:pPr>
      <w:r>
        <w:rPr>
          <w:rFonts w:asciiTheme="minorHAnsi" w:hAnsiTheme="minorHAnsi"/>
          <w:sz w:val="24"/>
          <w:szCs w:val="24"/>
        </w:rPr>
        <w:t>Compressed/low-res versions for use on website/social media/mobile phones etc.</w:t>
      </w:r>
    </w:p>
    <w:p w:rsidR="00831BCC" w:rsidRPr="002D0A99" w:rsidRDefault="00831BCC" w:rsidP="002D0A99">
      <w:pPr>
        <w:pStyle w:val="ListParagraph"/>
        <w:numPr>
          <w:ilvl w:val="0"/>
          <w:numId w:val="33"/>
        </w:numPr>
        <w:spacing w:after="120" w:line="280" w:lineRule="exact"/>
        <w:rPr>
          <w:rFonts w:asciiTheme="minorHAnsi" w:hAnsiTheme="minorHAnsi"/>
          <w:sz w:val="24"/>
          <w:szCs w:val="24"/>
        </w:rPr>
      </w:pPr>
      <w:r w:rsidRPr="002D0A99">
        <w:rPr>
          <w:rFonts w:asciiTheme="minorHAnsi" w:hAnsiTheme="minorHAnsi"/>
          <w:sz w:val="24"/>
          <w:szCs w:val="24"/>
        </w:rPr>
        <w:t>Contractors to provide any additional footage that is produced but is not used in th</w:t>
      </w:r>
      <w:r w:rsidR="002D0A99">
        <w:rPr>
          <w:rFonts w:asciiTheme="minorHAnsi" w:hAnsiTheme="minorHAnsi"/>
          <w:sz w:val="24"/>
          <w:szCs w:val="24"/>
        </w:rPr>
        <w:t>is film</w:t>
      </w:r>
      <w:r w:rsidRPr="002D0A99">
        <w:rPr>
          <w:rFonts w:asciiTheme="minorHAnsi" w:hAnsiTheme="minorHAnsi"/>
          <w:sz w:val="24"/>
          <w:szCs w:val="24"/>
        </w:rPr>
        <w:t xml:space="preserve">. </w:t>
      </w:r>
    </w:p>
    <w:p w:rsidR="00F51292" w:rsidRPr="002D0A99" w:rsidRDefault="00F51292" w:rsidP="002D0A99">
      <w:pPr>
        <w:pStyle w:val="ListParagraph"/>
        <w:numPr>
          <w:ilvl w:val="0"/>
          <w:numId w:val="33"/>
        </w:numPr>
        <w:spacing w:after="120" w:line="280" w:lineRule="exact"/>
        <w:rPr>
          <w:rFonts w:asciiTheme="minorHAnsi" w:hAnsiTheme="minorHAnsi"/>
          <w:sz w:val="24"/>
          <w:szCs w:val="24"/>
        </w:rPr>
      </w:pPr>
      <w:r w:rsidRPr="002D0A99">
        <w:rPr>
          <w:rFonts w:asciiTheme="minorHAnsi" w:hAnsiTheme="minorHAnsi"/>
          <w:sz w:val="24"/>
          <w:szCs w:val="24"/>
        </w:rPr>
        <w:t xml:space="preserve">Guidance on appropriate equipment to be used for showing the presentation </w:t>
      </w:r>
      <w:r w:rsidR="002D0A99">
        <w:rPr>
          <w:rFonts w:asciiTheme="minorHAnsi" w:hAnsiTheme="minorHAnsi"/>
          <w:sz w:val="24"/>
          <w:szCs w:val="24"/>
        </w:rPr>
        <w:t>at a variety of venues</w:t>
      </w:r>
      <w:r w:rsidR="007E44BF" w:rsidRPr="002D0A99">
        <w:rPr>
          <w:rFonts w:asciiTheme="minorHAnsi" w:hAnsiTheme="minorHAnsi"/>
          <w:sz w:val="24"/>
          <w:szCs w:val="24"/>
        </w:rPr>
        <w:t>.</w:t>
      </w:r>
      <w:r w:rsidRPr="002D0A99">
        <w:rPr>
          <w:rFonts w:asciiTheme="minorHAnsi" w:hAnsiTheme="minorHAnsi"/>
          <w:sz w:val="24"/>
          <w:szCs w:val="24"/>
        </w:rPr>
        <w:t xml:space="preserve"> </w:t>
      </w:r>
    </w:p>
    <w:p w:rsidR="00DA269D" w:rsidRPr="002D0A99" w:rsidRDefault="00DA269D" w:rsidP="002D0A99">
      <w:pPr>
        <w:spacing w:after="120" w:line="280" w:lineRule="exact"/>
        <w:rPr>
          <w:rFonts w:asciiTheme="minorHAnsi" w:hAnsiTheme="minorHAnsi"/>
        </w:rPr>
      </w:pPr>
    </w:p>
    <w:p w:rsidR="00DA269D" w:rsidRPr="002D0A99" w:rsidRDefault="00DA269D" w:rsidP="002D0A99">
      <w:pPr>
        <w:pStyle w:val="ListParagraph"/>
        <w:numPr>
          <w:ilvl w:val="0"/>
          <w:numId w:val="26"/>
        </w:numPr>
        <w:spacing w:after="120" w:line="280" w:lineRule="exact"/>
        <w:rPr>
          <w:rFonts w:asciiTheme="minorHAnsi" w:hAnsiTheme="minorHAnsi" w:cs="Arial"/>
          <w:b/>
          <w:sz w:val="24"/>
          <w:szCs w:val="24"/>
        </w:rPr>
      </w:pPr>
      <w:r w:rsidRPr="002D0A99">
        <w:rPr>
          <w:rFonts w:asciiTheme="minorHAnsi" w:hAnsiTheme="minorHAnsi" w:cs="Arial"/>
          <w:b/>
          <w:sz w:val="24"/>
          <w:szCs w:val="24"/>
        </w:rPr>
        <w:t>Nature of the film</w:t>
      </w:r>
    </w:p>
    <w:p w:rsidR="00DA269D" w:rsidRPr="002D0A99" w:rsidRDefault="00DA269D" w:rsidP="002D0A99">
      <w:pPr>
        <w:pStyle w:val="ListParagraph"/>
        <w:spacing w:after="120" w:line="280" w:lineRule="exact"/>
        <w:ind w:left="0"/>
        <w:rPr>
          <w:rFonts w:asciiTheme="minorHAnsi" w:hAnsiTheme="minorHAnsi" w:cs="Arial"/>
          <w:szCs w:val="24"/>
        </w:rPr>
      </w:pPr>
    </w:p>
    <w:p w:rsidR="00133135" w:rsidRDefault="00DA269D" w:rsidP="002D0A99">
      <w:pPr>
        <w:pStyle w:val="ListParagraph"/>
        <w:spacing w:after="120" w:line="280" w:lineRule="exact"/>
        <w:ind w:left="0"/>
        <w:rPr>
          <w:rFonts w:asciiTheme="minorHAnsi" w:hAnsiTheme="minorHAnsi" w:cs="Arial"/>
          <w:sz w:val="24"/>
          <w:szCs w:val="24"/>
        </w:rPr>
      </w:pPr>
      <w:r w:rsidRPr="002D0A99">
        <w:rPr>
          <w:rFonts w:asciiTheme="minorHAnsi" w:hAnsiTheme="minorHAnsi" w:cs="Arial"/>
          <w:sz w:val="24"/>
          <w:szCs w:val="24"/>
        </w:rPr>
        <w:t xml:space="preserve">The </w:t>
      </w:r>
      <w:r w:rsidR="00133135">
        <w:rPr>
          <w:rFonts w:asciiTheme="minorHAnsi" w:hAnsiTheme="minorHAnsi" w:cs="Arial"/>
          <w:sz w:val="24"/>
          <w:szCs w:val="24"/>
        </w:rPr>
        <w:t>aim of the film is to encourage local people to feel proud of their area, and to highlight the value and importance of the Inner Forth for its natural, historic and cultural heritage. The theme of the film will be:</w:t>
      </w:r>
    </w:p>
    <w:p w:rsidR="00133135" w:rsidRDefault="00133135" w:rsidP="002D0A99">
      <w:pPr>
        <w:pStyle w:val="ListParagraph"/>
        <w:spacing w:after="120" w:line="280" w:lineRule="exact"/>
        <w:ind w:left="0"/>
        <w:rPr>
          <w:rFonts w:asciiTheme="minorHAnsi" w:hAnsiTheme="minorHAnsi" w:cs="Arial"/>
          <w:sz w:val="24"/>
          <w:szCs w:val="24"/>
        </w:rPr>
      </w:pPr>
    </w:p>
    <w:p w:rsidR="00133135" w:rsidRPr="005A40D0" w:rsidRDefault="00133135" w:rsidP="002D0A99">
      <w:pPr>
        <w:pStyle w:val="ListParagraph"/>
        <w:spacing w:after="120" w:line="280" w:lineRule="exact"/>
        <w:ind w:left="0"/>
        <w:rPr>
          <w:rFonts w:asciiTheme="minorHAnsi" w:hAnsiTheme="minorHAnsi" w:cs="Arial"/>
          <w:b/>
          <w:sz w:val="24"/>
          <w:szCs w:val="24"/>
        </w:rPr>
      </w:pPr>
      <w:r w:rsidRPr="005A40D0">
        <w:rPr>
          <w:rFonts w:asciiTheme="minorHAnsi" w:hAnsiTheme="minorHAnsi" w:cs="Arial"/>
          <w:b/>
          <w:sz w:val="24"/>
          <w:szCs w:val="24"/>
        </w:rPr>
        <w:t>’This is where we live’</w:t>
      </w:r>
    </w:p>
    <w:p w:rsidR="00133135" w:rsidRPr="00133135" w:rsidRDefault="00133135" w:rsidP="002D0A99">
      <w:pPr>
        <w:pStyle w:val="ListParagraph"/>
        <w:spacing w:after="120" w:line="280" w:lineRule="exact"/>
        <w:ind w:left="0"/>
        <w:rPr>
          <w:rFonts w:asciiTheme="minorHAnsi" w:hAnsiTheme="minorHAnsi" w:cs="Arial"/>
          <w:sz w:val="24"/>
          <w:szCs w:val="24"/>
        </w:rPr>
      </w:pPr>
    </w:p>
    <w:p w:rsidR="00133135" w:rsidRDefault="00133135" w:rsidP="00133135">
      <w:pPr>
        <w:rPr>
          <w:rFonts w:asciiTheme="minorHAnsi" w:hAnsiTheme="minorHAnsi"/>
        </w:rPr>
      </w:pPr>
      <w:r w:rsidRPr="00133135">
        <w:rPr>
          <w:rFonts w:asciiTheme="minorHAnsi" w:hAnsiTheme="minorHAnsi"/>
        </w:rPr>
        <w:t xml:space="preserve">The </w:t>
      </w:r>
      <w:r w:rsidR="00661189">
        <w:rPr>
          <w:rFonts w:asciiTheme="minorHAnsi" w:hAnsiTheme="minorHAnsi"/>
        </w:rPr>
        <w:t>story</w:t>
      </w:r>
      <w:r w:rsidRPr="00133135">
        <w:rPr>
          <w:rFonts w:asciiTheme="minorHAnsi" w:hAnsiTheme="minorHAnsi"/>
        </w:rPr>
        <w:t xml:space="preserve"> is ‘this is our place and we are very proud of it’. It should involve </w:t>
      </w:r>
      <w:r w:rsidR="005A40D0">
        <w:rPr>
          <w:rFonts w:asciiTheme="minorHAnsi" w:hAnsiTheme="minorHAnsi"/>
        </w:rPr>
        <w:t>footage</w:t>
      </w:r>
      <w:r w:rsidRPr="00133135">
        <w:rPr>
          <w:rFonts w:asciiTheme="minorHAnsi" w:hAnsiTheme="minorHAnsi"/>
        </w:rPr>
        <w:t xml:space="preserve"> of </w:t>
      </w:r>
      <w:r>
        <w:rPr>
          <w:rFonts w:asciiTheme="minorHAnsi" w:hAnsiTheme="minorHAnsi"/>
        </w:rPr>
        <w:t xml:space="preserve">local </w:t>
      </w:r>
      <w:r w:rsidRPr="00133135">
        <w:rPr>
          <w:rFonts w:asciiTheme="minorHAnsi" w:hAnsiTheme="minorHAnsi"/>
        </w:rPr>
        <w:t xml:space="preserve">people of all ages in and enjoying the landscape, </w:t>
      </w:r>
      <w:r w:rsidR="0007618C">
        <w:rPr>
          <w:rFonts w:asciiTheme="minorHAnsi" w:hAnsiTheme="minorHAnsi"/>
        </w:rPr>
        <w:t xml:space="preserve">people taking part in activities and working together on projects, </w:t>
      </w:r>
      <w:r w:rsidR="005A40D0">
        <w:rPr>
          <w:rFonts w:asciiTheme="minorHAnsi" w:hAnsiTheme="minorHAnsi"/>
        </w:rPr>
        <w:t xml:space="preserve">and </w:t>
      </w:r>
      <w:r w:rsidRPr="00133135">
        <w:rPr>
          <w:rFonts w:asciiTheme="minorHAnsi" w:hAnsiTheme="minorHAnsi"/>
        </w:rPr>
        <w:t>a range of the historic and natural sites</w:t>
      </w:r>
      <w:r w:rsidR="0007618C">
        <w:rPr>
          <w:rFonts w:asciiTheme="minorHAnsi" w:hAnsiTheme="minorHAnsi"/>
        </w:rPr>
        <w:t xml:space="preserve"> (including sites where we have created or achieved something new)</w:t>
      </w:r>
      <w:r w:rsidRPr="00133135">
        <w:rPr>
          <w:rFonts w:asciiTheme="minorHAnsi" w:hAnsiTheme="minorHAnsi"/>
        </w:rPr>
        <w:t xml:space="preserve">, </w:t>
      </w:r>
      <w:r w:rsidR="005F08B0">
        <w:rPr>
          <w:rFonts w:asciiTheme="minorHAnsi" w:hAnsiTheme="minorHAnsi"/>
        </w:rPr>
        <w:t xml:space="preserve">new </w:t>
      </w:r>
      <w:r w:rsidRPr="00133135">
        <w:rPr>
          <w:rFonts w:asciiTheme="minorHAnsi" w:hAnsiTheme="minorHAnsi"/>
        </w:rPr>
        <w:t xml:space="preserve">access routes, the interpretation, and </w:t>
      </w:r>
      <w:r>
        <w:rPr>
          <w:rFonts w:asciiTheme="minorHAnsi" w:hAnsiTheme="minorHAnsi"/>
        </w:rPr>
        <w:t>our aspirations for the future</w:t>
      </w:r>
      <w:r w:rsidRPr="00133135">
        <w:rPr>
          <w:rFonts w:asciiTheme="minorHAnsi" w:hAnsiTheme="minorHAnsi"/>
        </w:rPr>
        <w:t xml:space="preserve">. </w:t>
      </w:r>
      <w:r>
        <w:rPr>
          <w:rFonts w:asciiTheme="minorHAnsi" w:hAnsiTheme="minorHAnsi"/>
        </w:rPr>
        <w:t>Instead of a great deal of detail about specific sites, which people can get via our other media such as website and digital app, we see the film as conveying the sense of ownership and pride which local people feel. We favour voiceover</w:t>
      </w:r>
      <w:r w:rsidR="005A40D0">
        <w:rPr>
          <w:rFonts w:asciiTheme="minorHAnsi" w:hAnsiTheme="minorHAnsi"/>
        </w:rPr>
        <w:t>s (possibly by local people themselves)</w:t>
      </w:r>
      <w:r>
        <w:rPr>
          <w:rFonts w:asciiTheme="minorHAnsi" w:hAnsiTheme="minorHAnsi"/>
        </w:rPr>
        <w:t xml:space="preserve"> rather than a series of interviews, to maintain continuity and further reinforce the </w:t>
      </w:r>
      <w:r w:rsidR="005A40D0">
        <w:rPr>
          <w:rFonts w:asciiTheme="minorHAnsi" w:hAnsiTheme="minorHAnsi"/>
        </w:rPr>
        <w:t>key</w:t>
      </w:r>
      <w:r>
        <w:rPr>
          <w:rFonts w:asciiTheme="minorHAnsi" w:hAnsiTheme="minorHAnsi"/>
        </w:rPr>
        <w:t xml:space="preserve"> message</w:t>
      </w:r>
      <w:r w:rsidR="005F08B0">
        <w:rPr>
          <w:rFonts w:asciiTheme="minorHAnsi" w:hAnsiTheme="minorHAnsi"/>
        </w:rPr>
        <w:t>s</w:t>
      </w:r>
      <w:r>
        <w:rPr>
          <w:rFonts w:asciiTheme="minorHAnsi" w:hAnsiTheme="minorHAnsi"/>
        </w:rPr>
        <w:t>.</w:t>
      </w:r>
      <w:r w:rsidRPr="00133135">
        <w:rPr>
          <w:rFonts w:asciiTheme="minorHAnsi" w:hAnsiTheme="minorHAnsi"/>
        </w:rPr>
        <w:t xml:space="preserve"> </w:t>
      </w:r>
    </w:p>
    <w:p w:rsidR="00661189" w:rsidRDefault="00661189" w:rsidP="00133135">
      <w:pPr>
        <w:rPr>
          <w:rFonts w:asciiTheme="minorHAnsi" w:hAnsiTheme="minorHAnsi"/>
        </w:rPr>
      </w:pPr>
    </w:p>
    <w:p w:rsidR="00133135" w:rsidRPr="00133135" w:rsidRDefault="005A40D0" w:rsidP="00901434">
      <w:pPr>
        <w:rPr>
          <w:rFonts w:asciiTheme="minorHAnsi" w:hAnsiTheme="minorHAnsi"/>
        </w:rPr>
      </w:pPr>
      <w:r>
        <w:rPr>
          <w:rFonts w:asciiTheme="minorHAnsi" w:hAnsiTheme="minorHAnsi"/>
        </w:rPr>
        <w:t xml:space="preserve">A film which we have found and which is an example of </w:t>
      </w:r>
      <w:r w:rsidR="008911BD">
        <w:rPr>
          <w:rFonts w:asciiTheme="minorHAnsi" w:hAnsiTheme="minorHAnsi"/>
        </w:rPr>
        <w:t xml:space="preserve">this </w:t>
      </w:r>
      <w:r w:rsidR="005F08B0">
        <w:rPr>
          <w:rFonts w:asciiTheme="minorHAnsi" w:hAnsiTheme="minorHAnsi"/>
        </w:rPr>
        <w:t>story</w:t>
      </w:r>
      <w:r>
        <w:rPr>
          <w:rFonts w:asciiTheme="minorHAnsi" w:hAnsiTheme="minorHAnsi"/>
        </w:rPr>
        <w:t>,</w:t>
      </w:r>
      <w:r w:rsidR="008911BD">
        <w:rPr>
          <w:rFonts w:asciiTheme="minorHAnsi" w:hAnsiTheme="minorHAnsi"/>
        </w:rPr>
        <w:t xml:space="preserve"> (although we would not necessarily favour it being delivered in th</w:t>
      </w:r>
      <w:r w:rsidR="005F08B0">
        <w:rPr>
          <w:rFonts w:asciiTheme="minorHAnsi" w:hAnsiTheme="minorHAnsi"/>
        </w:rPr>
        <w:t>e same</w:t>
      </w:r>
      <w:r w:rsidR="008911BD">
        <w:rPr>
          <w:rFonts w:asciiTheme="minorHAnsi" w:hAnsiTheme="minorHAnsi"/>
        </w:rPr>
        <w:t xml:space="preserve"> style)</w:t>
      </w:r>
      <w:r>
        <w:rPr>
          <w:rFonts w:asciiTheme="minorHAnsi" w:hAnsiTheme="minorHAnsi"/>
        </w:rPr>
        <w:t xml:space="preserve"> is</w:t>
      </w:r>
      <w:r w:rsidR="008911BD">
        <w:rPr>
          <w:rFonts w:asciiTheme="minorHAnsi" w:hAnsiTheme="minorHAnsi"/>
        </w:rPr>
        <w:t>:</w:t>
      </w:r>
    </w:p>
    <w:p w:rsidR="00133135" w:rsidRPr="00133135" w:rsidRDefault="00611FB3" w:rsidP="00133135">
      <w:pPr>
        <w:rPr>
          <w:rFonts w:asciiTheme="minorHAnsi" w:hAnsiTheme="minorHAnsi"/>
        </w:rPr>
      </w:pPr>
      <w:hyperlink r:id="rId26" w:history="1">
        <w:r w:rsidR="00133135" w:rsidRPr="00133135">
          <w:rPr>
            <w:rStyle w:val="Hyperlink"/>
            <w:rFonts w:asciiTheme="minorHAnsi" w:hAnsiTheme="minorHAnsi"/>
          </w:rPr>
          <w:t>https://www.youtube.com/watch?v=_rVp0D042VM</w:t>
        </w:r>
      </w:hyperlink>
      <w:r w:rsidR="00133135" w:rsidRPr="00133135">
        <w:rPr>
          <w:rFonts w:asciiTheme="minorHAnsi" w:hAnsiTheme="minorHAnsi"/>
        </w:rPr>
        <w:t xml:space="preserve"> </w:t>
      </w:r>
    </w:p>
    <w:p w:rsidR="00DA269D" w:rsidRDefault="00DA269D" w:rsidP="002D0A99">
      <w:pPr>
        <w:pStyle w:val="ListParagraph"/>
        <w:spacing w:after="120" w:line="280" w:lineRule="exact"/>
        <w:ind w:left="0"/>
        <w:rPr>
          <w:rFonts w:asciiTheme="minorHAnsi" w:hAnsiTheme="minorHAnsi" w:cs="Arial"/>
          <w:sz w:val="24"/>
          <w:szCs w:val="24"/>
        </w:rPr>
      </w:pPr>
      <w:r w:rsidRPr="002D0A99">
        <w:rPr>
          <w:rFonts w:asciiTheme="minorHAnsi" w:hAnsiTheme="minorHAnsi" w:cs="Arial"/>
          <w:sz w:val="24"/>
          <w:szCs w:val="24"/>
        </w:rPr>
        <w:t xml:space="preserve">We </w:t>
      </w:r>
      <w:r w:rsidR="007E44BF" w:rsidRPr="002D0A99">
        <w:rPr>
          <w:rFonts w:asciiTheme="minorHAnsi" w:hAnsiTheme="minorHAnsi" w:cs="Arial"/>
          <w:sz w:val="24"/>
          <w:szCs w:val="24"/>
        </w:rPr>
        <w:t xml:space="preserve">are looking for a new approach that will engage with today’s audiences in a creative and innovative way. </w:t>
      </w:r>
      <w:r w:rsidR="0087135F" w:rsidRPr="002D0A99">
        <w:rPr>
          <w:rFonts w:asciiTheme="minorHAnsi" w:hAnsiTheme="minorHAnsi" w:cs="Arial"/>
          <w:sz w:val="24"/>
          <w:szCs w:val="24"/>
        </w:rPr>
        <w:t xml:space="preserve">The film </w:t>
      </w:r>
      <w:r w:rsidR="008911BD">
        <w:rPr>
          <w:rFonts w:asciiTheme="minorHAnsi" w:hAnsiTheme="minorHAnsi" w:cs="Arial"/>
          <w:sz w:val="24"/>
          <w:szCs w:val="24"/>
        </w:rPr>
        <w:t>should</w:t>
      </w:r>
      <w:r w:rsidR="0087135F" w:rsidRPr="002D0A99">
        <w:rPr>
          <w:rFonts w:asciiTheme="minorHAnsi" w:hAnsiTheme="minorHAnsi" w:cs="Arial"/>
          <w:sz w:val="24"/>
          <w:szCs w:val="24"/>
        </w:rPr>
        <w:t xml:space="preserve"> </w:t>
      </w:r>
      <w:r w:rsidR="008911BD">
        <w:rPr>
          <w:rFonts w:asciiTheme="minorHAnsi" w:hAnsiTheme="minorHAnsi" w:cs="Arial"/>
          <w:sz w:val="24"/>
          <w:szCs w:val="24"/>
        </w:rPr>
        <w:t>also have</w:t>
      </w:r>
      <w:r w:rsidR="0087135F" w:rsidRPr="002D0A99">
        <w:rPr>
          <w:rFonts w:asciiTheme="minorHAnsi" w:hAnsiTheme="minorHAnsi" w:cs="Arial"/>
          <w:sz w:val="24"/>
          <w:szCs w:val="24"/>
        </w:rPr>
        <w:t xml:space="preserve"> appropriate music or sounds.</w:t>
      </w:r>
    </w:p>
    <w:p w:rsidR="00661189" w:rsidRPr="002D0A99" w:rsidRDefault="00661189" w:rsidP="0007618C">
      <w:pPr>
        <w:overflowPunct/>
        <w:autoSpaceDE/>
        <w:autoSpaceDN/>
        <w:adjustRightInd/>
        <w:textAlignment w:val="auto"/>
        <w:rPr>
          <w:rFonts w:asciiTheme="minorHAnsi" w:hAnsiTheme="minorHAnsi" w:cs="Arial"/>
          <w:szCs w:val="24"/>
        </w:rPr>
      </w:pPr>
    </w:p>
    <w:p w:rsidR="00F51292" w:rsidRPr="002D0A99" w:rsidRDefault="00F51292" w:rsidP="002D0A99">
      <w:pPr>
        <w:numPr>
          <w:ilvl w:val="0"/>
          <w:numId w:val="26"/>
        </w:numPr>
        <w:overflowPunct/>
        <w:autoSpaceDE/>
        <w:autoSpaceDN/>
        <w:adjustRightInd/>
        <w:spacing w:after="120" w:line="280" w:lineRule="exact"/>
        <w:jc w:val="both"/>
        <w:textAlignment w:val="auto"/>
        <w:rPr>
          <w:rFonts w:asciiTheme="minorHAnsi" w:hAnsiTheme="minorHAnsi" w:cs="Arial"/>
          <w:b/>
          <w:szCs w:val="24"/>
        </w:rPr>
      </w:pPr>
      <w:r w:rsidRPr="002D0A99">
        <w:rPr>
          <w:rFonts w:asciiTheme="minorHAnsi" w:hAnsiTheme="minorHAnsi" w:cs="Arial"/>
          <w:b/>
          <w:szCs w:val="24"/>
        </w:rPr>
        <w:t>Audience</w:t>
      </w:r>
    </w:p>
    <w:p w:rsidR="00F51292" w:rsidRPr="002D0A99" w:rsidRDefault="00F51292" w:rsidP="002D0A99">
      <w:pPr>
        <w:spacing w:after="120" w:line="280" w:lineRule="exact"/>
        <w:rPr>
          <w:rFonts w:asciiTheme="minorHAnsi" w:hAnsiTheme="minorHAnsi" w:cs="Arial"/>
          <w:szCs w:val="24"/>
        </w:rPr>
      </w:pPr>
      <w:r w:rsidRPr="002D0A99">
        <w:rPr>
          <w:rFonts w:asciiTheme="minorHAnsi" w:hAnsiTheme="minorHAnsi" w:cs="Arial"/>
          <w:szCs w:val="24"/>
        </w:rPr>
        <w:t xml:space="preserve">The audience for the </w:t>
      </w:r>
      <w:r w:rsidR="00B04F3D" w:rsidRPr="002D0A99">
        <w:rPr>
          <w:rFonts w:asciiTheme="minorHAnsi" w:hAnsiTheme="minorHAnsi" w:cs="Arial"/>
          <w:szCs w:val="24"/>
        </w:rPr>
        <w:t xml:space="preserve">film </w:t>
      </w:r>
      <w:r w:rsidRPr="002D0A99">
        <w:rPr>
          <w:rFonts w:asciiTheme="minorHAnsi" w:hAnsiTheme="minorHAnsi" w:cs="Arial"/>
          <w:szCs w:val="24"/>
        </w:rPr>
        <w:t xml:space="preserve">comprises </w:t>
      </w:r>
      <w:r w:rsidR="00CB778D">
        <w:rPr>
          <w:rFonts w:asciiTheme="minorHAnsi" w:hAnsiTheme="minorHAnsi" w:cs="Arial"/>
          <w:szCs w:val="24"/>
        </w:rPr>
        <w:t>a number of</w:t>
      </w:r>
      <w:r w:rsidRPr="002D0A99">
        <w:rPr>
          <w:rFonts w:asciiTheme="minorHAnsi" w:hAnsiTheme="minorHAnsi" w:cs="Arial"/>
          <w:szCs w:val="24"/>
        </w:rPr>
        <w:t xml:space="preserve"> elements. There is an audience who either live in or near the </w:t>
      </w:r>
      <w:r w:rsidR="008911BD">
        <w:rPr>
          <w:rFonts w:asciiTheme="minorHAnsi" w:hAnsiTheme="minorHAnsi" w:cs="Arial"/>
          <w:szCs w:val="24"/>
        </w:rPr>
        <w:t>Inner Forth</w:t>
      </w:r>
      <w:r w:rsidRPr="002D0A99">
        <w:rPr>
          <w:rFonts w:asciiTheme="minorHAnsi" w:hAnsiTheme="minorHAnsi" w:cs="Arial"/>
          <w:szCs w:val="24"/>
        </w:rPr>
        <w:t xml:space="preserve"> (including local communities</w:t>
      </w:r>
      <w:r w:rsidR="00661189">
        <w:rPr>
          <w:rFonts w:asciiTheme="minorHAnsi" w:hAnsiTheme="minorHAnsi" w:cs="Arial"/>
          <w:szCs w:val="24"/>
        </w:rPr>
        <w:t xml:space="preserve"> of interest</w:t>
      </w:r>
      <w:r w:rsidRPr="002D0A99">
        <w:rPr>
          <w:rFonts w:asciiTheme="minorHAnsi" w:hAnsiTheme="minorHAnsi" w:cs="Arial"/>
          <w:szCs w:val="24"/>
        </w:rPr>
        <w:t>), or are visiting</w:t>
      </w:r>
      <w:r w:rsidR="008911BD">
        <w:rPr>
          <w:rFonts w:asciiTheme="minorHAnsi" w:hAnsiTheme="minorHAnsi" w:cs="Arial"/>
          <w:szCs w:val="24"/>
        </w:rPr>
        <w:t>, who will see it at special showings in local venues such as community halls, museums or cinemas</w:t>
      </w:r>
      <w:r w:rsidRPr="002D0A99">
        <w:rPr>
          <w:rFonts w:asciiTheme="minorHAnsi" w:hAnsiTheme="minorHAnsi" w:cs="Arial"/>
          <w:szCs w:val="24"/>
        </w:rPr>
        <w:t xml:space="preserve">. </w:t>
      </w:r>
    </w:p>
    <w:p w:rsidR="00F51292" w:rsidRPr="002D0A99" w:rsidRDefault="00F51292" w:rsidP="002D0A99">
      <w:pPr>
        <w:spacing w:after="120" w:line="280" w:lineRule="exact"/>
        <w:rPr>
          <w:rFonts w:asciiTheme="minorHAnsi" w:hAnsiTheme="minorHAnsi" w:cs="Arial"/>
          <w:szCs w:val="24"/>
        </w:rPr>
      </w:pPr>
      <w:r w:rsidRPr="002D0A99">
        <w:rPr>
          <w:rFonts w:asciiTheme="minorHAnsi" w:hAnsiTheme="minorHAnsi" w:cs="Arial"/>
          <w:szCs w:val="24"/>
        </w:rPr>
        <w:t xml:space="preserve">There is also a remote audience who see the </w:t>
      </w:r>
      <w:r w:rsidR="00661189">
        <w:rPr>
          <w:rFonts w:asciiTheme="minorHAnsi" w:hAnsiTheme="minorHAnsi" w:cs="Arial"/>
          <w:szCs w:val="24"/>
        </w:rPr>
        <w:t>film</w:t>
      </w:r>
      <w:r w:rsidRPr="002D0A99">
        <w:rPr>
          <w:rFonts w:asciiTheme="minorHAnsi" w:hAnsiTheme="minorHAnsi" w:cs="Arial"/>
          <w:szCs w:val="24"/>
        </w:rPr>
        <w:t xml:space="preserve"> either online on the </w:t>
      </w:r>
      <w:r w:rsidR="008911BD">
        <w:rPr>
          <w:rFonts w:asciiTheme="minorHAnsi" w:hAnsiTheme="minorHAnsi" w:cs="Arial"/>
          <w:szCs w:val="24"/>
        </w:rPr>
        <w:t>IFLI</w:t>
      </w:r>
      <w:r w:rsidR="00CB778D">
        <w:rPr>
          <w:rFonts w:asciiTheme="minorHAnsi" w:hAnsiTheme="minorHAnsi" w:cs="Arial"/>
          <w:szCs w:val="24"/>
        </w:rPr>
        <w:t xml:space="preserve"> website and social</w:t>
      </w:r>
      <w:r w:rsidR="00661189">
        <w:rPr>
          <w:rFonts w:asciiTheme="minorHAnsi" w:hAnsiTheme="minorHAnsi" w:cs="Arial"/>
          <w:szCs w:val="24"/>
        </w:rPr>
        <w:t xml:space="preserve"> media, on partner organisation</w:t>
      </w:r>
      <w:r w:rsidR="00CB778D">
        <w:rPr>
          <w:rFonts w:asciiTheme="minorHAnsi" w:hAnsiTheme="minorHAnsi" w:cs="Arial"/>
          <w:szCs w:val="24"/>
        </w:rPr>
        <w:t>s</w:t>
      </w:r>
      <w:r w:rsidR="00661189">
        <w:rPr>
          <w:rFonts w:asciiTheme="minorHAnsi" w:hAnsiTheme="minorHAnsi" w:cs="Arial"/>
          <w:szCs w:val="24"/>
        </w:rPr>
        <w:t>’</w:t>
      </w:r>
      <w:r w:rsidR="00CB778D">
        <w:rPr>
          <w:rFonts w:asciiTheme="minorHAnsi" w:hAnsiTheme="minorHAnsi" w:cs="Arial"/>
          <w:szCs w:val="24"/>
        </w:rPr>
        <w:t xml:space="preserve"> websites and social </w:t>
      </w:r>
      <w:r w:rsidR="00661189">
        <w:rPr>
          <w:rFonts w:asciiTheme="minorHAnsi" w:hAnsiTheme="minorHAnsi" w:cs="Arial"/>
          <w:szCs w:val="24"/>
        </w:rPr>
        <w:t>media, or through searching YouT</w:t>
      </w:r>
      <w:r w:rsidR="00CB778D">
        <w:rPr>
          <w:rFonts w:asciiTheme="minorHAnsi" w:hAnsiTheme="minorHAnsi" w:cs="Arial"/>
          <w:szCs w:val="24"/>
        </w:rPr>
        <w:t>ube.</w:t>
      </w:r>
      <w:r w:rsidRPr="002D0A99">
        <w:rPr>
          <w:rFonts w:asciiTheme="minorHAnsi" w:hAnsiTheme="minorHAnsi" w:cs="Arial"/>
          <w:b/>
          <w:szCs w:val="24"/>
        </w:rPr>
        <w:t xml:space="preserve">  </w:t>
      </w:r>
      <w:r w:rsidRPr="002D0A99">
        <w:rPr>
          <w:rFonts w:asciiTheme="minorHAnsi" w:hAnsiTheme="minorHAnsi" w:cs="Arial"/>
          <w:szCs w:val="24"/>
        </w:rPr>
        <w:t xml:space="preserve">This remote audience may also include schools as it is our intention to have material available for schools through educational websites as well as through </w:t>
      </w:r>
      <w:r w:rsidR="00CB778D">
        <w:rPr>
          <w:rFonts w:asciiTheme="minorHAnsi" w:hAnsiTheme="minorHAnsi" w:cs="Arial"/>
          <w:szCs w:val="24"/>
        </w:rPr>
        <w:t>IFLI-run events with schools</w:t>
      </w:r>
      <w:r w:rsidRPr="002D0A99">
        <w:rPr>
          <w:rFonts w:asciiTheme="minorHAnsi" w:hAnsiTheme="minorHAnsi" w:cs="Arial"/>
          <w:szCs w:val="24"/>
        </w:rPr>
        <w:t xml:space="preserve">. </w:t>
      </w:r>
    </w:p>
    <w:p w:rsidR="00F51292" w:rsidRPr="002D0A99" w:rsidRDefault="00F51292" w:rsidP="002D0A99">
      <w:pPr>
        <w:spacing w:after="120" w:line="280" w:lineRule="exact"/>
        <w:rPr>
          <w:rFonts w:asciiTheme="minorHAnsi" w:hAnsiTheme="minorHAnsi" w:cs="Arial"/>
          <w:szCs w:val="24"/>
          <w:lang w:eastAsia="en-GB"/>
        </w:rPr>
      </w:pPr>
      <w:r w:rsidRPr="002D0A99">
        <w:rPr>
          <w:rFonts w:asciiTheme="minorHAnsi" w:hAnsiTheme="minorHAnsi" w:cs="Arial"/>
          <w:szCs w:val="24"/>
          <w:lang w:eastAsia="en-GB"/>
        </w:rPr>
        <w:t xml:space="preserve">A </w:t>
      </w:r>
      <w:r w:rsidR="00CB778D">
        <w:rPr>
          <w:rFonts w:asciiTheme="minorHAnsi" w:hAnsiTheme="minorHAnsi" w:cs="Arial"/>
          <w:szCs w:val="24"/>
          <w:lang w:eastAsia="en-GB"/>
        </w:rPr>
        <w:t>further</w:t>
      </w:r>
      <w:r w:rsidRPr="002D0A99">
        <w:rPr>
          <w:rFonts w:asciiTheme="minorHAnsi" w:hAnsiTheme="minorHAnsi" w:cs="Arial"/>
          <w:szCs w:val="24"/>
          <w:lang w:eastAsia="en-GB"/>
        </w:rPr>
        <w:t xml:space="preserve"> target audience for both remote and direct channels will be the large number of people who have a connection with the </w:t>
      </w:r>
      <w:r w:rsidR="00CB778D">
        <w:rPr>
          <w:rFonts w:asciiTheme="minorHAnsi" w:hAnsiTheme="minorHAnsi" w:cs="Arial"/>
          <w:szCs w:val="24"/>
          <w:lang w:eastAsia="en-GB"/>
        </w:rPr>
        <w:t>Inner Forth</w:t>
      </w:r>
      <w:r w:rsidRPr="002D0A99">
        <w:rPr>
          <w:rFonts w:asciiTheme="minorHAnsi" w:hAnsiTheme="minorHAnsi" w:cs="Arial"/>
          <w:szCs w:val="24"/>
          <w:lang w:eastAsia="en-GB"/>
        </w:rPr>
        <w:t xml:space="preserve"> or have at least some existing interest in natural</w:t>
      </w:r>
      <w:r w:rsidR="00541E18">
        <w:rPr>
          <w:rFonts w:asciiTheme="minorHAnsi" w:hAnsiTheme="minorHAnsi" w:cs="Arial"/>
          <w:szCs w:val="24"/>
          <w:lang w:eastAsia="en-GB"/>
        </w:rPr>
        <w:t>, built or cultural</w:t>
      </w:r>
      <w:r w:rsidRPr="002D0A99">
        <w:rPr>
          <w:rFonts w:asciiTheme="minorHAnsi" w:hAnsiTheme="minorHAnsi" w:cs="Arial"/>
          <w:szCs w:val="24"/>
          <w:lang w:eastAsia="en-GB"/>
        </w:rPr>
        <w:t xml:space="preserve"> heritage and environmental issues. An important sub-group of this audience will be </w:t>
      </w:r>
      <w:r w:rsidR="00CB778D">
        <w:rPr>
          <w:rFonts w:asciiTheme="minorHAnsi" w:hAnsiTheme="minorHAnsi" w:cs="Arial"/>
          <w:szCs w:val="24"/>
          <w:lang w:eastAsia="en-GB"/>
        </w:rPr>
        <w:t xml:space="preserve">funders, </w:t>
      </w:r>
      <w:r w:rsidRPr="002D0A99">
        <w:rPr>
          <w:rFonts w:asciiTheme="minorHAnsi" w:hAnsiTheme="minorHAnsi" w:cs="Arial"/>
          <w:szCs w:val="24"/>
          <w:lang w:eastAsia="en-GB"/>
        </w:rPr>
        <w:t xml:space="preserve">policy-makers, decision-makers, professional advisors, land-managers, and opinion-formers with influence over natural </w:t>
      </w:r>
      <w:r w:rsidR="00CB778D">
        <w:rPr>
          <w:rFonts w:asciiTheme="minorHAnsi" w:hAnsiTheme="minorHAnsi" w:cs="Arial"/>
          <w:szCs w:val="24"/>
          <w:lang w:eastAsia="en-GB"/>
        </w:rPr>
        <w:t xml:space="preserve">and cultural </w:t>
      </w:r>
      <w:r w:rsidRPr="002D0A99">
        <w:rPr>
          <w:rFonts w:asciiTheme="minorHAnsi" w:hAnsiTheme="minorHAnsi" w:cs="Arial"/>
          <w:szCs w:val="24"/>
          <w:lang w:eastAsia="en-GB"/>
        </w:rPr>
        <w:t>heritage and land-use issues.</w:t>
      </w:r>
    </w:p>
    <w:p w:rsidR="00F51292" w:rsidRPr="002D0A99" w:rsidRDefault="00F51292" w:rsidP="002D0A99">
      <w:pPr>
        <w:numPr>
          <w:ilvl w:val="0"/>
          <w:numId w:val="26"/>
        </w:numPr>
        <w:overflowPunct/>
        <w:spacing w:after="120" w:line="280" w:lineRule="exact"/>
        <w:textAlignment w:val="auto"/>
        <w:rPr>
          <w:rFonts w:asciiTheme="minorHAnsi" w:hAnsiTheme="minorHAnsi" w:cs="Arial"/>
          <w:b/>
          <w:szCs w:val="24"/>
          <w:lang w:eastAsia="en-GB"/>
        </w:rPr>
      </w:pPr>
      <w:r w:rsidRPr="002D0A99">
        <w:rPr>
          <w:rFonts w:asciiTheme="minorHAnsi" w:hAnsiTheme="minorHAnsi" w:cs="Arial"/>
          <w:b/>
          <w:szCs w:val="24"/>
          <w:lang w:eastAsia="en-GB"/>
        </w:rPr>
        <w:lastRenderedPageBreak/>
        <w:t>Messages</w:t>
      </w:r>
    </w:p>
    <w:p w:rsidR="00F51292" w:rsidRPr="002D0A99" w:rsidRDefault="00F51292" w:rsidP="002D0A99">
      <w:pPr>
        <w:spacing w:after="120" w:line="280" w:lineRule="exact"/>
        <w:rPr>
          <w:rFonts w:asciiTheme="minorHAnsi" w:hAnsiTheme="minorHAnsi" w:cs="Arial"/>
          <w:szCs w:val="24"/>
          <w:lang w:eastAsia="en-GB"/>
        </w:rPr>
      </w:pPr>
      <w:r w:rsidRPr="002D0A99">
        <w:rPr>
          <w:rFonts w:asciiTheme="minorHAnsi" w:hAnsiTheme="minorHAnsi" w:cs="Arial"/>
          <w:szCs w:val="24"/>
          <w:lang w:eastAsia="en-GB"/>
        </w:rPr>
        <w:t xml:space="preserve">The main aim of the multimedia presentation is to develop a wide constituency of people who are aware of the </w:t>
      </w:r>
      <w:r w:rsidR="00B04105">
        <w:rPr>
          <w:rFonts w:asciiTheme="minorHAnsi" w:hAnsiTheme="minorHAnsi" w:cs="Arial"/>
          <w:szCs w:val="24"/>
          <w:lang w:eastAsia="en-GB"/>
        </w:rPr>
        <w:t>Inner Forth</w:t>
      </w:r>
      <w:r w:rsidR="0007618C">
        <w:rPr>
          <w:rFonts w:asciiTheme="minorHAnsi" w:hAnsiTheme="minorHAnsi" w:cs="Arial"/>
          <w:szCs w:val="24"/>
          <w:lang w:eastAsia="en-GB"/>
        </w:rPr>
        <w:t xml:space="preserve"> in general, and the IFLI landscape in particular</w:t>
      </w:r>
      <w:r w:rsidRPr="002D0A99">
        <w:rPr>
          <w:rFonts w:asciiTheme="minorHAnsi" w:hAnsiTheme="minorHAnsi" w:cs="Arial"/>
          <w:szCs w:val="24"/>
          <w:lang w:eastAsia="en-GB"/>
        </w:rPr>
        <w:t xml:space="preserve">, who know about its importance </w:t>
      </w:r>
      <w:r w:rsidR="00B04105">
        <w:rPr>
          <w:rFonts w:asciiTheme="minorHAnsi" w:hAnsiTheme="minorHAnsi" w:cs="Arial"/>
          <w:szCs w:val="24"/>
          <w:lang w:eastAsia="en-GB"/>
        </w:rPr>
        <w:t xml:space="preserve">for natural, cultural and historic heritage, </w:t>
      </w:r>
      <w:r w:rsidRPr="002D0A99">
        <w:rPr>
          <w:rFonts w:asciiTheme="minorHAnsi" w:hAnsiTheme="minorHAnsi" w:cs="Arial"/>
          <w:szCs w:val="24"/>
          <w:lang w:eastAsia="en-GB"/>
        </w:rPr>
        <w:t xml:space="preserve">in managing climate change and for </w:t>
      </w:r>
      <w:r w:rsidR="00B04105">
        <w:rPr>
          <w:rFonts w:asciiTheme="minorHAnsi" w:hAnsiTheme="minorHAnsi" w:cs="Arial"/>
          <w:szCs w:val="24"/>
          <w:lang w:eastAsia="en-GB"/>
        </w:rPr>
        <w:t xml:space="preserve">global </w:t>
      </w:r>
      <w:r w:rsidRPr="002D0A99">
        <w:rPr>
          <w:rFonts w:asciiTheme="minorHAnsi" w:hAnsiTheme="minorHAnsi" w:cs="Arial"/>
          <w:szCs w:val="24"/>
          <w:lang w:eastAsia="en-GB"/>
        </w:rPr>
        <w:t>biodiversity, and who feel inspired by its landscape, nature, or its human stories. This should result not only in</w:t>
      </w:r>
      <w:r w:rsidR="00B31821">
        <w:rPr>
          <w:rFonts w:asciiTheme="minorHAnsi" w:hAnsiTheme="minorHAnsi" w:cs="Arial"/>
          <w:szCs w:val="24"/>
          <w:lang w:eastAsia="en-GB"/>
        </w:rPr>
        <w:t xml:space="preserve"> an increased sense of pride in the landscape for local people, but also</w:t>
      </w:r>
      <w:r w:rsidRPr="002D0A99">
        <w:rPr>
          <w:rFonts w:asciiTheme="minorHAnsi" w:hAnsiTheme="minorHAnsi" w:cs="Arial"/>
          <w:szCs w:val="24"/>
          <w:lang w:eastAsia="en-GB"/>
        </w:rPr>
        <w:t xml:space="preserve"> increased knowledge about the </w:t>
      </w:r>
      <w:r w:rsidR="00B31821">
        <w:rPr>
          <w:rFonts w:asciiTheme="minorHAnsi" w:hAnsiTheme="minorHAnsi" w:cs="Arial"/>
          <w:szCs w:val="24"/>
          <w:lang w:eastAsia="en-GB"/>
        </w:rPr>
        <w:t>Inner Forth’s</w:t>
      </w:r>
      <w:r w:rsidRPr="002D0A99">
        <w:rPr>
          <w:rFonts w:asciiTheme="minorHAnsi" w:hAnsiTheme="minorHAnsi" w:cs="Arial"/>
          <w:szCs w:val="24"/>
          <w:lang w:eastAsia="en-GB"/>
        </w:rPr>
        <w:t xml:space="preserve"> heritage, </w:t>
      </w:r>
      <w:r w:rsidR="00B31821">
        <w:rPr>
          <w:rFonts w:asciiTheme="minorHAnsi" w:hAnsiTheme="minorHAnsi" w:cs="Arial"/>
          <w:szCs w:val="24"/>
          <w:lang w:eastAsia="en-GB"/>
        </w:rPr>
        <w:t>and</w:t>
      </w:r>
      <w:r w:rsidRPr="002D0A99">
        <w:rPr>
          <w:rFonts w:asciiTheme="minorHAnsi" w:hAnsiTheme="minorHAnsi" w:cs="Arial"/>
          <w:szCs w:val="24"/>
          <w:lang w:eastAsia="en-GB"/>
        </w:rPr>
        <w:t xml:space="preserve"> greater support for </w:t>
      </w:r>
      <w:r w:rsidR="00B31821">
        <w:rPr>
          <w:rFonts w:asciiTheme="minorHAnsi" w:hAnsiTheme="minorHAnsi" w:cs="Arial"/>
          <w:szCs w:val="24"/>
          <w:lang w:eastAsia="en-GB"/>
        </w:rPr>
        <w:t>the heritage of the area</w:t>
      </w:r>
      <w:r w:rsidRPr="002D0A99">
        <w:rPr>
          <w:rFonts w:asciiTheme="minorHAnsi" w:hAnsiTheme="minorHAnsi" w:cs="Arial"/>
          <w:szCs w:val="24"/>
          <w:lang w:eastAsia="en-GB"/>
        </w:rPr>
        <w:t xml:space="preserve"> into the future. </w:t>
      </w:r>
    </w:p>
    <w:p w:rsidR="00F51292" w:rsidRPr="002D0A99" w:rsidRDefault="00F51292" w:rsidP="002D0A99">
      <w:pPr>
        <w:spacing w:after="120" w:line="280" w:lineRule="exact"/>
        <w:rPr>
          <w:rFonts w:asciiTheme="minorHAnsi" w:hAnsiTheme="minorHAnsi" w:cs="Arial"/>
          <w:szCs w:val="24"/>
        </w:rPr>
      </w:pPr>
      <w:r w:rsidRPr="002D0A99">
        <w:rPr>
          <w:rFonts w:asciiTheme="minorHAnsi" w:hAnsiTheme="minorHAnsi" w:cs="Arial"/>
          <w:szCs w:val="24"/>
          <w:lang w:eastAsia="en-GB"/>
        </w:rPr>
        <w:t xml:space="preserve">We would like people to </w:t>
      </w:r>
      <w:r w:rsidR="00B31821">
        <w:rPr>
          <w:rFonts w:asciiTheme="minorHAnsi" w:hAnsiTheme="minorHAnsi" w:cs="Arial"/>
          <w:szCs w:val="24"/>
          <w:lang w:eastAsia="en-GB"/>
        </w:rPr>
        <w:t xml:space="preserve">want to </w:t>
      </w:r>
      <w:r w:rsidRPr="002D0A99">
        <w:rPr>
          <w:rFonts w:asciiTheme="minorHAnsi" w:hAnsiTheme="minorHAnsi" w:cs="Arial"/>
          <w:szCs w:val="24"/>
          <w:lang w:eastAsia="en-GB"/>
        </w:rPr>
        <w:t>find out more or to v</w:t>
      </w:r>
      <w:r w:rsidRPr="002D0A99">
        <w:rPr>
          <w:rFonts w:asciiTheme="minorHAnsi" w:hAnsiTheme="minorHAnsi" w:cs="Arial"/>
          <w:szCs w:val="24"/>
        </w:rPr>
        <w:t xml:space="preserve">isit.  </w:t>
      </w:r>
    </w:p>
    <w:p w:rsidR="00F51292" w:rsidRPr="002D0A99" w:rsidRDefault="00F51292" w:rsidP="002D0A99">
      <w:pPr>
        <w:spacing w:after="120" w:line="280" w:lineRule="exact"/>
        <w:rPr>
          <w:rFonts w:asciiTheme="minorHAnsi" w:hAnsiTheme="minorHAnsi" w:cs="Arial"/>
          <w:szCs w:val="24"/>
        </w:rPr>
      </w:pPr>
      <w:r w:rsidRPr="002D0A99">
        <w:rPr>
          <w:rFonts w:asciiTheme="minorHAnsi" w:hAnsiTheme="minorHAnsi" w:cs="Arial"/>
          <w:szCs w:val="24"/>
        </w:rPr>
        <w:t xml:space="preserve">We would like people to talk to others about what they have heard or seen, actively support the </w:t>
      </w:r>
      <w:r w:rsidR="00B31821">
        <w:rPr>
          <w:rFonts w:asciiTheme="minorHAnsi" w:hAnsiTheme="minorHAnsi" w:cs="Arial"/>
          <w:szCs w:val="24"/>
        </w:rPr>
        <w:t>heritage of the area through volunteering or otherwise getting involved</w:t>
      </w:r>
      <w:r w:rsidR="005F08B0">
        <w:rPr>
          <w:rFonts w:asciiTheme="minorHAnsi" w:hAnsiTheme="minorHAnsi" w:cs="Arial"/>
          <w:szCs w:val="24"/>
        </w:rPr>
        <w:t>,</w:t>
      </w:r>
      <w:r w:rsidRPr="002D0A99">
        <w:rPr>
          <w:rFonts w:asciiTheme="minorHAnsi" w:hAnsiTheme="minorHAnsi" w:cs="Arial"/>
          <w:szCs w:val="24"/>
        </w:rPr>
        <w:t xml:space="preserve"> and potentially make changes to their perceptions, attitudes and lifestyles in relation to climate change. </w:t>
      </w:r>
    </w:p>
    <w:p w:rsidR="00F51292" w:rsidRDefault="00661189" w:rsidP="002D0A99">
      <w:pPr>
        <w:spacing w:after="120" w:line="280" w:lineRule="exact"/>
        <w:rPr>
          <w:rFonts w:asciiTheme="minorHAnsi" w:hAnsiTheme="minorHAnsi" w:cs="Arial"/>
          <w:szCs w:val="24"/>
        </w:rPr>
      </w:pPr>
      <w:r>
        <w:rPr>
          <w:rFonts w:asciiTheme="minorHAnsi" w:hAnsiTheme="minorHAnsi" w:cs="Arial"/>
          <w:szCs w:val="24"/>
        </w:rPr>
        <w:t>Our five key interpretative messages</w:t>
      </w:r>
      <w:r w:rsidR="00C77AAC">
        <w:rPr>
          <w:rFonts w:asciiTheme="minorHAnsi" w:hAnsiTheme="minorHAnsi" w:cs="Arial"/>
          <w:szCs w:val="24"/>
        </w:rPr>
        <w:t xml:space="preserve"> of the Partnership</w:t>
      </w:r>
      <w:r>
        <w:rPr>
          <w:rFonts w:asciiTheme="minorHAnsi" w:hAnsiTheme="minorHAnsi" w:cs="Arial"/>
          <w:szCs w:val="24"/>
        </w:rPr>
        <w:t xml:space="preserve"> are:</w:t>
      </w:r>
    </w:p>
    <w:p w:rsidR="00661189" w:rsidRPr="00C77AAC" w:rsidRDefault="00661189" w:rsidP="00C77AAC">
      <w:pPr>
        <w:pStyle w:val="ListParagraph"/>
        <w:numPr>
          <w:ilvl w:val="0"/>
          <w:numId w:val="36"/>
        </w:numPr>
        <w:spacing w:after="120" w:line="280" w:lineRule="exact"/>
        <w:rPr>
          <w:rFonts w:asciiTheme="minorHAnsi" w:hAnsiTheme="minorHAnsi" w:cs="Arial"/>
          <w:szCs w:val="24"/>
          <w:lang w:eastAsia="en-GB"/>
        </w:rPr>
      </w:pPr>
      <w:r w:rsidRPr="00C77AAC">
        <w:rPr>
          <w:rFonts w:asciiTheme="minorHAnsi" w:hAnsiTheme="minorHAnsi" w:cs="Arial"/>
          <w:szCs w:val="24"/>
          <w:lang w:eastAsia="en-GB"/>
        </w:rPr>
        <w:t>The Inner Forth is a really valuable and special place for wildlife</w:t>
      </w:r>
    </w:p>
    <w:p w:rsidR="00661189" w:rsidRPr="00C77AAC" w:rsidRDefault="00661189" w:rsidP="00C77AAC">
      <w:pPr>
        <w:pStyle w:val="ListParagraph"/>
        <w:numPr>
          <w:ilvl w:val="0"/>
          <w:numId w:val="36"/>
        </w:numPr>
        <w:spacing w:after="120" w:line="280" w:lineRule="exact"/>
        <w:rPr>
          <w:rFonts w:asciiTheme="minorHAnsi" w:hAnsiTheme="minorHAnsi" w:cs="Arial"/>
          <w:szCs w:val="24"/>
          <w:lang w:eastAsia="en-GB"/>
        </w:rPr>
      </w:pPr>
      <w:r w:rsidRPr="00C77AAC">
        <w:rPr>
          <w:rFonts w:asciiTheme="minorHAnsi" w:hAnsiTheme="minorHAnsi" w:cs="Arial"/>
          <w:szCs w:val="24"/>
          <w:lang w:eastAsia="en-GB"/>
        </w:rPr>
        <w:t>The rich and varied history of the area is a crucial part of Scotland’s story</w:t>
      </w:r>
    </w:p>
    <w:p w:rsidR="00661189" w:rsidRPr="00C77AAC" w:rsidRDefault="00661189" w:rsidP="00C77AAC">
      <w:pPr>
        <w:pStyle w:val="ListParagraph"/>
        <w:numPr>
          <w:ilvl w:val="0"/>
          <w:numId w:val="36"/>
        </w:numPr>
        <w:spacing w:after="120" w:line="280" w:lineRule="exact"/>
        <w:rPr>
          <w:rFonts w:asciiTheme="minorHAnsi" w:hAnsiTheme="minorHAnsi" w:cs="Arial"/>
          <w:szCs w:val="24"/>
          <w:lang w:eastAsia="en-GB"/>
        </w:rPr>
      </w:pPr>
      <w:r w:rsidRPr="00C77AAC">
        <w:rPr>
          <w:rFonts w:asciiTheme="minorHAnsi" w:hAnsiTheme="minorHAnsi" w:cs="Arial"/>
          <w:szCs w:val="24"/>
          <w:lang w:eastAsia="en-GB"/>
        </w:rPr>
        <w:t>The natural, historical and cultural heritage of the area are inextricably linked</w:t>
      </w:r>
    </w:p>
    <w:p w:rsidR="00F51292" w:rsidRPr="00C77AAC" w:rsidRDefault="00661189" w:rsidP="00C77AAC">
      <w:pPr>
        <w:pStyle w:val="ListParagraph"/>
        <w:numPr>
          <w:ilvl w:val="0"/>
          <w:numId w:val="36"/>
        </w:numPr>
        <w:spacing w:after="120" w:line="280" w:lineRule="exact"/>
        <w:rPr>
          <w:rFonts w:asciiTheme="minorHAnsi" w:hAnsiTheme="minorHAnsi" w:cs="Arial"/>
          <w:szCs w:val="24"/>
          <w:lang w:eastAsia="en-GB"/>
        </w:rPr>
      </w:pPr>
      <w:r w:rsidRPr="00C77AAC">
        <w:rPr>
          <w:rFonts w:asciiTheme="minorHAnsi" w:hAnsiTheme="minorHAnsi" w:cs="Arial"/>
          <w:szCs w:val="24"/>
          <w:lang w:eastAsia="en-GB"/>
        </w:rPr>
        <w:t>The people who live and work in the Inner Forth area have a vital part to play in protecting it</w:t>
      </w:r>
    </w:p>
    <w:p w:rsidR="00661189" w:rsidRDefault="0007618C" w:rsidP="00C77AAC">
      <w:pPr>
        <w:pStyle w:val="ListParagraph"/>
        <w:numPr>
          <w:ilvl w:val="0"/>
          <w:numId w:val="36"/>
        </w:numPr>
        <w:spacing w:after="120" w:line="280" w:lineRule="exact"/>
        <w:rPr>
          <w:rFonts w:asciiTheme="minorHAnsi" w:hAnsiTheme="minorHAnsi" w:cs="Arial"/>
          <w:szCs w:val="24"/>
          <w:lang w:eastAsia="en-GB"/>
        </w:rPr>
      </w:pPr>
      <w:r>
        <w:rPr>
          <w:rFonts w:asciiTheme="minorHAnsi" w:hAnsiTheme="minorHAnsi" w:cs="Arial"/>
          <w:szCs w:val="24"/>
          <w:lang w:eastAsia="en-GB"/>
        </w:rPr>
        <w:t>W</w:t>
      </w:r>
      <w:r w:rsidR="00661189" w:rsidRPr="00C77AAC">
        <w:rPr>
          <w:rFonts w:asciiTheme="minorHAnsi" w:hAnsiTheme="minorHAnsi" w:cs="Arial"/>
          <w:szCs w:val="24"/>
          <w:lang w:eastAsia="en-GB"/>
        </w:rPr>
        <w:t>orking together as a Partnership</w:t>
      </w:r>
      <w:r>
        <w:rPr>
          <w:rFonts w:asciiTheme="minorHAnsi" w:hAnsiTheme="minorHAnsi" w:cs="Arial"/>
          <w:szCs w:val="24"/>
          <w:lang w:eastAsia="en-GB"/>
        </w:rPr>
        <w:t xml:space="preserve">, IFLI has achieved much more than individual organisations could have done. </w:t>
      </w:r>
      <w:r w:rsidR="005F08B0">
        <w:rPr>
          <w:rFonts w:asciiTheme="minorHAnsi" w:hAnsiTheme="minorHAnsi" w:cs="Arial"/>
          <w:szCs w:val="24"/>
          <w:lang w:eastAsia="en-GB"/>
        </w:rPr>
        <w:t xml:space="preserve"> </w:t>
      </w:r>
      <w:r w:rsidR="00D16AB8">
        <w:rPr>
          <w:rFonts w:asciiTheme="minorHAnsi" w:hAnsiTheme="minorHAnsi" w:cs="Arial"/>
          <w:szCs w:val="24"/>
          <w:lang w:eastAsia="en-GB"/>
        </w:rPr>
        <w:t>In the future</w:t>
      </w:r>
      <w:r w:rsidR="00661189" w:rsidRPr="00C77AAC">
        <w:rPr>
          <w:rFonts w:asciiTheme="minorHAnsi" w:hAnsiTheme="minorHAnsi" w:cs="Arial"/>
          <w:szCs w:val="24"/>
          <w:lang w:eastAsia="en-GB"/>
        </w:rPr>
        <w:t xml:space="preserve">, </w:t>
      </w:r>
      <w:r>
        <w:rPr>
          <w:rFonts w:asciiTheme="minorHAnsi" w:hAnsiTheme="minorHAnsi" w:cs="Arial"/>
          <w:szCs w:val="24"/>
          <w:lang w:eastAsia="en-GB"/>
        </w:rPr>
        <w:t>organisations and local people</w:t>
      </w:r>
      <w:r w:rsidR="00661189" w:rsidRPr="00C77AAC">
        <w:rPr>
          <w:rFonts w:asciiTheme="minorHAnsi" w:hAnsiTheme="minorHAnsi" w:cs="Arial"/>
          <w:szCs w:val="24"/>
          <w:lang w:eastAsia="en-GB"/>
        </w:rPr>
        <w:t xml:space="preserve"> can all ensure that the Inner Forth landscape is protected, enhanced and celebrated </w:t>
      </w:r>
      <w:r>
        <w:rPr>
          <w:rFonts w:asciiTheme="minorHAnsi" w:hAnsiTheme="minorHAnsi" w:cs="Arial"/>
          <w:szCs w:val="24"/>
          <w:lang w:eastAsia="en-GB"/>
        </w:rPr>
        <w:t>by continuing to work together.</w:t>
      </w:r>
    </w:p>
    <w:p w:rsidR="00C77AAC" w:rsidRPr="00C77AAC" w:rsidRDefault="00C77AAC" w:rsidP="00C77AAC">
      <w:pPr>
        <w:pStyle w:val="ListParagraph"/>
        <w:spacing w:after="120" w:line="280" w:lineRule="exact"/>
        <w:rPr>
          <w:rFonts w:asciiTheme="minorHAnsi" w:hAnsiTheme="minorHAnsi" w:cs="Arial"/>
          <w:szCs w:val="24"/>
          <w:lang w:eastAsia="en-GB"/>
        </w:rPr>
      </w:pPr>
    </w:p>
    <w:p w:rsidR="00F51292" w:rsidRPr="002D0A99" w:rsidRDefault="00F51292" w:rsidP="002D0A99">
      <w:pPr>
        <w:numPr>
          <w:ilvl w:val="0"/>
          <w:numId w:val="26"/>
        </w:numPr>
        <w:overflowPunct/>
        <w:autoSpaceDE/>
        <w:autoSpaceDN/>
        <w:adjustRightInd/>
        <w:spacing w:after="120" w:line="280" w:lineRule="exact"/>
        <w:jc w:val="both"/>
        <w:textAlignment w:val="auto"/>
        <w:rPr>
          <w:rFonts w:asciiTheme="minorHAnsi" w:hAnsiTheme="minorHAnsi" w:cs="Arial"/>
          <w:b/>
          <w:szCs w:val="24"/>
        </w:rPr>
      </w:pPr>
      <w:r w:rsidRPr="002D0A99">
        <w:rPr>
          <w:rFonts w:asciiTheme="minorHAnsi" w:hAnsiTheme="minorHAnsi" w:cs="Arial"/>
          <w:b/>
          <w:szCs w:val="24"/>
        </w:rPr>
        <w:t>Methods</w:t>
      </w:r>
    </w:p>
    <w:p w:rsidR="00F51292" w:rsidRPr="002D0A99" w:rsidRDefault="00F51292" w:rsidP="002D0A99">
      <w:pPr>
        <w:pStyle w:val="Default"/>
        <w:numPr>
          <w:ilvl w:val="0"/>
          <w:numId w:val="27"/>
        </w:numPr>
        <w:spacing w:after="120" w:line="280" w:lineRule="exact"/>
        <w:rPr>
          <w:rFonts w:asciiTheme="minorHAnsi" w:hAnsiTheme="minorHAnsi"/>
          <w:color w:val="auto"/>
        </w:rPr>
      </w:pPr>
      <w:r w:rsidRPr="002D0A99">
        <w:rPr>
          <w:rFonts w:asciiTheme="minorHAnsi" w:hAnsiTheme="minorHAnsi"/>
          <w:color w:val="auto"/>
        </w:rPr>
        <w:t>Review and take into account all available background information</w:t>
      </w:r>
      <w:r w:rsidR="007E67D5" w:rsidRPr="002D0A99">
        <w:rPr>
          <w:rFonts w:asciiTheme="minorHAnsi" w:hAnsiTheme="minorHAnsi"/>
          <w:color w:val="auto"/>
        </w:rPr>
        <w:t>.</w:t>
      </w:r>
      <w:r w:rsidRPr="002D0A99">
        <w:rPr>
          <w:rFonts w:asciiTheme="minorHAnsi" w:hAnsiTheme="minorHAnsi"/>
          <w:color w:val="auto"/>
        </w:rPr>
        <w:t xml:space="preserve"> </w:t>
      </w:r>
    </w:p>
    <w:p w:rsidR="00F51292" w:rsidRPr="002D0A99" w:rsidRDefault="00F51292" w:rsidP="002D0A99">
      <w:pPr>
        <w:pStyle w:val="Default"/>
        <w:numPr>
          <w:ilvl w:val="0"/>
          <w:numId w:val="27"/>
        </w:numPr>
        <w:spacing w:after="120" w:line="280" w:lineRule="exact"/>
        <w:rPr>
          <w:rFonts w:asciiTheme="minorHAnsi" w:hAnsiTheme="minorHAnsi"/>
          <w:color w:val="auto"/>
        </w:rPr>
      </w:pPr>
      <w:r w:rsidRPr="002D0A99">
        <w:rPr>
          <w:rFonts w:asciiTheme="minorHAnsi" w:hAnsiTheme="minorHAnsi"/>
          <w:color w:val="auto"/>
        </w:rPr>
        <w:t xml:space="preserve">Provide a draft </w:t>
      </w:r>
      <w:r w:rsidR="00676E55" w:rsidRPr="002D0A99">
        <w:rPr>
          <w:rFonts w:asciiTheme="minorHAnsi" w:hAnsiTheme="minorHAnsi"/>
          <w:color w:val="auto"/>
        </w:rPr>
        <w:t xml:space="preserve">set of </w:t>
      </w:r>
      <w:r w:rsidRPr="002D0A99">
        <w:rPr>
          <w:rFonts w:asciiTheme="minorHAnsi" w:hAnsiTheme="minorHAnsi"/>
          <w:color w:val="auto"/>
        </w:rPr>
        <w:t>proposal</w:t>
      </w:r>
      <w:r w:rsidR="00676E55" w:rsidRPr="002D0A99">
        <w:rPr>
          <w:rFonts w:asciiTheme="minorHAnsi" w:hAnsiTheme="minorHAnsi"/>
          <w:color w:val="auto"/>
        </w:rPr>
        <w:t>s</w:t>
      </w:r>
      <w:r w:rsidR="00537F81" w:rsidRPr="002D0A99">
        <w:rPr>
          <w:rFonts w:asciiTheme="minorHAnsi" w:hAnsiTheme="minorHAnsi"/>
          <w:color w:val="auto"/>
        </w:rPr>
        <w:t>/story boards</w:t>
      </w:r>
      <w:r w:rsidRPr="002D0A99">
        <w:rPr>
          <w:rFonts w:asciiTheme="minorHAnsi" w:hAnsiTheme="minorHAnsi"/>
          <w:color w:val="auto"/>
        </w:rPr>
        <w:t xml:space="preserve"> and </w:t>
      </w:r>
      <w:r w:rsidR="00D31D49" w:rsidRPr="002D0A99">
        <w:rPr>
          <w:rFonts w:asciiTheme="minorHAnsi" w:hAnsiTheme="minorHAnsi"/>
          <w:color w:val="auto"/>
        </w:rPr>
        <w:t xml:space="preserve">production schedules </w:t>
      </w:r>
      <w:r w:rsidRPr="002D0A99">
        <w:rPr>
          <w:rFonts w:asciiTheme="minorHAnsi" w:hAnsiTheme="minorHAnsi"/>
          <w:color w:val="auto"/>
        </w:rPr>
        <w:t xml:space="preserve">to the </w:t>
      </w:r>
      <w:r w:rsidR="00B31821">
        <w:rPr>
          <w:rFonts w:asciiTheme="minorHAnsi" w:hAnsiTheme="minorHAnsi"/>
          <w:color w:val="auto"/>
        </w:rPr>
        <w:t>IFLI Communications Officer, and staff team.</w:t>
      </w:r>
      <w:r w:rsidR="00D31D49" w:rsidRPr="002D0A99">
        <w:rPr>
          <w:rFonts w:asciiTheme="minorHAnsi" w:hAnsiTheme="minorHAnsi"/>
          <w:color w:val="auto"/>
        </w:rPr>
        <w:t xml:space="preserve">  A formal production schedule </w:t>
      </w:r>
      <w:r w:rsidR="00676E55" w:rsidRPr="002D0A99">
        <w:rPr>
          <w:rFonts w:asciiTheme="minorHAnsi" w:hAnsiTheme="minorHAnsi"/>
          <w:color w:val="auto"/>
        </w:rPr>
        <w:t xml:space="preserve">will be </w:t>
      </w:r>
      <w:r w:rsidRPr="002D0A99">
        <w:rPr>
          <w:rFonts w:asciiTheme="minorHAnsi" w:hAnsiTheme="minorHAnsi"/>
          <w:color w:val="auto"/>
        </w:rPr>
        <w:t>agreed</w:t>
      </w:r>
      <w:r w:rsidR="00676E55" w:rsidRPr="002D0A99">
        <w:rPr>
          <w:rFonts w:asciiTheme="minorHAnsi" w:hAnsiTheme="minorHAnsi"/>
          <w:color w:val="auto"/>
        </w:rPr>
        <w:t xml:space="preserve"> </w:t>
      </w:r>
      <w:r w:rsidR="00D31D49" w:rsidRPr="002D0A99">
        <w:rPr>
          <w:rFonts w:asciiTheme="minorHAnsi" w:hAnsiTheme="minorHAnsi"/>
          <w:color w:val="auto"/>
        </w:rPr>
        <w:t xml:space="preserve"> between the client and the contractor </w:t>
      </w:r>
      <w:r w:rsidR="00676E55" w:rsidRPr="002D0A99">
        <w:rPr>
          <w:rFonts w:asciiTheme="minorHAnsi" w:hAnsiTheme="minorHAnsi"/>
          <w:color w:val="auto"/>
        </w:rPr>
        <w:t>immediately after contract issue</w:t>
      </w:r>
      <w:r w:rsidRPr="002D0A99">
        <w:rPr>
          <w:rFonts w:asciiTheme="minorHAnsi" w:hAnsiTheme="minorHAnsi"/>
          <w:color w:val="auto"/>
        </w:rPr>
        <w:t xml:space="preserve">. </w:t>
      </w:r>
      <w:r w:rsidR="00537F81" w:rsidRPr="002D0A99">
        <w:rPr>
          <w:rFonts w:asciiTheme="minorHAnsi" w:hAnsiTheme="minorHAnsi"/>
          <w:color w:val="auto"/>
        </w:rPr>
        <w:t xml:space="preserve"> </w:t>
      </w:r>
      <w:r w:rsidR="00D31D49" w:rsidRPr="002D0A99">
        <w:rPr>
          <w:rFonts w:asciiTheme="minorHAnsi" w:hAnsiTheme="minorHAnsi"/>
          <w:color w:val="auto"/>
        </w:rPr>
        <w:t xml:space="preserve">The delivery date for the outputs of the contract is </w:t>
      </w:r>
      <w:r w:rsidR="00B31821">
        <w:rPr>
          <w:rFonts w:asciiTheme="minorHAnsi" w:hAnsiTheme="minorHAnsi"/>
          <w:color w:val="auto"/>
        </w:rPr>
        <w:t>31 October 2017</w:t>
      </w:r>
      <w:r w:rsidR="00D31D49" w:rsidRPr="002D0A99">
        <w:rPr>
          <w:rFonts w:asciiTheme="minorHAnsi" w:hAnsiTheme="minorHAnsi"/>
          <w:color w:val="auto"/>
        </w:rPr>
        <w:t xml:space="preserve">.  </w:t>
      </w:r>
      <w:r w:rsidR="00537F81" w:rsidRPr="002D0A99">
        <w:rPr>
          <w:rFonts w:asciiTheme="minorHAnsi" w:hAnsiTheme="minorHAnsi"/>
          <w:color w:val="auto"/>
        </w:rPr>
        <w:t>The clients should be shown regular updates as the film is developed and the contractor must ultimately follow any specific editorial direction given by the client (</w:t>
      </w:r>
      <w:r w:rsidR="00B31821">
        <w:rPr>
          <w:rFonts w:asciiTheme="minorHAnsi" w:hAnsiTheme="minorHAnsi"/>
          <w:color w:val="auto"/>
        </w:rPr>
        <w:t>IFLI</w:t>
      </w:r>
      <w:r w:rsidR="00537F81" w:rsidRPr="002D0A99">
        <w:rPr>
          <w:rFonts w:asciiTheme="minorHAnsi" w:hAnsiTheme="minorHAnsi"/>
          <w:color w:val="auto"/>
        </w:rPr>
        <w:t xml:space="preserve">). </w:t>
      </w:r>
    </w:p>
    <w:p w:rsidR="00F51292" w:rsidRPr="002D0A99" w:rsidRDefault="00F51292" w:rsidP="002D0A99">
      <w:pPr>
        <w:pStyle w:val="Default"/>
        <w:numPr>
          <w:ilvl w:val="0"/>
          <w:numId w:val="27"/>
        </w:numPr>
        <w:spacing w:after="120" w:line="280" w:lineRule="exact"/>
        <w:rPr>
          <w:rFonts w:asciiTheme="minorHAnsi" w:hAnsiTheme="minorHAnsi"/>
          <w:color w:val="auto"/>
        </w:rPr>
      </w:pPr>
      <w:r w:rsidRPr="002D0A99">
        <w:rPr>
          <w:rFonts w:asciiTheme="minorHAnsi" w:hAnsiTheme="minorHAnsi"/>
          <w:color w:val="auto"/>
        </w:rPr>
        <w:t xml:space="preserve">Ensure that the </w:t>
      </w:r>
      <w:r w:rsidR="007E67D5" w:rsidRPr="002D0A99">
        <w:rPr>
          <w:rFonts w:asciiTheme="minorHAnsi" w:hAnsiTheme="minorHAnsi"/>
          <w:color w:val="auto"/>
        </w:rPr>
        <w:t>film</w:t>
      </w:r>
      <w:r w:rsidRPr="002D0A99">
        <w:rPr>
          <w:rFonts w:asciiTheme="minorHAnsi" w:hAnsiTheme="minorHAnsi"/>
          <w:color w:val="auto"/>
        </w:rPr>
        <w:t xml:space="preserve"> adheres to the </w:t>
      </w:r>
      <w:r w:rsidR="007E67D5" w:rsidRPr="002D0A99">
        <w:rPr>
          <w:rFonts w:asciiTheme="minorHAnsi" w:hAnsiTheme="minorHAnsi"/>
          <w:color w:val="auto"/>
        </w:rPr>
        <w:t xml:space="preserve">project </w:t>
      </w:r>
      <w:r w:rsidRPr="002D0A99">
        <w:rPr>
          <w:rFonts w:asciiTheme="minorHAnsi" w:hAnsiTheme="minorHAnsi"/>
          <w:color w:val="auto"/>
        </w:rPr>
        <w:t xml:space="preserve">brand guidelines  and to the funders’ requirements for acknowledgement, in particular the Heritage Lottery Fund (HLF). </w:t>
      </w:r>
    </w:p>
    <w:p w:rsidR="00F51292" w:rsidRPr="002D0A99" w:rsidRDefault="005A5A15" w:rsidP="002D0A99">
      <w:pPr>
        <w:pStyle w:val="Default"/>
        <w:numPr>
          <w:ilvl w:val="0"/>
          <w:numId w:val="27"/>
        </w:numPr>
        <w:spacing w:after="120" w:line="280" w:lineRule="exact"/>
        <w:rPr>
          <w:rFonts w:asciiTheme="minorHAnsi" w:hAnsiTheme="minorHAnsi"/>
          <w:color w:val="auto"/>
        </w:rPr>
      </w:pPr>
      <w:r w:rsidRPr="002D0A99">
        <w:rPr>
          <w:rFonts w:asciiTheme="minorHAnsi" w:hAnsiTheme="minorHAnsi"/>
          <w:color w:val="auto"/>
        </w:rPr>
        <w:t>E</w:t>
      </w:r>
      <w:r w:rsidR="002C77AC" w:rsidRPr="002D0A99">
        <w:rPr>
          <w:rFonts w:asciiTheme="minorHAnsi" w:hAnsiTheme="minorHAnsi"/>
          <w:color w:val="auto"/>
        </w:rPr>
        <w:t>ngage</w:t>
      </w:r>
      <w:r w:rsidR="00F51292" w:rsidRPr="002D0A99">
        <w:rPr>
          <w:rFonts w:asciiTheme="minorHAnsi" w:hAnsiTheme="minorHAnsi"/>
          <w:color w:val="auto"/>
        </w:rPr>
        <w:t xml:space="preserve"> local communities in</w:t>
      </w:r>
      <w:r w:rsidR="002C77AC" w:rsidRPr="002D0A99">
        <w:rPr>
          <w:rFonts w:asciiTheme="minorHAnsi" w:hAnsiTheme="minorHAnsi"/>
          <w:color w:val="auto"/>
        </w:rPr>
        <w:t xml:space="preserve"> aspects of</w:t>
      </w:r>
      <w:r w:rsidR="00F51292" w:rsidRPr="002D0A99">
        <w:rPr>
          <w:rFonts w:asciiTheme="minorHAnsi" w:hAnsiTheme="minorHAnsi"/>
          <w:color w:val="auto"/>
        </w:rPr>
        <w:t xml:space="preserve"> the development of the film</w:t>
      </w:r>
      <w:r w:rsidR="00831BCC" w:rsidRPr="002D0A99">
        <w:rPr>
          <w:rFonts w:asciiTheme="minorHAnsi" w:hAnsiTheme="minorHAnsi"/>
          <w:color w:val="auto"/>
        </w:rPr>
        <w:t xml:space="preserve">. </w:t>
      </w:r>
      <w:r w:rsidRPr="002D0A99">
        <w:rPr>
          <w:rFonts w:asciiTheme="minorHAnsi" w:hAnsiTheme="minorHAnsi"/>
          <w:color w:val="auto"/>
        </w:rPr>
        <w:t xml:space="preserve">Where possible, </w:t>
      </w:r>
      <w:r w:rsidR="00B31821">
        <w:rPr>
          <w:rFonts w:asciiTheme="minorHAnsi" w:hAnsiTheme="minorHAnsi"/>
          <w:color w:val="auto"/>
        </w:rPr>
        <w:t>IFLI</w:t>
      </w:r>
      <w:r w:rsidR="00676E55" w:rsidRPr="002D0A99">
        <w:rPr>
          <w:rFonts w:asciiTheme="minorHAnsi" w:hAnsiTheme="minorHAnsi"/>
          <w:color w:val="auto"/>
        </w:rPr>
        <w:t xml:space="preserve"> Project Staff </w:t>
      </w:r>
      <w:r w:rsidR="00F51292" w:rsidRPr="002D0A99">
        <w:rPr>
          <w:rFonts w:asciiTheme="minorHAnsi" w:hAnsiTheme="minorHAnsi"/>
          <w:color w:val="auto"/>
        </w:rPr>
        <w:t>w</w:t>
      </w:r>
      <w:r w:rsidR="002C77AC" w:rsidRPr="002D0A99">
        <w:rPr>
          <w:rFonts w:asciiTheme="minorHAnsi" w:hAnsiTheme="minorHAnsi"/>
          <w:color w:val="auto"/>
        </w:rPr>
        <w:t xml:space="preserve">ill be </w:t>
      </w:r>
      <w:r w:rsidR="00F51292" w:rsidRPr="002D0A99">
        <w:rPr>
          <w:rFonts w:asciiTheme="minorHAnsi" w:hAnsiTheme="minorHAnsi"/>
          <w:color w:val="auto"/>
        </w:rPr>
        <w:t>able to facilitate this</w:t>
      </w:r>
      <w:r w:rsidR="00B31821">
        <w:rPr>
          <w:rFonts w:asciiTheme="minorHAnsi" w:hAnsiTheme="minorHAnsi"/>
          <w:color w:val="auto"/>
        </w:rPr>
        <w:t>.</w:t>
      </w:r>
    </w:p>
    <w:p w:rsidR="00F51292" w:rsidRPr="002D0A99" w:rsidRDefault="002C77AC" w:rsidP="002D0A99">
      <w:pPr>
        <w:pStyle w:val="Default"/>
        <w:numPr>
          <w:ilvl w:val="0"/>
          <w:numId w:val="27"/>
        </w:numPr>
        <w:spacing w:after="120" w:line="280" w:lineRule="exact"/>
        <w:rPr>
          <w:rFonts w:asciiTheme="minorHAnsi" w:hAnsiTheme="minorHAnsi"/>
          <w:color w:val="auto"/>
        </w:rPr>
      </w:pPr>
      <w:r w:rsidRPr="002D0A99">
        <w:rPr>
          <w:rFonts w:asciiTheme="minorHAnsi" w:hAnsiTheme="minorHAnsi"/>
          <w:iCs/>
          <w:color w:val="auto"/>
        </w:rPr>
        <w:t>The</w:t>
      </w:r>
      <w:r w:rsidR="0087135F" w:rsidRPr="002D0A99">
        <w:rPr>
          <w:rFonts w:asciiTheme="minorHAnsi" w:hAnsiTheme="minorHAnsi"/>
          <w:iCs/>
          <w:color w:val="auto"/>
        </w:rPr>
        <w:t xml:space="preserve"> production </w:t>
      </w:r>
      <w:r w:rsidR="00CF2457" w:rsidRPr="002D0A99">
        <w:rPr>
          <w:rFonts w:asciiTheme="minorHAnsi" w:hAnsiTheme="minorHAnsi"/>
          <w:iCs/>
          <w:color w:val="auto"/>
        </w:rPr>
        <w:t>may</w:t>
      </w:r>
      <w:r w:rsidR="0087135F" w:rsidRPr="002D0A99">
        <w:rPr>
          <w:rFonts w:asciiTheme="minorHAnsi" w:hAnsiTheme="minorHAnsi"/>
          <w:iCs/>
          <w:color w:val="auto"/>
        </w:rPr>
        <w:t xml:space="preserve"> comprise a </w:t>
      </w:r>
      <w:r w:rsidRPr="002D0A99">
        <w:rPr>
          <w:rFonts w:asciiTheme="minorHAnsi" w:hAnsiTheme="minorHAnsi"/>
          <w:iCs/>
          <w:color w:val="auto"/>
        </w:rPr>
        <w:t>mixture of film and still photography</w:t>
      </w:r>
      <w:r w:rsidR="00CF2457" w:rsidRPr="002D0A99">
        <w:rPr>
          <w:rFonts w:asciiTheme="minorHAnsi" w:hAnsiTheme="minorHAnsi"/>
          <w:iCs/>
          <w:color w:val="auto"/>
        </w:rPr>
        <w:t>, to be determined</w:t>
      </w:r>
      <w:r w:rsidRPr="002D0A99">
        <w:rPr>
          <w:rFonts w:asciiTheme="minorHAnsi" w:hAnsiTheme="minorHAnsi"/>
          <w:iCs/>
          <w:color w:val="auto"/>
        </w:rPr>
        <w:t xml:space="preserve">. </w:t>
      </w:r>
      <w:r w:rsidR="00F51292" w:rsidRPr="002D0A99">
        <w:rPr>
          <w:rFonts w:asciiTheme="minorHAnsi" w:hAnsiTheme="minorHAnsi"/>
          <w:iCs/>
          <w:color w:val="auto"/>
        </w:rPr>
        <w:t xml:space="preserve">Any costs for additional photography and </w:t>
      </w:r>
      <w:r w:rsidR="0092619F" w:rsidRPr="002D0A99">
        <w:rPr>
          <w:rFonts w:asciiTheme="minorHAnsi" w:hAnsiTheme="minorHAnsi"/>
          <w:iCs/>
          <w:color w:val="auto"/>
        </w:rPr>
        <w:t xml:space="preserve">new </w:t>
      </w:r>
      <w:r w:rsidR="00F51292" w:rsidRPr="002D0A99">
        <w:rPr>
          <w:rFonts w:asciiTheme="minorHAnsi" w:hAnsiTheme="minorHAnsi"/>
          <w:iCs/>
          <w:color w:val="auto"/>
        </w:rPr>
        <w:t xml:space="preserve">filming </w:t>
      </w:r>
      <w:r w:rsidRPr="002D0A99">
        <w:rPr>
          <w:rFonts w:asciiTheme="minorHAnsi" w:hAnsiTheme="minorHAnsi"/>
          <w:iCs/>
          <w:color w:val="auto"/>
        </w:rPr>
        <w:t xml:space="preserve">or for the </w:t>
      </w:r>
      <w:r w:rsidR="00D31D49" w:rsidRPr="002D0A99">
        <w:rPr>
          <w:rFonts w:asciiTheme="minorHAnsi" w:hAnsiTheme="minorHAnsi"/>
          <w:iCs/>
          <w:color w:val="auto"/>
        </w:rPr>
        <w:t xml:space="preserve">licensed </w:t>
      </w:r>
      <w:r w:rsidRPr="002D0A99">
        <w:rPr>
          <w:rFonts w:asciiTheme="minorHAnsi" w:hAnsiTheme="minorHAnsi"/>
          <w:iCs/>
          <w:color w:val="auto"/>
        </w:rPr>
        <w:t xml:space="preserve">use of </w:t>
      </w:r>
      <w:r w:rsidR="0092619F" w:rsidRPr="002D0A99">
        <w:rPr>
          <w:rFonts w:asciiTheme="minorHAnsi" w:hAnsiTheme="minorHAnsi"/>
          <w:iCs/>
          <w:color w:val="auto"/>
        </w:rPr>
        <w:t xml:space="preserve">existing or </w:t>
      </w:r>
      <w:r w:rsidR="00C77AAC">
        <w:rPr>
          <w:rFonts w:asciiTheme="minorHAnsi" w:hAnsiTheme="minorHAnsi"/>
          <w:iCs/>
          <w:color w:val="auto"/>
        </w:rPr>
        <w:t>third</w:t>
      </w:r>
      <w:r w:rsidR="0092619F" w:rsidRPr="002D0A99">
        <w:rPr>
          <w:rFonts w:asciiTheme="minorHAnsi" w:hAnsiTheme="minorHAnsi"/>
          <w:iCs/>
          <w:color w:val="auto"/>
        </w:rPr>
        <w:t xml:space="preserve"> party </w:t>
      </w:r>
      <w:r w:rsidR="00D31D49" w:rsidRPr="002D0A99">
        <w:rPr>
          <w:rFonts w:asciiTheme="minorHAnsi" w:hAnsiTheme="minorHAnsi"/>
          <w:iCs/>
          <w:color w:val="auto"/>
        </w:rPr>
        <w:t xml:space="preserve">footage, graphics, </w:t>
      </w:r>
      <w:r w:rsidRPr="002D0A99">
        <w:rPr>
          <w:rFonts w:asciiTheme="minorHAnsi" w:hAnsiTheme="minorHAnsi"/>
          <w:iCs/>
          <w:color w:val="auto"/>
        </w:rPr>
        <w:t>music</w:t>
      </w:r>
      <w:r w:rsidR="00CF2457" w:rsidRPr="002D0A99">
        <w:rPr>
          <w:rFonts w:asciiTheme="minorHAnsi" w:hAnsiTheme="minorHAnsi"/>
          <w:iCs/>
          <w:color w:val="auto"/>
        </w:rPr>
        <w:t xml:space="preserve"> and other audio material</w:t>
      </w:r>
      <w:r w:rsidR="00D31D49" w:rsidRPr="002D0A99">
        <w:rPr>
          <w:rFonts w:asciiTheme="minorHAnsi" w:hAnsiTheme="minorHAnsi"/>
          <w:iCs/>
          <w:color w:val="auto"/>
        </w:rPr>
        <w:t>, including natural sound recordings,</w:t>
      </w:r>
      <w:r w:rsidR="005A5A15" w:rsidRPr="002D0A99">
        <w:rPr>
          <w:rFonts w:asciiTheme="minorHAnsi" w:hAnsiTheme="minorHAnsi"/>
          <w:iCs/>
          <w:color w:val="auto"/>
        </w:rPr>
        <w:t xml:space="preserve"> </w:t>
      </w:r>
      <w:r w:rsidR="00F51292" w:rsidRPr="002D0A99">
        <w:rPr>
          <w:rFonts w:asciiTheme="minorHAnsi" w:hAnsiTheme="minorHAnsi"/>
          <w:iCs/>
          <w:color w:val="auto"/>
        </w:rPr>
        <w:t>will be covered by the contractor</w:t>
      </w:r>
      <w:r w:rsidR="0092619F" w:rsidRPr="002D0A99">
        <w:rPr>
          <w:rFonts w:asciiTheme="minorHAnsi" w:hAnsiTheme="minorHAnsi"/>
          <w:iCs/>
          <w:color w:val="auto"/>
        </w:rPr>
        <w:t xml:space="preserve"> who will also provide compliant documentation detailing the licensing status of all assets contained in the production and its variants</w:t>
      </w:r>
      <w:r w:rsidR="00F51292" w:rsidRPr="002D0A99">
        <w:rPr>
          <w:rFonts w:asciiTheme="minorHAnsi" w:hAnsiTheme="minorHAnsi"/>
          <w:iCs/>
          <w:color w:val="auto"/>
        </w:rPr>
        <w:t xml:space="preserve">. </w:t>
      </w:r>
    </w:p>
    <w:p w:rsidR="00722593" w:rsidRPr="002D0A99" w:rsidRDefault="009C0788" w:rsidP="002D0A99">
      <w:pPr>
        <w:spacing w:after="120" w:line="280" w:lineRule="exact"/>
        <w:ind w:leftChars="300" w:left="720"/>
        <w:rPr>
          <w:rFonts w:asciiTheme="minorHAnsi" w:hAnsiTheme="minorHAnsi" w:cs="Arial"/>
        </w:rPr>
      </w:pPr>
      <w:r w:rsidRPr="002D0A99">
        <w:rPr>
          <w:rFonts w:asciiTheme="minorHAnsi" w:hAnsiTheme="minorHAnsi" w:cs="Arial"/>
        </w:rPr>
        <w:t>The contractors must secure all permissions for use of copyright material.</w:t>
      </w:r>
      <w:r w:rsidR="00F51292" w:rsidRPr="002D0A99">
        <w:rPr>
          <w:rFonts w:asciiTheme="minorHAnsi" w:hAnsiTheme="minorHAnsi"/>
        </w:rPr>
        <w:t xml:space="preserve"> </w:t>
      </w:r>
      <w:r w:rsidR="0092619F" w:rsidRPr="002D0A99">
        <w:rPr>
          <w:rFonts w:asciiTheme="minorHAnsi" w:hAnsiTheme="minorHAnsi" w:cs="Arial"/>
        </w:rPr>
        <w:t>Consistent with this, the contractor will be obliged to clear all assets contained in the finished production and variants described in this tender document for the following rights:</w:t>
      </w:r>
    </w:p>
    <w:p w:rsidR="00722593" w:rsidRPr="002D0A99" w:rsidRDefault="0092619F" w:rsidP="002D0A99">
      <w:pPr>
        <w:spacing w:after="120" w:line="280" w:lineRule="exact"/>
        <w:ind w:leftChars="300" w:left="720"/>
        <w:rPr>
          <w:rFonts w:asciiTheme="minorHAnsi" w:hAnsiTheme="minorHAnsi" w:cs="Arial"/>
        </w:rPr>
      </w:pPr>
      <w:r w:rsidRPr="002D0A99">
        <w:rPr>
          <w:rFonts w:asciiTheme="minorHAnsi" w:hAnsiTheme="minorHAnsi" w:cs="Arial"/>
        </w:rPr>
        <w:t xml:space="preserve">All Rights, All Media (including All Online), in perpetuity. </w:t>
      </w:r>
    </w:p>
    <w:p w:rsidR="00901434" w:rsidRDefault="00901434">
      <w:pPr>
        <w:overflowPunct/>
        <w:autoSpaceDE/>
        <w:autoSpaceDN/>
        <w:adjustRightInd/>
        <w:textAlignment w:val="auto"/>
        <w:rPr>
          <w:rFonts w:asciiTheme="minorHAnsi" w:hAnsiTheme="minorHAnsi" w:cs="Arial"/>
          <w:szCs w:val="24"/>
          <w:lang w:eastAsia="en-GB"/>
        </w:rPr>
      </w:pPr>
      <w:r>
        <w:rPr>
          <w:rFonts w:asciiTheme="minorHAnsi" w:hAnsiTheme="minorHAnsi"/>
        </w:rPr>
        <w:br w:type="page"/>
      </w:r>
    </w:p>
    <w:p w:rsidR="00AF5AE9" w:rsidRPr="002D0A99" w:rsidRDefault="00AF5AE9" w:rsidP="002D0A99">
      <w:pPr>
        <w:pStyle w:val="Default"/>
        <w:spacing w:after="120" w:line="280" w:lineRule="exact"/>
        <w:rPr>
          <w:rFonts w:asciiTheme="minorHAnsi" w:hAnsiTheme="minorHAnsi"/>
          <w:color w:val="auto"/>
        </w:rPr>
      </w:pPr>
    </w:p>
    <w:p w:rsidR="00AF5AE9" w:rsidRPr="002D0A99" w:rsidRDefault="00AF5AE9" w:rsidP="002D0A99">
      <w:pPr>
        <w:pStyle w:val="Default"/>
        <w:numPr>
          <w:ilvl w:val="0"/>
          <w:numId w:val="26"/>
        </w:numPr>
        <w:spacing w:after="120" w:line="280" w:lineRule="exact"/>
        <w:rPr>
          <w:rFonts w:asciiTheme="minorHAnsi" w:hAnsiTheme="minorHAnsi"/>
          <w:b/>
          <w:color w:val="auto"/>
        </w:rPr>
      </w:pPr>
      <w:r w:rsidRPr="002D0A99">
        <w:rPr>
          <w:rFonts w:asciiTheme="minorHAnsi" w:hAnsiTheme="minorHAnsi"/>
          <w:b/>
          <w:color w:val="auto"/>
        </w:rPr>
        <w:t>Value of contract</w:t>
      </w:r>
      <w:r w:rsidR="002B1D0F" w:rsidRPr="002D0A99">
        <w:rPr>
          <w:rFonts w:asciiTheme="minorHAnsi" w:hAnsiTheme="minorHAnsi"/>
          <w:b/>
          <w:color w:val="auto"/>
        </w:rPr>
        <w:t xml:space="preserve"> </w:t>
      </w:r>
    </w:p>
    <w:p w:rsidR="00831BCC" w:rsidRPr="002D0A99" w:rsidRDefault="00831BCC" w:rsidP="002D0A99">
      <w:pPr>
        <w:pStyle w:val="Default"/>
        <w:spacing w:after="120" w:line="280" w:lineRule="exact"/>
        <w:rPr>
          <w:rFonts w:asciiTheme="minorHAnsi" w:hAnsiTheme="minorHAnsi"/>
          <w:color w:val="auto"/>
        </w:rPr>
      </w:pPr>
      <w:r w:rsidRPr="002D0A99">
        <w:rPr>
          <w:rFonts w:asciiTheme="minorHAnsi" w:hAnsiTheme="minorHAnsi"/>
          <w:color w:val="auto"/>
        </w:rPr>
        <w:t>The maximum funding a</w:t>
      </w:r>
      <w:r w:rsidR="00B31821">
        <w:rPr>
          <w:rFonts w:asciiTheme="minorHAnsi" w:hAnsiTheme="minorHAnsi"/>
          <w:color w:val="auto"/>
        </w:rPr>
        <w:t>vailable for this contract is £</w:t>
      </w:r>
      <w:r w:rsidR="00541E18">
        <w:rPr>
          <w:rFonts w:asciiTheme="minorHAnsi" w:hAnsiTheme="minorHAnsi"/>
          <w:color w:val="auto"/>
        </w:rPr>
        <w:t>5000</w:t>
      </w:r>
      <w:r w:rsidRPr="002D0A99">
        <w:rPr>
          <w:rFonts w:asciiTheme="minorHAnsi" w:hAnsiTheme="minorHAnsi"/>
          <w:color w:val="auto"/>
        </w:rPr>
        <w:t xml:space="preserve">. </w:t>
      </w:r>
    </w:p>
    <w:p w:rsidR="00F51292" w:rsidRPr="002D0A99" w:rsidRDefault="00F51292" w:rsidP="002D0A99">
      <w:pPr>
        <w:pStyle w:val="Header"/>
        <w:tabs>
          <w:tab w:val="clear" w:pos="4153"/>
          <w:tab w:val="clear" w:pos="8306"/>
        </w:tabs>
        <w:spacing w:after="120" w:line="280" w:lineRule="exact"/>
        <w:jc w:val="both"/>
        <w:rPr>
          <w:rFonts w:asciiTheme="minorHAnsi" w:hAnsiTheme="minorHAnsi" w:cs="Arial"/>
          <w:szCs w:val="24"/>
        </w:rPr>
      </w:pPr>
    </w:p>
    <w:p w:rsidR="00F51292" w:rsidRPr="002D0A99" w:rsidRDefault="00F51292" w:rsidP="002D0A99">
      <w:pPr>
        <w:pStyle w:val="Heading2"/>
        <w:numPr>
          <w:ilvl w:val="0"/>
          <w:numId w:val="26"/>
        </w:numPr>
        <w:spacing w:after="120" w:line="280" w:lineRule="exact"/>
        <w:jc w:val="both"/>
        <w:rPr>
          <w:rFonts w:asciiTheme="minorHAnsi" w:hAnsiTheme="minorHAnsi" w:cs="Arial"/>
          <w:b/>
          <w:u w:val="none"/>
        </w:rPr>
      </w:pPr>
      <w:r w:rsidRPr="002D0A99">
        <w:rPr>
          <w:rFonts w:asciiTheme="minorHAnsi" w:hAnsiTheme="minorHAnsi" w:cs="Arial"/>
          <w:b/>
          <w:u w:val="none"/>
        </w:rPr>
        <w:t>Copyright</w:t>
      </w:r>
    </w:p>
    <w:p w:rsidR="00D31D49" w:rsidRPr="002D0A99" w:rsidRDefault="00F51292" w:rsidP="002D0A99">
      <w:pPr>
        <w:spacing w:after="120" w:line="280" w:lineRule="exact"/>
        <w:rPr>
          <w:rFonts w:asciiTheme="minorHAnsi" w:hAnsiTheme="minorHAnsi" w:cs="Arial"/>
        </w:rPr>
      </w:pPr>
      <w:r w:rsidRPr="002D0A99">
        <w:rPr>
          <w:rFonts w:asciiTheme="minorHAnsi" w:hAnsiTheme="minorHAnsi" w:cs="Arial"/>
        </w:rPr>
        <w:t xml:space="preserve">The results, all intellectual property rights and all materials produced under this contract shall be the property of </w:t>
      </w:r>
      <w:r w:rsidR="0037389F" w:rsidRPr="002D0A99">
        <w:rPr>
          <w:rFonts w:asciiTheme="minorHAnsi" w:hAnsiTheme="minorHAnsi" w:cs="Arial"/>
        </w:rPr>
        <w:t>the RSPB, to be used by agreement by the</w:t>
      </w:r>
      <w:r w:rsidRPr="002D0A99">
        <w:rPr>
          <w:rFonts w:asciiTheme="minorHAnsi" w:hAnsiTheme="minorHAnsi" w:cs="Arial"/>
        </w:rPr>
        <w:t xml:space="preserve"> </w:t>
      </w:r>
      <w:r w:rsidR="00B31821">
        <w:rPr>
          <w:rFonts w:asciiTheme="minorHAnsi" w:hAnsiTheme="minorHAnsi" w:cs="Arial"/>
        </w:rPr>
        <w:t>IFLI</w:t>
      </w:r>
      <w:r w:rsidR="001F2544" w:rsidRPr="002D0A99">
        <w:rPr>
          <w:rFonts w:asciiTheme="minorHAnsi" w:hAnsiTheme="minorHAnsi" w:cs="Arial"/>
        </w:rPr>
        <w:t xml:space="preserve"> organisation</w:t>
      </w:r>
      <w:r w:rsidR="007E67D5" w:rsidRPr="002D0A99">
        <w:rPr>
          <w:rFonts w:asciiTheme="minorHAnsi" w:hAnsiTheme="minorHAnsi" w:cs="Arial"/>
        </w:rPr>
        <w:t>s</w:t>
      </w:r>
      <w:r w:rsidRPr="002D0A99">
        <w:rPr>
          <w:rFonts w:asciiTheme="minorHAnsi" w:hAnsiTheme="minorHAnsi" w:cs="Arial"/>
        </w:rPr>
        <w:t>. The</w:t>
      </w:r>
      <w:r w:rsidR="001F2544" w:rsidRPr="002D0A99">
        <w:rPr>
          <w:rFonts w:asciiTheme="minorHAnsi" w:hAnsiTheme="minorHAnsi" w:cs="Arial"/>
        </w:rPr>
        <w:t xml:space="preserve"> RSPB</w:t>
      </w:r>
      <w:r w:rsidR="0007618C">
        <w:rPr>
          <w:rFonts w:asciiTheme="minorHAnsi" w:hAnsiTheme="minorHAnsi" w:cs="Arial"/>
        </w:rPr>
        <w:t>, Heritage Lottery Fund</w:t>
      </w:r>
      <w:r w:rsidR="001F2544" w:rsidRPr="002D0A99">
        <w:rPr>
          <w:rFonts w:asciiTheme="minorHAnsi" w:hAnsiTheme="minorHAnsi" w:cs="Arial"/>
        </w:rPr>
        <w:t xml:space="preserve"> (and </w:t>
      </w:r>
      <w:r w:rsidR="00B31821">
        <w:rPr>
          <w:rFonts w:asciiTheme="minorHAnsi" w:hAnsiTheme="minorHAnsi" w:cs="Arial"/>
        </w:rPr>
        <w:t>IFLI</w:t>
      </w:r>
      <w:r w:rsidR="001F2544" w:rsidRPr="002D0A99">
        <w:rPr>
          <w:rFonts w:asciiTheme="minorHAnsi" w:hAnsiTheme="minorHAnsi" w:cs="Arial"/>
        </w:rPr>
        <w:t xml:space="preserve"> organisations by agreement)</w:t>
      </w:r>
      <w:r w:rsidRPr="002D0A99">
        <w:rPr>
          <w:rFonts w:asciiTheme="minorHAnsi" w:hAnsiTheme="minorHAnsi" w:cs="Arial"/>
        </w:rPr>
        <w:t xml:space="preserve"> will have the right to use these in whatever form it wishes, and determine whether the results of the project shall be exploited commercially, and if so, on what conditions.</w:t>
      </w:r>
    </w:p>
    <w:p w:rsidR="00AF5AE9" w:rsidRPr="002D0A99" w:rsidRDefault="00AF5AE9" w:rsidP="002D0A99">
      <w:pPr>
        <w:spacing w:after="120" w:line="280" w:lineRule="exact"/>
        <w:rPr>
          <w:rFonts w:asciiTheme="minorHAnsi" w:hAnsiTheme="minorHAnsi" w:cs="Arial"/>
          <w:sz w:val="22"/>
        </w:rPr>
      </w:pPr>
    </w:p>
    <w:p w:rsidR="001D4719" w:rsidRDefault="001D4719">
      <w:pPr>
        <w:overflowPunct/>
        <w:autoSpaceDE/>
        <w:autoSpaceDN/>
        <w:adjustRightInd/>
        <w:textAlignment w:val="auto"/>
        <w:rPr>
          <w:rFonts w:asciiTheme="minorHAnsi" w:hAnsiTheme="minorHAnsi" w:cs="Arial"/>
          <w:sz w:val="22"/>
        </w:rPr>
      </w:pPr>
      <w:r>
        <w:rPr>
          <w:rFonts w:asciiTheme="minorHAnsi" w:hAnsiTheme="minorHAnsi" w:cs="Arial"/>
          <w:sz w:val="22"/>
        </w:rPr>
        <w:br w:type="page"/>
      </w:r>
    </w:p>
    <w:p w:rsidR="001D4719" w:rsidRPr="001D4719" w:rsidRDefault="001D4719" w:rsidP="001D4719">
      <w:pPr>
        <w:rPr>
          <w:rFonts w:asciiTheme="minorHAnsi" w:hAnsiTheme="minorHAnsi"/>
          <w:b/>
          <w:bCs/>
          <w:color w:val="000000"/>
          <w:sz w:val="22"/>
          <w:szCs w:val="22"/>
        </w:rPr>
      </w:pPr>
      <w:r w:rsidRPr="001D4719">
        <w:rPr>
          <w:rFonts w:asciiTheme="minorHAnsi" w:hAnsiTheme="minorHAnsi"/>
          <w:b/>
          <w:bCs/>
          <w:color w:val="000000"/>
          <w:sz w:val="22"/>
          <w:szCs w:val="22"/>
        </w:rPr>
        <w:lastRenderedPageBreak/>
        <w:t xml:space="preserve">SCHEDULE </w:t>
      </w:r>
      <w:r>
        <w:rPr>
          <w:rFonts w:asciiTheme="minorHAnsi" w:hAnsiTheme="minorHAnsi"/>
          <w:b/>
          <w:bCs/>
          <w:color w:val="000000"/>
          <w:sz w:val="22"/>
          <w:szCs w:val="22"/>
        </w:rPr>
        <w:t xml:space="preserve">OF </w:t>
      </w:r>
      <w:r w:rsidRPr="001D4719">
        <w:rPr>
          <w:rFonts w:asciiTheme="minorHAnsi" w:hAnsiTheme="minorHAnsi"/>
          <w:b/>
          <w:bCs/>
          <w:color w:val="000000"/>
          <w:sz w:val="22"/>
          <w:szCs w:val="22"/>
        </w:rPr>
        <w:t>SERVICES</w:t>
      </w:r>
    </w:p>
    <w:p w:rsidR="001D4719" w:rsidRPr="001D4719" w:rsidRDefault="001D4719" w:rsidP="001D4719">
      <w:pPr>
        <w:widowControl w:val="0"/>
        <w:ind w:left="709" w:hanging="709"/>
        <w:rPr>
          <w:rFonts w:asciiTheme="minorHAnsi" w:hAnsiTheme="minorHAnsi"/>
          <w:color w:val="000000"/>
          <w:sz w:val="22"/>
          <w:szCs w:val="22"/>
        </w:rPr>
      </w:pPr>
    </w:p>
    <w:p w:rsidR="001D4719" w:rsidRPr="001D4719" w:rsidRDefault="001D4719" w:rsidP="001D4719">
      <w:pPr>
        <w:widowControl w:val="0"/>
        <w:ind w:left="709" w:hanging="709"/>
        <w:rPr>
          <w:rFonts w:asciiTheme="minorHAnsi" w:hAnsiTheme="minorHAnsi"/>
          <w:color w:val="000000"/>
          <w:sz w:val="22"/>
          <w:szCs w:val="22"/>
        </w:rPr>
      </w:pPr>
    </w:p>
    <w:p w:rsidR="001D4719" w:rsidRPr="001D4719" w:rsidRDefault="001D4719" w:rsidP="001D4719">
      <w:pPr>
        <w:widowControl w:val="0"/>
        <w:ind w:left="709" w:hanging="709"/>
        <w:rPr>
          <w:rFonts w:asciiTheme="minorHAnsi" w:hAnsiTheme="minorHAnsi"/>
          <w:b/>
          <w:bCs/>
          <w:color w:val="000000"/>
          <w:sz w:val="22"/>
          <w:szCs w:val="22"/>
        </w:rPr>
      </w:pPr>
      <w:r w:rsidRPr="001D4719">
        <w:rPr>
          <w:rFonts w:asciiTheme="minorHAnsi" w:hAnsiTheme="minorHAnsi"/>
          <w:b/>
          <w:bCs/>
          <w:color w:val="000000"/>
          <w:sz w:val="22"/>
          <w:szCs w:val="22"/>
        </w:rPr>
        <w:t>Part A - Development Services</w:t>
      </w:r>
    </w:p>
    <w:p w:rsidR="001D4719" w:rsidRPr="001D4719" w:rsidRDefault="001D4719" w:rsidP="001D4719">
      <w:pPr>
        <w:widowControl w:val="0"/>
        <w:ind w:left="709" w:hanging="709"/>
        <w:jc w:val="both"/>
        <w:rPr>
          <w:rFonts w:asciiTheme="minorHAnsi" w:hAnsiTheme="minorHAnsi"/>
          <w:color w:val="000000"/>
          <w:sz w:val="22"/>
          <w:szCs w:val="22"/>
        </w:rPr>
      </w:pPr>
    </w:p>
    <w:p w:rsidR="001D4719" w:rsidRPr="001D4719" w:rsidRDefault="001D4719" w:rsidP="001D4719">
      <w:pPr>
        <w:widowControl w:val="0"/>
        <w:tabs>
          <w:tab w:val="left" w:pos="1418"/>
        </w:tabs>
        <w:jc w:val="both"/>
        <w:rPr>
          <w:rFonts w:asciiTheme="minorHAnsi" w:hAnsiTheme="minorHAnsi"/>
          <w:color w:val="000000"/>
          <w:sz w:val="22"/>
          <w:szCs w:val="22"/>
        </w:rPr>
      </w:pPr>
      <w:r>
        <w:rPr>
          <w:rFonts w:asciiTheme="minorHAnsi" w:hAnsiTheme="minorHAnsi"/>
          <w:color w:val="000000"/>
          <w:sz w:val="22"/>
          <w:szCs w:val="22"/>
        </w:rPr>
        <w:t>The company will develop the p</w:t>
      </w:r>
      <w:r w:rsidRPr="001D4719">
        <w:rPr>
          <w:rFonts w:asciiTheme="minorHAnsi" w:hAnsiTheme="minorHAnsi"/>
          <w:color w:val="000000"/>
          <w:sz w:val="22"/>
          <w:szCs w:val="22"/>
        </w:rPr>
        <w:t>roduction to the stage where filming and production can commence, which shall include (without limitation):</w:t>
      </w:r>
    </w:p>
    <w:p w:rsidR="001D4719" w:rsidRPr="001D4719" w:rsidRDefault="001D4719" w:rsidP="001D4719">
      <w:pPr>
        <w:widowControl w:val="0"/>
        <w:tabs>
          <w:tab w:val="left" w:pos="1418"/>
        </w:tabs>
        <w:jc w:val="both"/>
        <w:rPr>
          <w:rFonts w:asciiTheme="minorHAnsi" w:hAnsiTheme="minorHAnsi"/>
          <w:color w:val="000000"/>
          <w:sz w:val="22"/>
          <w:szCs w:val="22"/>
        </w:rPr>
      </w:pPr>
    </w:p>
    <w:p w:rsidR="001D4719" w:rsidRPr="00EE415E" w:rsidRDefault="001D4719" w:rsidP="00EE415E">
      <w:pPr>
        <w:pStyle w:val="ListParagraph"/>
        <w:widowControl w:val="0"/>
        <w:numPr>
          <w:ilvl w:val="0"/>
          <w:numId w:val="39"/>
        </w:numPr>
        <w:tabs>
          <w:tab w:val="left" w:pos="720"/>
          <w:tab w:val="left" w:pos="1418"/>
        </w:tabs>
        <w:jc w:val="both"/>
        <w:rPr>
          <w:rFonts w:asciiTheme="minorHAnsi" w:hAnsiTheme="minorHAnsi"/>
          <w:color w:val="000000"/>
        </w:rPr>
      </w:pPr>
      <w:r w:rsidRPr="00EE415E">
        <w:rPr>
          <w:rFonts w:asciiTheme="minorHAnsi" w:hAnsiTheme="minorHAnsi"/>
          <w:color w:val="000000"/>
        </w:rPr>
        <w:t>research and development of treatments, story concepts, outlines, scripts and design documents (including but not limited to research of reference materials and personnel) in accordance with the Project Brief, in liaison with IFLI personnel;</w:t>
      </w:r>
    </w:p>
    <w:p w:rsidR="001D4719" w:rsidRPr="00EE415E" w:rsidRDefault="001D4719" w:rsidP="00EE415E">
      <w:pPr>
        <w:pStyle w:val="ListParagraph"/>
        <w:widowControl w:val="0"/>
        <w:numPr>
          <w:ilvl w:val="0"/>
          <w:numId w:val="39"/>
        </w:numPr>
        <w:tabs>
          <w:tab w:val="left" w:pos="720"/>
          <w:tab w:val="left" w:pos="1418"/>
        </w:tabs>
        <w:jc w:val="both"/>
        <w:rPr>
          <w:rFonts w:asciiTheme="minorHAnsi" w:hAnsiTheme="minorHAnsi"/>
          <w:color w:val="000000"/>
        </w:rPr>
      </w:pPr>
      <w:r w:rsidRPr="00EE415E">
        <w:rPr>
          <w:rFonts w:asciiTheme="minorHAnsi" w:hAnsiTheme="minorHAnsi"/>
          <w:color w:val="000000"/>
        </w:rPr>
        <w:t>preparation of budget proposals for the production and, in consultation with IFLI, preparation of the production budget;</w:t>
      </w:r>
    </w:p>
    <w:p w:rsidR="001D4719" w:rsidRPr="00EE415E" w:rsidRDefault="001D4719" w:rsidP="00EE415E">
      <w:pPr>
        <w:pStyle w:val="ListParagraph"/>
        <w:widowControl w:val="0"/>
        <w:numPr>
          <w:ilvl w:val="0"/>
          <w:numId w:val="39"/>
        </w:numPr>
        <w:tabs>
          <w:tab w:val="left" w:pos="720"/>
          <w:tab w:val="left" w:pos="1418"/>
        </w:tabs>
        <w:jc w:val="both"/>
        <w:rPr>
          <w:rFonts w:asciiTheme="minorHAnsi" w:hAnsiTheme="minorHAnsi"/>
          <w:color w:val="000000"/>
        </w:rPr>
      </w:pPr>
      <w:r w:rsidRPr="00EE415E">
        <w:rPr>
          <w:rFonts w:asciiTheme="minorHAnsi" w:hAnsiTheme="minorHAnsi"/>
          <w:color w:val="000000"/>
        </w:rPr>
        <w:t>development of a production and shooting schedule;</w:t>
      </w:r>
    </w:p>
    <w:p w:rsidR="001D4719" w:rsidRPr="00EE415E" w:rsidRDefault="001D4719" w:rsidP="00EE415E">
      <w:pPr>
        <w:pStyle w:val="ListParagraph"/>
        <w:widowControl w:val="0"/>
        <w:numPr>
          <w:ilvl w:val="0"/>
          <w:numId w:val="39"/>
        </w:numPr>
        <w:tabs>
          <w:tab w:val="left" w:pos="720"/>
          <w:tab w:val="left" w:pos="1418"/>
        </w:tabs>
        <w:jc w:val="both"/>
        <w:rPr>
          <w:rFonts w:asciiTheme="minorHAnsi" w:hAnsiTheme="minorHAnsi"/>
          <w:color w:val="000000"/>
        </w:rPr>
      </w:pPr>
      <w:r w:rsidRPr="00EE415E">
        <w:rPr>
          <w:rFonts w:asciiTheme="minorHAnsi" w:hAnsiTheme="minorHAnsi"/>
          <w:color w:val="000000"/>
        </w:rPr>
        <w:t xml:space="preserve">development of a script for the production, </w:t>
      </w:r>
      <w:r w:rsidR="00EE415E" w:rsidRPr="00EE415E">
        <w:rPr>
          <w:rFonts w:asciiTheme="minorHAnsi" w:hAnsiTheme="minorHAnsi"/>
          <w:color w:val="000000"/>
        </w:rPr>
        <w:t>in liaison with IFLI personnel</w:t>
      </w:r>
      <w:r w:rsidRPr="00EE415E">
        <w:rPr>
          <w:rFonts w:asciiTheme="minorHAnsi" w:hAnsiTheme="minorHAnsi"/>
          <w:color w:val="000000"/>
        </w:rPr>
        <w:t>;</w:t>
      </w:r>
    </w:p>
    <w:p w:rsidR="001D4719" w:rsidRPr="00EE415E" w:rsidRDefault="001D4719" w:rsidP="00EE415E">
      <w:pPr>
        <w:pStyle w:val="ListParagraph"/>
        <w:widowControl w:val="0"/>
        <w:numPr>
          <w:ilvl w:val="0"/>
          <w:numId w:val="39"/>
        </w:numPr>
        <w:tabs>
          <w:tab w:val="left" w:pos="720"/>
          <w:tab w:val="left" w:pos="1418"/>
        </w:tabs>
        <w:jc w:val="both"/>
        <w:rPr>
          <w:rFonts w:asciiTheme="minorHAnsi" w:hAnsiTheme="minorHAnsi"/>
          <w:color w:val="000000"/>
        </w:rPr>
      </w:pPr>
      <w:r w:rsidRPr="00EE415E">
        <w:rPr>
          <w:rFonts w:asciiTheme="minorHAnsi" w:hAnsiTheme="minorHAnsi"/>
          <w:color w:val="000000"/>
        </w:rPr>
        <w:t>development of a narration script;</w:t>
      </w:r>
    </w:p>
    <w:p w:rsidR="001D4719" w:rsidRPr="00EE415E" w:rsidRDefault="001D4719" w:rsidP="00EE415E">
      <w:pPr>
        <w:pStyle w:val="ListParagraph"/>
        <w:widowControl w:val="0"/>
        <w:numPr>
          <w:ilvl w:val="0"/>
          <w:numId w:val="39"/>
        </w:numPr>
        <w:tabs>
          <w:tab w:val="left" w:pos="720"/>
          <w:tab w:val="left" w:pos="1418"/>
        </w:tabs>
        <w:jc w:val="both"/>
        <w:rPr>
          <w:rFonts w:asciiTheme="minorHAnsi" w:hAnsiTheme="minorHAnsi"/>
          <w:color w:val="000000"/>
        </w:rPr>
      </w:pPr>
      <w:r w:rsidRPr="00EE415E">
        <w:rPr>
          <w:rFonts w:asciiTheme="minorHAnsi" w:hAnsiTheme="minorHAnsi"/>
          <w:color w:val="000000"/>
        </w:rPr>
        <w:t>casting and/or selection of narrator(s);</w:t>
      </w:r>
    </w:p>
    <w:p w:rsidR="001D4719" w:rsidRPr="00EE415E" w:rsidRDefault="001D4719" w:rsidP="00EE415E">
      <w:pPr>
        <w:pStyle w:val="ListParagraph"/>
        <w:widowControl w:val="0"/>
        <w:numPr>
          <w:ilvl w:val="0"/>
          <w:numId w:val="39"/>
        </w:numPr>
        <w:tabs>
          <w:tab w:val="left" w:pos="720"/>
          <w:tab w:val="left" w:pos="1418"/>
        </w:tabs>
        <w:jc w:val="both"/>
        <w:rPr>
          <w:rFonts w:asciiTheme="minorHAnsi" w:hAnsiTheme="minorHAnsi"/>
          <w:color w:val="000000"/>
        </w:rPr>
      </w:pPr>
      <w:r w:rsidRPr="00EE415E">
        <w:rPr>
          <w:rFonts w:asciiTheme="minorHAnsi" w:hAnsiTheme="minorHAnsi"/>
          <w:color w:val="000000"/>
        </w:rPr>
        <w:t>sourcing of other contributors and Limited Rights Material as necessary in accordance with the Project Brief.</w:t>
      </w:r>
    </w:p>
    <w:p w:rsidR="001D4719" w:rsidRPr="001D4719" w:rsidRDefault="001D4719" w:rsidP="001D4719">
      <w:pPr>
        <w:widowControl w:val="0"/>
        <w:tabs>
          <w:tab w:val="left" w:pos="1418"/>
        </w:tabs>
        <w:jc w:val="both"/>
        <w:rPr>
          <w:rFonts w:asciiTheme="minorHAnsi" w:hAnsiTheme="minorHAnsi"/>
          <w:color w:val="000000"/>
          <w:sz w:val="22"/>
          <w:szCs w:val="22"/>
        </w:rPr>
      </w:pPr>
    </w:p>
    <w:p w:rsidR="001D4719" w:rsidRPr="001D4719" w:rsidRDefault="001D4719" w:rsidP="00EE415E">
      <w:pPr>
        <w:widowControl w:val="0"/>
        <w:ind w:left="709" w:hanging="709"/>
        <w:rPr>
          <w:rFonts w:asciiTheme="minorHAnsi" w:hAnsiTheme="minorHAnsi"/>
          <w:b/>
          <w:bCs/>
          <w:sz w:val="22"/>
          <w:szCs w:val="22"/>
        </w:rPr>
      </w:pPr>
      <w:r w:rsidRPr="001D4719">
        <w:rPr>
          <w:rFonts w:asciiTheme="minorHAnsi" w:hAnsiTheme="minorHAnsi"/>
          <w:b/>
          <w:bCs/>
          <w:sz w:val="22"/>
          <w:szCs w:val="22"/>
        </w:rPr>
        <w:t>Part B - Filming and Production Services</w:t>
      </w:r>
    </w:p>
    <w:p w:rsidR="001D4719" w:rsidRPr="001D4719" w:rsidRDefault="001D4719" w:rsidP="001D4719">
      <w:pPr>
        <w:widowControl w:val="0"/>
        <w:ind w:left="709" w:hanging="709"/>
        <w:jc w:val="both"/>
        <w:rPr>
          <w:rFonts w:asciiTheme="minorHAnsi" w:hAnsiTheme="minorHAnsi"/>
          <w:b/>
          <w:bCs/>
          <w:sz w:val="22"/>
          <w:szCs w:val="22"/>
        </w:rPr>
      </w:pPr>
    </w:p>
    <w:p w:rsidR="001D4719" w:rsidRPr="001D4719" w:rsidRDefault="00EE415E" w:rsidP="001D4719">
      <w:pPr>
        <w:widowControl w:val="0"/>
        <w:tabs>
          <w:tab w:val="left" w:pos="1418"/>
        </w:tabs>
        <w:jc w:val="both"/>
        <w:rPr>
          <w:rFonts w:asciiTheme="minorHAnsi" w:hAnsiTheme="minorHAnsi"/>
          <w:color w:val="000000"/>
          <w:sz w:val="22"/>
          <w:szCs w:val="22"/>
        </w:rPr>
      </w:pPr>
      <w:r>
        <w:rPr>
          <w:rFonts w:asciiTheme="minorHAnsi" w:hAnsiTheme="minorHAnsi"/>
          <w:color w:val="000000"/>
          <w:sz w:val="22"/>
          <w:szCs w:val="22"/>
        </w:rPr>
        <w:t>The c</w:t>
      </w:r>
      <w:r w:rsidR="001D4719" w:rsidRPr="001D4719">
        <w:rPr>
          <w:rFonts w:asciiTheme="minorHAnsi" w:hAnsiTheme="minorHAnsi"/>
          <w:color w:val="000000"/>
          <w:sz w:val="22"/>
          <w:szCs w:val="22"/>
        </w:rPr>
        <w:t xml:space="preserve">ompany </w:t>
      </w:r>
      <w:r>
        <w:rPr>
          <w:rFonts w:asciiTheme="minorHAnsi" w:hAnsiTheme="minorHAnsi"/>
          <w:color w:val="000000"/>
          <w:sz w:val="22"/>
          <w:szCs w:val="22"/>
        </w:rPr>
        <w:t>will produce and film the p</w:t>
      </w:r>
      <w:r w:rsidR="001D4719" w:rsidRPr="001D4719">
        <w:rPr>
          <w:rFonts w:asciiTheme="minorHAnsi" w:hAnsiTheme="minorHAnsi"/>
          <w:color w:val="000000"/>
          <w:sz w:val="22"/>
          <w:szCs w:val="22"/>
        </w:rPr>
        <w:t xml:space="preserve">roduction, which </w:t>
      </w:r>
      <w:r>
        <w:rPr>
          <w:rFonts w:asciiTheme="minorHAnsi" w:hAnsiTheme="minorHAnsi"/>
          <w:color w:val="000000"/>
          <w:sz w:val="22"/>
          <w:szCs w:val="22"/>
        </w:rPr>
        <w:t>will</w:t>
      </w:r>
      <w:r w:rsidR="001D4719" w:rsidRPr="001D4719">
        <w:rPr>
          <w:rFonts w:asciiTheme="minorHAnsi" w:hAnsiTheme="minorHAnsi"/>
          <w:color w:val="000000"/>
          <w:sz w:val="22"/>
          <w:szCs w:val="22"/>
        </w:rPr>
        <w:t xml:space="preserve"> include (without limitation):</w:t>
      </w:r>
    </w:p>
    <w:p w:rsidR="001D4719" w:rsidRPr="001D4719" w:rsidRDefault="001D4719" w:rsidP="001D4719">
      <w:pPr>
        <w:widowControl w:val="0"/>
        <w:tabs>
          <w:tab w:val="left" w:pos="1418"/>
        </w:tabs>
        <w:jc w:val="both"/>
        <w:rPr>
          <w:rFonts w:asciiTheme="minorHAnsi" w:hAnsiTheme="minorHAnsi"/>
          <w:color w:val="000000"/>
          <w:sz w:val="22"/>
          <w:szCs w:val="22"/>
        </w:rPr>
      </w:pPr>
    </w:p>
    <w:p w:rsidR="001D4719" w:rsidRPr="00EE415E" w:rsidRDefault="001D4719" w:rsidP="00EE415E">
      <w:pPr>
        <w:pStyle w:val="ListParagraph"/>
        <w:widowControl w:val="0"/>
        <w:numPr>
          <w:ilvl w:val="0"/>
          <w:numId w:val="41"/>
        </w:numPr>
        <w:tabs>
          <w:tab w:val="left" w:pos="720"/>
        </w:tabs>
        <w:jc w:val="both"/>
        <w:rPr>
          <w:rFonts w:asciiTheme="minorHAnsi" w:hAnsiTheme="minorHAnsi"/>
          <w:color w:val="000000"/>
        </w:rPr>
      </w:pPr>
      <w:r w:rsidRPr="00EE415E">
        <w:rPr>
          <w:rFonts w:asciiTheme="minorHAnsi" w:hAnsiTheme="minorHAnsi"/>
          <w:color w:val="000000"/>
        </w:rPr>
        <w:t>sourcing and provision of any and all premises, facilities and locations</w:t>
      </w:r>
      <w:r w:rsidRPr="00EE415E">
        <w:rPr>
          <w:rFonts w:asciiTheme="minorHAnsi" w:hAnsiTheme="minorHAnsi"/>
        </w:rPr>
        <w:t xml:space="preserve"> required</w:t>
      </w:r>
      <w:r w:rsidR="00EE415E" w:rsidRPr="00EE415E">
        <w:rPr>
          <w:rFonts w:asciiTheme="minorHAnsi" w:hAnsiTheme="minorHAnsi"/>
          <w:color w:val="000000"/>
        </w:rPr>
        <w:t xml:space="preserve"> to film the p</w:t>
      </w:r>
      <w:r w:rsidRPr="00EE415E">
        <w:rPr>
          <w:rFonts w:asciiTheme="minorHAnsi" w:hAnsiTheme="minorHAnsi"/>
          <w:color w:val="000000"/>
        </w:rPr>
        <w:t>roduction (including but not limited to carrying out location research and recces and negotiating any necessary permissions, licences and facility fees)</w:t>
      </w:r>
      <w:r w:rsidR="00EE415E" w:rsidRPr="00EE415E">
        <w:rPr>
          <w:rFonts w:asciiTheme="minorHAnsi" w:hAnsiTheme="minorHAnsi"/>
          <w:color w:val="000000"/>
        </w:rPr>
        <w:t>, in liaison with IFLI personnel</w:t>
      </w:r>
      <w:r w:rsidRPr="00EE415E">
        <w:rPr>
          <w:rFonts w:asciiTheme="minorHAnsi" w:hAnsiTheme="minorHAnsi"/>
          <w:color w:val="000000"/>
        </w:rPr>
        <w:t>;</w:t>
      </w:r>
    </w:p>
    <w:p w:rsidR="001D4719" w:rsidRPr="00EE415E" w:rsidRDefault="001D4719" w:rsidP="001D4719">
      <w:pPr>
        <w:pStyle w:val="ListParagraph"/>
        <w:widowControl w:val="0"/>
        <w:numPr>
          <w:ilvl w:val="0"/>
          <w:numId w:val="41"/>
        </w:numPr>
        <w:tabs>
          <w:tab w:val="left" w:pos="720"/>
        </w:tabs>
        <w:jc w:val="both"/>
        <w:rPr>
          <w:rFonts w:asciiTheme="minorHAnsi" w:hAnsiTheme="minorHAnsi"/>
          <w:color w:val="000000"/>
        </w:rPr>
      </w:pPr>
      <w:r w:rsidRPr="00EE415E">
        <w:rPr>
          <w:rFonts w:asciiTheme="minorHAnsi" w:hAnsiTheme="minorHAnsi"/>
          <w:color w:val="000000"/>
        </w:rPr>
        <w:t xml:space="preserve">sourcing and provision of any and all </w:t>
      </w:r>
      <w:r w:rsidR="00EE415E" w:rsidRPr="00EE415E">
        <w:rPr>
          <w:rFonts w:asciiTheme="minorHAnsi" w:hAnsiTheme="minorHAnsi"/>
        </w:rPr>
        <w:t>freelance p</w:t>
      </w:r>
      <w:r w:rsidRPr="00EE415E">
        <w:rPr>
          <w:rFonts w:asciiTheme="minorHAnsi" w:hAnsiTheme="minorHAnsi"/>
        </w:rPr>
        <w:t>ersonnel or other third parties required</w:t>
      </w:r>
      <w:r w:rsidR="00EE415E" w:rsidRPr="00EE415E">
        <w:rPr>
          <w:rFonts w:asciiTheme="minorHAnsi" w:hAnsiTheme="minorHAnsi"/>
          <w:color w:val="000000"/>
        </w:rPr>
        <w:t xml:space="preserve"> to assist the c</w:t>
      </w:r>
      <w:r w:rsidRPr="00EE415E">
        <w:rPr>
          <w:rFonts w:asciiTheme="minorHAnsi" w:hAnsiTheme="minorHAnsi"/>
          <w:color w:val="000000"/>
        </w:rPr>
        <w:t xml:space="preserve">ompany in performing the </w:t>
      </w:r>
      <w:r w:rsidR="00EE415E" w:rsidRPr="00EE415E">
        <w:rPr>
          <w:rFonts w:asciiTheme="minorHAnsi" w:hAnsiTheme="minorHAnsi"/>
        </w:rPr>
        <w:t>filming and p</w:t>
      </w:r>
      <w:r w:rsidRPr="00EE415E">
        <w:rPr>
          <w:rFonts w:asciiTheme="minorHAnsi" w:hAnsiTheme="minorHAnsi"/>
        </w:rPr>
        <w:t>roduction</w:t>
      </w:r>
      <w:r w:rsidRPr="00EE415E">
        <w:rPr>
          <w:rFonts w:asciiTheme="minorHAnsi" w:hAnsiTheme="minorHAnsi"/>
          <w:b/>
          <w:bCs/>
        </w:rPr>
        <w:t xml:space="preserve"> </w:t>
      </w:r>
      <w:r w:rsidR="00EE415E" w:rsidRPr="00EE415E">
        <w:rPr>
          <w:rFonts w:asciiTheme="minorHAnsi" w:hAnsiTheme="minorHAnsi"/>
          <w:color w:val="000000"/>
        </w:rPr>
        <w:t>s</w:t>
      </w:r>
      <w:r w:rsidRPr="00EE415E">
        <w:rPr>
          <w:rFonts w:asciiTheme="minorHAnsi" w:hAnsiTheme="minorHAnsi"/>
          <w:color w:val="000000"/>
        </w:rPr>
        <w:t>ervices;</w:t>
      </w:r>
    </w:p>
    <w:p w:rsidR="001D4719" w:rsidRPr="00EE415E" w:rsidRDefault="001D4719" w:rsidP="00EE415E">
      <w:pPr>
        <w:pStyle w:val="ListParagraph"/>
        <w:widowControl w:val="0"/>
        <w:numPr>
          <w:ilvl w:val="0"/>
          <w:numId w:val="41"/>
        </w:numPr>
        <w:tabs>
          <w:tab w:val="left" w:pos="720"/>
        </w:tabs>
        <w:jc w:val="both"/>
        <w:rPr>
          <w:rFonts w:asciiTheme="minorHAnsi" w:hAnsiTheme="minorHAnsi"/>
          <w:color w:val="000000"/>
        </w:rPr>
      </w:pPr>
      <w:r w:rsidRPr="00EE415E">
        <w:rPr>
          <w:rFonts w:asciiTheme="minorHAnsi" w:hAnsiTheme="minorHAnsi"/>
          <w:color w:val="000000"/>
        </w:rPr>
        <w:t>sourcing and provision of any and all necessary equipment, tools and accessories;</w:t>
      </w:r>
    </w:p>
    <w:p w:rsidR="001D4719" w:rsidRPr="00EE415E" w:rsidRDefault="00EE415E" w:rsidP="001D4719">
      <w:pPr>
        <w:pStyle w:val="ListParagraph"/>
        <w:widowControl w:val="0"/>
        <w:numPr>
          <w:ilvl w:val="0"/>
          <w:numId w:val="41"/>
        </w:numPr>
        <w:tabs>
          <w:tab w:val="left" w:pos="720"/>
        </w:tabs>
        <w:jc w:val="both"/>
        <w:rPr>
          <w:rFonts w:asciiTheme="minorHAnsi" w:hAnsiTheme="minorHAnsi"/>
        </w:rPr>
      </w:pPr>
      <w:r w:rsidRPr="00EE415E">
        <w:rPr>
          <w:rFonts w:asciiTheme="minorHAnsi" w:hAnsiTheme="minorHAnsi"/>
        </w:rPr>
        <w:t>filming the p</w:t>
      </w:r>
      <w:r w:rsidR="001D4719" w:rsidRPr="00EE415E">
        <w:rPr>
          <w:rFonts w:asciiTheme="minorHAnsi" w:hAnsiTheme="minorHAnsi"/>
        </w:rPr>
        <w:t>roduction on location;</w:t>
      </w:r>
    </w:p>
    <w:p w:rsidR="001D4719" w:rsidRPr="00EE415E" w:rsidRDefault="001D4719" w:rsidP="00EE415E">
      <w:pPr>
        <w:pStyle w:val="ListParagraph"/>
        <w:widowControl w:val="0"/>
        <w:numPr>
          <w:ilvl w:val="0"/>
          <w:numId w:val="41"/>
        </w:numPr>
        <w:tabs>
          <w:tab w:val="left" w:pos="720"/>
        </w:tabs>
        <w:jc w:val="both"/>
        <w:rPr>
          <w:rFonts w:asciiTheme="minorHAnsi" w:hAnsiTheme="minorHAnsi"/>
        </w:rPr>
      </w:pPr>
      <w:r w:rsidRPr="00EE415E">
        <w:rPr>
          <w:rFonts w:asciiTheme="minorHAnsi" w:hAnsiTheme="minorHAnsi"/>
          <w:color w:val="000000"/>
        </w:rPr>
        <w:t>providing transport, accommodation, catering and other sundries as required by the crew and production team during filming;</w:t>
      </w:r>
    </w:p>
    <w:p w:rsidR="001D4719" w:rsidRPr="00EE415E" w:rsidRDefault="001D4719" w:rsidP="001D4719">
      <w:pPr>
        <w:pStyle w:val="ListParagraph"/>
        <w:widowControl w:val="0"/>
        <w:numPr>
          <w:ilvl w:val="0"/>
          <w:numId w:val="41"/>
        </w:numPr>
        <w:tabs>
          <w:tab w:val="left" w:pos="720"/>
        </w:tabs>
        <w:jc w:val="both"/>
        <w:rPr>
          <w:rFonts w:asciiTheme="minorHAnsi" w:hAnsiTheme="minorHAnsi"/>
          <w:color w:val="000000"/>
        </w:rPr>
      </w:pPr>
      <w:r w:rsidRPr="00EE415E">
        <w:rPr>
          <w:rFonts w:asciiTheme="minorHAnsi" w:hAnsiTheme="minorHAnsi"/>
        </w:rPr>
        <w:t xml:space="preserve">further developing </w:t>
      </w:r>
      <w:r w:rsidRPr="00EE415E">
        <w:rPr>
          <w:rFonts w:asciiTheme="minorHAnsi" w:hAnsiTheme="minorHAnsi"/>
          <w:color w:val="000000"/>
        </w:rPr>
        <w:t>shooting scripts, storyboards and design documents as necessary during filming;</w:t>
      </w:r>
    </w:p>
    <w:p w:rsidR="001D4719" w:rsidRPr="00EE415E" w:rsidRDefault="001D4719" w:rsidP="00EE415E">
      <w:pPr>
        <w:pStyle w:val="ListParagraph"/>
        <w:widowControl w:val="0"/>
        <w:numPr>
          <w:ilvl w:val="0"/>
          <w:numId w:val="41"/>
        </w:numPr>
        <w:tabs>
          <w:tab w:val="left" w:pos="720"/>
        </w:tabs>
        <w:jc w:val="both"/>
        <w:rPr>
          <w:rFonts w:asciiTheme="minorHAnsi" w:hAnsiTheme="minorHAnsi"/>
          <w:color w:val="000000"/>
        </w:rPr>
      </w:pPr>
      <w:r w:rsidRPr="00EE415E">
        <w:rPr>
          <w:rFonts w:asciiTheme="minorHAnsi" w:hAnsiTheme="minorHAnsi"/>
          <w:color w:val="000000"/>
        </w:rPr>
        <w:t>production of viewing rushes;</w:t>
      </w:r>
    </w:p>
    <w:p w:rsidR="001D4719" w:rsidRPr="00EE415E" w:rsidRDefault="001D4719" w:rsidP="00EE415E">
      <w:pPr>
        <w:pStyle w:val="ListParagraph"/>
        <w:widowControl w:val="0"/>
        <w:numPr>
          <w:ilvl w:val="0"/>
          <w:numId w:val="41"/>
        </w:numPr>
        <w:tabs>
          <w:tab w:val="left" w:pos="720"/>
        </w:tabs>
        <w:jc w:val="both"/>
        <w:rPr>
          <w:rFonts w:asciiTheme="minorHAnsi" w:hAnsiTheme="minorHAnsi"/>
        </w:rPr>
      </w:pPr>
      <w:r w:rsidRPr="00EE415E">
        <w:rPr>
          <w:rFonts w:asciiTheme="minorHAnsi" w:hAnsiTheme="minorHAnsi"/>
          <w:color w:val="000000"/>
        </w:rPr>
        <w:t>obtaining release form</w:t>
      </w:r>
      <w:r w:rsidR="00EE415E" w:rsidRPr="00EE415E">
        <w:rPr>
          <w:rFonts w:asciiTheme="minorHAnsi" w:hAnsiTheme="minorHAnsi"/>
          <w:color w:val="000000"/>
        </w:rPr>
        <w:t>s from all contributors to the p</w:t>
      </w:r>
      <w:r w:rsidRPr="00EE415E">
        <w:rPr>
          <w:rFonts w:asciiTheme="minorHAnsi" w:hAnsiTheme="minorHAnsi"/>
          <w:color w:val="000000"/>
        </w:rPr>
        <w:t>roduction identified on-screen;</w:t>
      </w:r>
    </w:p>
    <w:p w:rsidR="001D4719" w:rsidRPr="00EE415E" w:rsidRDefault="001D4719" w:rsidP="00EE415E">
      <w:pPr>
        <w:pStyle w:val="ListParagraph"/>
        <w:widowControl w:val="0"/>
        <w:numPr>
          <w:ilvl w:val="0"/>
          <w:numId w:val="41"/>
        </w:numPr>
        <w:tabs>
          <w:tab w:val="left" w:pos="720"/>
        </w:tabs>
        <w:jc w:val="both"/>
        <w:rPr>
          <w:rFonts w:asciiTheme="minorHAnsi" w:hAnsiTheme="minorHAnsi"/>
        </w:rPr>
      </w:pPr>
      <w:r w:rsidRPr="00EE415E">
        <w:rPr>
          <w:rFonts w:asciiTheme="minorHAnsi" w:hAnsiTheme="minorHAnsi"/>
          <w:color w:val="000000"/>
        </w:rPr>
        <w:t>obtaining location release forms from the owners of all locatio</w:t>
      </w:r>
      <w:r w:rsidR="00EE415E" w:rsidRPr="00EE415E">
        <w:rPr>
          <w:rFonts w:asciiTheme="minorHAnsi" w:hAnsiTheme="minorHAnsi"/>
          <w:color w:val="000000"/>
        </w:rPr>
        <w:t>ns used during filming for the p</w:t>
      </w:r>
      <w:r w:rsidRPr="00EE415E">
        <w:rPr>
          <w:rFonts w:asciiTheme="minorHAnsi" w:hAnsiTheme="minorHAnsi"/>
          <w:color w:val="000000"/>
        </w:rPr>
        <w:t>roduction;</w:t>
      </w:r>
    </w:p>
    <w:p w:rsidR="001D4719" w:rsidRPr="00EE415E" w:rsidRDefault="001D4719" w:rsidP="001D4719">
      <w:pPr>
        <w:pStyle w:val="ListParagraph"/>
        <w:widowControl w:val="0"/>
        <w:numPr>
          <w:ilvl w:val="0"/>
          <w:numId w:val="41"/>
        </w:numPr>
        <w:tabs>
          <w:tab w:val="left" w:pos="720"/>
          <w:tab w:val="left" w:pos="1418"/>
        </w:tabs>
        <w:jc w:val="both"/>
        <w:rPr>
          <w:rFonts w:asciiTheme="minorHAnsi" w:hAnsiTheme="minorHAnsi"/>
          <w:color w:val="000000"/>
        </w:rPr>
      </w:pPr>
      <w:r w:rsidRPr="00EE415E">
        <w:rPr>
          <w:rFonts w:asciiTheme="minorHAnsi" w:hAnsiTheme="minorHAnsi"/>
          <w:color w:val="000000"/>
        </w:rPr>
        <w:t xml:space="preserve">sourcing and providing </w:t>
      </w:r>
      <w:r w:rsidR="00EE415E" w:rsidRPr="00EE415E">
        <w:rPr>
          <w:rFonts w:asciiTheme="minorHAnsi" w:hAnsiTheme="minorHAnsi"/>
          <w:color w:val="000000"/>
        </w:rPr>
        <w:t>any additional elements of the p</w:t>
      </w:r>
      <w:r w:rsidRPr="00EE415E">
        <w:rPr>
          <w:rFonts w:asciiTheme="minorHAnsi" w:hAnsiTheme="minorHAnsi"/>
          <w:color w:val="000000"/>
        </w:rPr>
        <w:t xml:space="preserve">roduction required in accordance with the Project Brief and/or design documents (including, but not limited to, the acquisition of all visual and sound materials whether filmed on location or from archive sources); </w:t>
      </w:r>
    </w:p>
    <w:p w:rsidR="001D4719" w:rsidRPr="00EE415E" w:rsidRDefault="001D4719" w:rsidP="001D4719">
      <w:pPr>
        <w:pStyle w:val="ListParagraph"/>
        <w:widowControl w:val="0"/>
        <w:numPr>
          <w:ilvl w:val="0"/>
          <w:numId w:val="41"/>
        </w:numPr>
        <w:tabs>
          <w:tab w:val="left" w:pos="720"/>
          <w:tab w:val="left" w:pos="1418"/>
        </w:tabs>
        <w:jc w:val="both"/>
        <w:rPr>
          <w:rFonts w:asciiTheme="minorHAnsi" w:hAnsiTheme="minorHAnsi"/>
          <w:color w:val="000000"/>
        </w:rPr>
      </w:pPr>
      <w:r w:rsidRPr="00EE415E">
        <w:rPr>
          <w:rFonts w:asciiTheme="minorHAnsi" w:hAnsiTheme="minorHAnsi"/>
          <w:color w:val="000000"/>
        </w:rPr>
        <w:t>production of a production rough cut (including pictures, natural sound, voice-over, music, sound effects and graphics);</w:t>
      </w:r>
    </w:p>
    <w:p w:rsidR="001D4719" w:rsidRPr="00EE415E" w:rsidRDefault="001D4719" w:rsidP="00EE415E">
      <w:pPr>
        <w:pStyle w:val="ListParagraph"/>
        <w:widowControl w:val="0"/>
        <w:numPr>
          <w:ilvl w:val="0"/>
          <w:numId w:val="41"/>
        </w:numPr>
        <w:tabs>
          <w:tab w:val="left" w:pos="720"/>
          <w:tab w:val="left" w:pos="1418"/>
        </w:tabs>
        <w:jc w:val="both"/>
        <w:rPr>
          <w:rFonts w:asciiTheme="minorHAnsi" w:hAnsiTheme="minorHAnsi"/>
          <w:color w:val="000000"/>
        </w:rPr>
      </w:pPr>
      <w:r w:rsidRPr="00EE415E">
        <w:rPr>
          <w:rFonts w:asciiTheme="minorHAnsi" w:hAnsiTheme="minorHAnsi"/>
          <w:color w:val="000000"/>
        </w:rPr>
        <w:t>production of a production fine cut (including pictures, natural sound, voice-over, music, sound effects and graphics); and</w:t>
      </w:r>
    </w:p>
    <w:p w:rsidR="001D4719" w:rsidRPr="001D4719" w:rsidRDefault="001D4719" w:rsidP="001D4719">
      <w:pPr>
        <w:widowControl w:val="0"/>
        <w:tabs>
          <w:tab w:val="left" w:pos="1418"/>
        </w:tabs>
        <w:jc w:val="both"/>
        <w:rPr>
          <w:rFonts w:asciiTheme="minorHAnsi" w:hAnsiTheme="minorHAnsi"/>
          <w:color w:val="000000"/>
          <w:sz w:val="22"/>
          <w:szCs w:val="22"/>
        </w:rPr>
      </w:pPr>
    </w:p>
    <w:p w:rsidR="001D4719" w:rsidRPr="00EE415E" w:rsidRDefault="001D4719" w:rsidP="00EE415E">
      <w:pPr>
        <w:pStyle w:val="ListParagraph"/>
        <w:widowControl w:val="0"/>
        <w:numPr>
          <w:ilvl w:val="0"/>
          <w:numId w:val="41"/>
        </w:numPr>
        <w:tabs>
          <w:tab w:val="left" w:pos="720"/>
          <w:tab w:val="left" w:pos="1418"/>
        </w:tabs>
        <w:jc w:val="both"/>
        <w:rPr>
          <w:rFonts w:asciiTheme="minorHAnsi" w:hAnsiTheme="minorHAnsi"/>
          <w:color w:val="000000"/>
        </w:rPr>
      </w:pPr>
      <w:r w:rsidRPr="00EE415E">
        <w:rPr>
          <w:rFonts w:asciiTheme="minorHAnsi" w:hAnsiTheme="minorHAnsi"/>
          <w:color w:val="000000"/>
        </w:rPr>
        <w:t>overall management of all aspects of the production process (including but not limited to th</w:t>
      </w:r>
      <w:r w:rsidR="00EE415E" w:rsidRPr="00EE415E">
        <w:rPr>
          <w:rFonts w:asciiTheme="minorHAnsi" w:hAnsiTheme="minorHAnsi"/>
          <w:color w:val="000000"/>
        </w:rPr>
        <w:t>e creation and updating of the production s</w:t>
      </w:r>
      <w:r w:rsidRPr="00EE415E">
        <w:rPr>
          <w:rFonts w:asciiTheme="minorHAnsi" w:hAnsiTheme="minorHAnsi"/>
          <w:color w:val="000000"/>
        </w:rPr>
        <w:t xml:space="preserve">chedule and compliance with the timescales set out there, managing the approvals </w:t>
      </w:r>
      <w:r w:rsidR="00EE415E" w:rsidRPr="00EE415E">
        <w:rPr>
          <w:rFonts w:asciiTheme="minorHAnsi" w:hAnsiTheme="minorHAnsi"/>
          <w:color w:val="000000"/>
        </w:rPr>
        <w:t>process in accordance with the production s</w:t>
      </w:r>
      <w:r w:rsidRPr="00EE415E">
        <w:rPr>
          <w:rFonts w:asciiTheme="minorHAnsi" w:hAnsiTheme="minorHAnsi"/>
          <w:color w:val="000000"/>
        </w:rPr>
        <w:t xml:space="preserve">chedule and liaising with </w:t>
      </w:r>
      <w:r w:rsidR="00EE415E" w:rsidRPr="00EE415E">
        <w:rPr>
          <w:rFonts w:asciiTheme="minorHAnsi" w:hAnsiTheme="minorHAnsi"/>
          <w:color w:val="000000"/>
        </w:rPr>
        <w:t>IFLI</w:t>
      </w:r>
      <w:r w:rsidRPr="00EE415E">
        <w:rPr>
          <w:rFonts w:asciiTheme="minorHAnsi" w:hAnsiTheme="minorHAnsi"/>
          <w:color w:val="000000"/>
        </w:rPr>
        <w:t xml:space="preserve"> and any third parties involved in the filming and production of the Production);</w:t>
      </w:r>
    </w:p>
    <w:p w:rsidR="001D4719" w:rsidRPr="001D4719" w:rsidRDefault="001D4719" w:rsidP="00EE415E">
      <w:pPr>
        <w:widowControl w:val="0"/>
        <w:tabs>
          <w:tab w:val="left" w:pos="1418"/>
        </w:tabs>
        <w:rPr>
          <w:rFonts w:asciiTheme="minorHAnsi" w:hAnsiTheme="minorHAnsi"/>
          <w:color w:val="000000"/>
          <w:sz w:val="22"/>
          <w:szCs w:val="22"/>
        </w:rPr>
      </w:pPr>
    </w:p>
    <w:p w:rsidR="001D4719" w:rsidRPr="001D4719" w:rsidRDefault="001D4719" w:rsidP="00EE415E">
      <w:pPr>
        <w:widowControl w:val="0"/>
        <w:ind w:left="709" w:hanging="709"/>
        <w:rPr>
          <w:rFonts w:asciiTheme="minorHAnsi" w:hAnsiTheme="minorHAnsi"/>
          <w:b/>
          <w:bCs/>
          <w:sz w:val="22"/>
          <w:szCs w:val="22"/>
        </w:rPr>
      </w:pPr>
      <w:r w:rsidRPr="001D4719">
        <w:rPr>
          <w:rFonts w:asciiTheme="minorHAnsi" w:hAnsiTheme="minorHAnsi"/>
          <w:b/>
          <w:bCs/>
          <w:sz w:val="22"/>
          <w:szCs w:val="22"/>
        </w:rPr>
        <w:t>Part C - Post-Production Services</w:t>
      </w:r>
    </w:p>
    <w:p w:rsidR="001D4719" w:rsidRPr="001D4719" w:rsidRDefault="001D4719" w:rsidP="001D4719">
      <w:pPr>
        <w:widowControl w:val="0"/>
        <w:ind w:left="709" w:hanging="709"/>
        <w:jc w:val="both"/>
        <w:rPr>
          <w:rFonts w:asciiTheme="minorHAnsi" w:hAnsiTheme="minorHAnsi"/>
          <w:b/>
          <w:bCs/>
          <w:sz w:val="22"/>
          <w:szCs w:val="22"/>
        </w:rPr>
      </w:pPr>
    </w:p>
    <w:p w:rsidR="001D4719" w:rsidRPr="001D4719" w:rsidRDefault="001D4719" w:rsidP="001D4719">
      <w:pPr>
        <w:widowControl w:val="0"/>
        <w:tabs>
          <w:tab w:val="left" w:pos="1418"/>
        </w:tabs>
        <w:jc w:val="both"/>
        <w:rPr>
          <w:rFonts w:asciiTheme="minorHAnsi" w:hAnsiTheme="minorHAnsi"/>
          <w:color w:val="000000"/>
          <w:sz w:val="22"/>
          <w:szCs w:val="22"/>
        </w:rPr>
      </w:pPr>
      <w:r w:rsidRPr="001D4719">
        <w:rPr>
          <w:rFonts w:asciiTheme="minorHAnsi" w:hAnsiTheme="minorHAnsi"/>
          <w:sz w:val="22"/>
          <w:szCs w:val="22"/>
        </w:rPr>
        <w:t xml:space="preserve">The </w:t>
      </w:r>
      <w:r w:rsidR="00EE415E">
        <w:rPr>
          <w:rFonts w:asciiTheme="minorHAnsi" w:hAnsiTheme="minorHAnsi"/>
          <w:color w:val="000000"/>
          <w:sz w:val="22"/>
          <w:szCs w:val="22"/>
        </w:rPr>
        <w:t>c</w:t>
      </w:r>
      <w:r w:rsidRPr="001D4719">
        <w:rPr>
          <w:rFonts w:asciiTheme="minorHAnsi" w:hAnsiTheme="minorHAnsi"/>
          <w:color w:val="000000"/>
          <w:sz w:val="22"/>
          <w:szCs w:val="22"/>
        </w:rPr>
        <w:t xml:space="preserve">ompany </w:t>
      </w:r>
      <w:r w:rsidR="00EE415E">
        <w:rPr>
          <w:rFonts w:asciiTheme="minorHAnsi" w:hAnsiTheme="minorHAnsi"/>
          <w:color w:val="000000"/>
          <w:sz w:val="22"/>
          <w:szCs w:val="22"/>
        </w:rPr>
        <w:t>will edit, finish and format the p</w:t>
      </w:r>
      <w:r w:rsidRPr="001D4719">
        <w:rPr>
          <w:rFonts w:asciiTheme="minorHAnsi" w:hAnsiTheme="minorHAnsi"/>
          <w:color w:val="000000"/>
          <w:sz w:val="22"/>
          <w:szCs w:val="22"/>
        </w:rPr>
        <w:t>roduction for distribution to UK broadcast standards, which shall include (without limitation):</w:t>
      </w:r>
    </w:p>
    <w:p w:rsidR="001D4719" w:rsidRPr="001D4719" w:rsidRDefault="001D4719" w:rsidP="001D4719">
      <w:pPr>
        <w:widowControl w:val="0"/>
        <w:ind w:left="709" w:hanging="709"/>
        <w:jc w:val="both"/>
        <w:rPr>
          <w:rFonts w:asciiTheme="minorHAnsi" w:hAnsiTheme="minorHAnsi"/>
          <w:sz w:val="22"/>
          <w:szCs w:val="22"/>
        </w:rPr>
      </w:pPr>
    </w:p>
    <w:p w:rsidR="001D4719" w:rsidRPr="00EE415E" w:rsidRDefault="001D4719" w:rsidP="00EE415E">
      <w:pPr>
        <w:pStyle w:val="ListParagraph"/>
        <w:widowControl w:val="0"/>
        <w:numPr>
          <w:ilvl w:val="0"/>
          <w:numId w:val="42"/>
        </w:numPr>
        <w:tabs>
          <w:tab w:val="left" w:pos="720"/>
        </w:tabs>
        <w:jc w:val="both"/>
        <w:rPr>
          <w:rFonts w:asciiTheme="minorHAnsi" w:hAnsiTheme="minorHAnsi"/>
        </w:rPr>
      </w:pPr>
      <w:r w:rsidRPr="00EE415E">
        <w:rPr>
          <w:rFonts w:asciiTheme="minorHAnsi" w:hAnsiTheme="minorHAnsi"/>
        </w:rPr>
        <w:t xml:space="preserve">design and creation </w:t>
      </w:r>
      <w:r w:rsidR="00EE415E" w:rsidRPr="00EE415E">
        <w:rPr>
          <w:rFonts w:asciiTheme="minorHAnsi" w:hAnsiTheme="minorHAnsi"/>
        </w:rPr>
        <w:t>of all graphic elements of the p</w:t>
      </w:r>
      <w:r w:rsidRPr="00EE415E">
        <w:rPr>
          <w:rFonts w:asciiTheme="minorHAnsi" w:hAnsiTheme="minorHAnsi"/>
        </w:rPr>
        <w:t>roduction;</w:t>
      </w:r>
    </w:p>
    <w:p w:rsidR="001D4719" w:rsidRPr="00EE415E" w:rsidRDefault="001D4719" w:rsidP="00EE415E">
      <w:pPr>
        <w:pStyle w:val="ListParagraph"/>
        <w:widowControl w:val="0"/>
        <w:numPr>
          <w:ilvl w:val="0"/>
          <w:numId w:val="42"/>
        </w:numPr>
        <w:tabs>
          <w:tab w:val="left" w:pos="720"/>
        </w:tabs>
        <w:jc w:val="both"/>
        <w:rPr>
          <w:rFonts w:asciiTheme="minorHAnsi" w:hAnsiTheme="minorHAnsi"/>
        </w:rPr>
      </w:pPr>
      <w:r w:rsidRPr="00EE415E">
        <w:rPr>
          <w:rFonts w:asciiTheme="minorHAnsi" w:hAnsiTheme="minorHAnsi"/>
        </w:rPr>
        <w:t>picture editing;</w:t>
      </w:r>
    </w:p>
    <w:p w:rsidR="001D4719" w:rsidRPr="00EE415E" w:rsidRDefault="001D4719" w:rsidP="00EE415E">
      <w:pPr>
        <w:pStyle w:val="ListParagraph"/>
        <w:widowControl w:val="0"/>
        <w:numPr>
          <w:ilvl w:val="0"/>
          <w:numId w:val="42"/>
        </w:numPr>
        <w:tabs>
          <w:tab w:val="left" w:pos="720"/>
        </w:tabs>
        <w:jc w:val="both"/>
        <w:rPr>
          <w:rFonts w:asciiTheme="minorHAnsi" w:hAnsiTheme="minorHAnsi"/>
        </w:rPr>
      </w:pPr>
      <w:r w:rsidRPr="00EE415E">
        <w:rPr>
          <w:rFonts w:asciiTheme="minorHAnsi" w:hAnsiTheme="minorHAnsi"/>
        </w:rPr>
        <w:t>narration writing and recording;</w:t>
      </w:r>
    </w:p>
    <w:p w:rsidR="001D4719" w:rsidRPr="00EE415E" w:rsidRDefault="001D4719" w:rsidP="00EE415E">
      <w:pPr>
        <w:pStyle w:val="ListParagraph"/>
        <w:widowControl w:val="0"/>
        <w:numPr>
          <w:ilvl w:val="0"/>
          <w:numId w:val="42"/>
        </w:numPr>
        <w:tabs>
          <w:tab w:val="left" w:pos="720"/>
        </w:tabs>
        <w:jc w:val="both"/>
        <w:rPr>
          <w:rFonts w:asciiTheme="minorHAnsi" w:hAnsiTheme="minorHAnsi"/>
        </w:rPr>
      </w:pPr>
      <w:r w:rsidRPr="00EE415E">
        <w:rPr>
          <w:rFonts w:asciiTheme="minorHAnsi" w:hAnsiTheme="minorHAnsi"/>
        </w:rPr>
        <w:t>soundtrack recording;</w:t>
      </w:r>
    </w:p>
    <w:p w:rsidR="001D4719" w:rsidRPr="00EE415E" w:rsidRDefault="001D4719" w:rsidP="00EE415E">
      <w:pPr>
        <w:pStyle w:val="ListParagraph"/>
        <w:widowControl w:val="0"/>
        <w:numPr>
          <w:ilvl w:val="0"/>
          <w:numId w:val="42"/>
        </w:numPr>
        <w:tabs>
          <w:tab w:val="left" w:pos="720"/>
        </w:tabs>
        <w:jc w:val="both"/>
        <w:rPr>
          <w:rFonts w:asciiTheme="minorHAnsi" w:hAnsiTheme="minorHAnsi"/>
        </w:rPr>
      </w:pPr>
      <w:r w:rsidRPr="00EE415E">
        <w:rPr>
          <w:rFonts w:asciiTheme="minorHAnsi" w:hAnsiTheme="minorHAnsi"/>
        </w:rPr>
        <w:t>audio tracklaying and sound dubbing;</w:t>
      </w:r>
    </w:p>
    <w:p w:rsidR="001D4719" w:rsidRPr="00EE415E" w:rsidRDefault="001D4719" w:rsidP="00EE415E">
      <w:pPr>
        <w:pStyle w:val="ListParagraph"/>
        <w:widowControl w:val="0"/>
        <w:numPr>
          <w:ilvl w:val="0"/>
          <w:numId w:val="42"/>
        </w:numPr>
        <w:tabs>
          <w:tab w:val="left" w:pos="720"/>
        </w:tabs>
        <w:jc w:val="both"/>
        <w:rPr>
          <w:rFonts w:asciiTheme="minorHAnsi" w:hAnsiTheme="minorHAnsi"/>
        </w:rPr>
      </w:pPr>
      <w:r w:rsidRPr="00EE415E">
        <w:rPr>
          <w:rFonts w:asciiTheme="minorHAnsi" w:hAnsiTheme="minorHAnsi"/>
        </w:rPr>
        <w:t>picture conforming, grading, de-spotting and online mastering of the Production;</w:t>
      </w:r>
    </w:p>
    <w:p w:rsidR="001D4719" w:rsidRPr="00EE415E" w:rsidRDefault="001D4719" w:rsidP="00EE415E">
      <w:pPr>
        <w:pStyle w:val="ListParagraph"/>
        <w:widowControl w:val="0"/>
        <w:numPr>
          <w:ilvl w:val="0"/>
          <w:numId w:val="42"/>
        </w:numPr>
        <w:tabs>
          <w:tab w:val="left" w:pos="720"/>
        </w:tabs>
        <w:jc w:val="both"/>
        <w:rPr>
          <w:rFonts w:asciiTheme="minorHAnsi" w:hAnsiTheme="minorHAnsi"/>
        </w:rPr>
      </w:pPr>
      <w:r w:rsidRPr="00EE415E">
        <w:rPr>
          <w:rFonts w:asciiTheme="minorHAnsi" w:hAnsiTheme="minorHAnsi"/>
        </w:rPr>
        <w:t>formatting the f</w:t>
      </w:r>
      <w:r w:rsidRPr="00EE415E">
        <w:rPr>
          <w:rFonts w:asciiTheme="minorHAnsi" w:hAnsiTheme="minorHAnsi"/>
          <w:color w:val="000000"/>
        </w:rPr>
        <w:t xml:space="preserve">inal edit of the </w:t>
      </w:r>
      <w:r w:rsidR="00EE415E" w:rsidRPr="00EE415E">
        <w:rPr>
          <w:rFonts w:asciiTheme="minorHAnsi" w:hAnsiTheme="minorHAnsi"/>
        </w:rPr>
        <w:t>p</w:t>
      </w:r>
      <w:r w:rsidRPr="00EE415E">
        <w:rPr>
          <w:rFonts w:asciiTheme="minorHAnsi" w:hAnsiTheme="minorHAnsi"/>
        </w:rPr>
        <w:t>ro</w:t>
      </w:r>
      <w:r w:rsidR="00EE415E" w:rsidRPr="00EE415E">
        <w:rPr>
          <w:rFonts w:asciiTheme="minorHAnsi" w:hAnsiTheme="minorHAnsi"/>
        </w:rPr>
        <w:t>duction in accordance with the technical s</w:t>
      </w:r>
      <w:r w:rsidRPr="00EE415E">
        <w:rPr>
          <w:rFonts w:asciiTheme="minorHAnsi" w:hAnsiTheme="minorHAnsi"/>
        </w:rPr>
        <w:t>pecification;</w:t>
      </w:r>
    </w:p>
    <w:p w:rsidR="001D4719" w:rsidRPr="00EE415E" w:rsidRDefault="001D4719" w:rsidP="00EE415E">
      <w:pPr>
        <w:pStyle w:val="ListParagraph"/>
        <w:widowControl w:val="0"/>
        <w:numPr>
          <w:ilvl w:val="0"/>
          <w:numId w:val="42"/>
        </w:numPr>
        <w:tabs>
          <w:tab w:val="left" w:pos="720"/>
        </w:tabs>
        <w:jc w:val="both"/>
        <w:rPr>
          <w:rFonts w:asciiTheme="minorHAnsi" w:hAnsiTheme="minorHAnsi"/>
        </w:rPr>
      </w:pPr>
      <w:r w:rsidRPr="00EE415E">
        <w:rPr>
          <w:rFonts w:asciiTheme="minorHAnsi" w:hAnsiTheme="minorHAnsi"/>
        </w:rPr>
        <w:t>producing duplications of the f</w:t>
      </w:r>
      <w:r w:rsidRPr="00EE415E">
        <w:rPr>
          <w:rFonts w:asciiTheme="minorHAnsi" w:hAnsiTheme="minorHAnsi"/>
          <w:color w:val="000000"/>
        </w:rPr>
        <w:t xml:space="preserve">inal edit of the </w:t>
      </w:r>
      <w:r w:rsidR="00EE415E" w:rsidRPr="00EE415E">
        <w:rPr>
          <w:rFonts w:asciiTheme="minorHAnsi" w:hAnsiTheme="minorHAnsi"/>
        </w:rPr>
        <w:t>p</w:t>
      </w:r>
      <w:r w:rsidRPr="00EE415E">
        <w:rPr>
          <w:rFonts w:asciiTheme="minorHAnsi" w:hAnsiTheme="minorHAnsi"/>
        </w:rPr>
        <w:t>ro</w:t>
      </w:r>
      <w:r w:rsidR="00EE415E" w:rsidRPr="00EE415E">
        <w:rPr>
          <w:rFonts w:asciiTheme="minorHAnsi" w:hAnsiTheme="minorHAnsi"/>
        </w:rPr>
        <w:t>duction in accordance with the technical s</w:t>
      </w:r>
      <w:r w:rsidRPr="00EE415E">
        <w:rPr>
          <w:rFonts w:asciiTheme="minorHAnsi" w:hAnsiTheme="minorHAnsi"/>
        </w:rPr>
        <w:t>pecification;</w:t>
      </w:r>
    </w:p>
    <w:p w:rsidR="001D4719" w:rsidRPr="00EE415E" w:rsidRDefault="001D4719" w:rsidP="00EE415E">
      <w:pPr>
        <w:pStyle w:val="ListParagraph"/>
        <w:widowControl w:val="0"/>
        <w:numPr>
          <w:ilvl w:val="0"/>
          <w:numId w:val="42"/>
        </w:numPr>
        <w:tabs>
          <w:tab w:val="left" w:pos="720"/>
        </w:tabs>
        <w:jc w:val="both"/>
        <w:rPr>
          <w:rFonts w:asciiTheme="minorHAnsi" w:hAnsiTheme="minorHAnsi"/>
          <w:color w:val="000000"/>
        </w:rPr>
      </w:pPr>
      <w:r w:rsidRPr="00EE415E">
        <w:rPr>
          <w:rFonts w:asciiTheme="minorHAnsi" w:hAnsiTheme="minorHAnsi"/>
          <w:color w:val="000000"/>
        </w:rPr>
        <w:t>sourcing and provision of any and all premises, facilities and locations</w:t>
      </w:r>
      <w:r w:rsidRPr="00EE415E">
        <w:rPr>
          <w:rFonts w:asciiTheme="minorHAnsi" w:hAnsiTheme="minorHAnsi"/>
        </w:rPr>
        <w:t xml:space="preserve"> required</w:t>
      </w:r>
      <w:r w:rsidR="00EE415E" w:rsidRPr="00EE415E">
        <w:rPr>
          <w:rFonts w:asciiTheme="minorHAnsi" w:hAnsiTheme="minorHAnsi"/>
          <w:color w:val="000000"/>
        </w:rPr>
        <w:t xml:space="preserve"> to carry out the above p</w:t>
      </w:r>
      <w:r w:rsidRPr="00EE415E">
        <w:rPr>
          <w:rFonts w:asciiTheme="minorHAnsi" w:hAnsiTheme="minorHAnsi"/>
          <w:color w:val="000000"/>
        </w:rPr>
        <w:t>ost-</w:t>
      </w:r>
      <w:r w:rsidR="00EE415E" w:rsidRPr="00EE415E">
        <w:rPr>
          <w:rFonts w:asciiTheme="minorHAnsi" w:hAnsiTheme="minorHAnsi"/>
        </w:rPr>
        <w:t>p</w:t>
      </w:r>
      <w:r w:rsidRPr="00EE415E">
        <w:rPr>
          <w:rFonts w:asciiTheme="minorHAnsi" w:hAnsiTheme="minorHAnsi"/>
        </w:rPr>
        <w:t>roduction</w:t>
      </w:r>
      <w:r w:rsidRPr="00EE415E">
        <w:rPr>
          <w:rFonts w:asciiTheme="minorHAnsi" w:hAnsiTheme="minorHAnsi"/>
          <w:b/>
          <w:bCs/>
        </w:rPr>
        <w:t xml:space="preserve"> </w:t>
      </w:r>
      <w:r w:rsidRPr="00EE415E">
        <w:rPr>
          <w:rFonts w:asciiTheme="minorHAnsi" w:hAnsiTheme="minorHAnsi"/>
          <w:color w:val="000000"/>
        </w:rPr>
        <w:t>Services;</w:t>
      </w:r>
    </w:p>
    <w:p w:rsidR="001D4719" w:rsidRPr="00EE415E" w:rsidRDefault="001D4719" w:rsidP="00EE415E">
      <w:pPr>
        <w:pStyle w:val="ListParagraph"/>
        <w:widowControl w:val="0"/>
        <w:numPr>
          <w:ilvl w:val="0"/>
          <w:numId w:val="42"/>
        </w:numPr>
        <w:tabs>
          <w:tab w:val="left" w:pos="720"/>
        </w:tabs>
        <w:jc w:val="both"/>
        <w:rPr>
          <w:rFonts w:asciiTheme="minorHAnsi" w:hAnsiTheme="minorHAnsi"/>
          <w:color w:val="000000"/>
        </w:rPr>
      </w:pPr>
      <w:r w:rsidRPr="00EE415E">
        <w:rPr>
          <w:rFonts w:asciiTheme="minorHAnsi" w:hAnsiTheme="minorHAnsi"/>
          <w:color w:val="000000"/>
        </w:rPr>
        <w:t xml:space="preserve">sourcing and provision of any and all </w:t>
      </w:r>
      <w:r w:rsidR="00EE415E" w:rsidRPr="00EE415E">
        <w:rPr>
          <w:rFonts w:asciiTheme="minorHAnsi" w:hAnsiTheme="minorHAnsi"/>
        </w:rPr>
        <w:t>freelance p</w:t>
      </w:r>
      <w:r w:rsidRPr="00EE415E">
        <w:rPr>
          <w:rFonts w:asciiTheme="minorHAnsi" w:hAnsiTheme="minorHAnsi"/>
        </w:rPr>
        <w:t>ersonnel or other third parties required</w:t>
      </w:r>
      <w:r w:rsidR="00EE415E" w:rsidRPr="00EE415E">
        <w:rPr>
          <w:rFonts w:asciiTheme="minorHAnsi" w:hAnsiTheme="minorHAnsi"/>
          <w:color w:val="000000"/>
        </w:rPr>
        <w:t xml:space="preserve"> to assist the company in performing the above p</w:t>
      </w:r>
      <w:r w:rsidRPr="00EE415E">
        <w:rPr>
          <w:rFonts w:asciiTheme="minorHAnsi" w:hAnsiTheme="minorHAnsi"/>
          <w:color w:val="000000"/>
        </w:rPr>
        <w:t>ost-</w:t>
      </w:r>
      <w:r w:rsidR="00EE415E" w:rsidRPr="00EE415E">
        <w:rPr>
          <w:rFonts w:asciiTheme="minorHAnsi" w:hAnsiTheme="minorHAnsi"/>
        </w:rPr>
        <w:t>p</w:t>
      </w:r>
      <w:r w:rsidRPr="00EE415E">
        <w:rPr>
          <w:rFonts w:asciiTheme="minorHAnsi" w:hAnsiTheme="minorHAnsi"/>
        </w:rPr>
        <w:t>roduction</w:t>
      </w:r>
      <w:r w:rsidRPr="00EE415E">
        <w:rPr>
          <w:rFonts w:asciiTheme="minorHAnsi" w:hAnsiTheme="minorHAnsi"/>
          <w:b/>
          <w:bCs/>
        </w:rPr>
        <w:t xml:space="preserve"> </w:t>
      </w:r>
      <w:r w:rsidR="00EE415E" w:rsidRPr="00EE415E">
        <w:rPr>
          <w:rFonts w:asciiTheme="minorHAnsi" w:hAnsiTheme="minorHAnsi"/>
          <w:color w:val="000000"/>
        </w:rPr>
        <w:t>s</w:t>
      </w:r>
      <w:r w:rsidRPr="00EE415E">
        <w:rPr>
          <w:rFonts w:asciiTheme="minorHAnsi" w:hAnsiTheme="minorHAnsi"/>
          <w:color w:val="000000"/>
        </w:rPr>
        <w:t>ervices;</w:t>
      </w:r>
    </w:p>
    <w:p w:rsidR="001D4719" w:rsidRPr="00EE415E" w:rsidRDefault="001D4719" w:rsidP="00EE415E">
      <w:pPr>
        <w:pStyle w:val="ListParagraph"/>
        <w:widowControl w:val="0"/>
        <w:numPr>
          <w:ilvl w:val="0"/>
          <w:numId w:val="42"/>
        </w:numPr>
        <w:tabs>
          <w:tab w:val="left" w:pos="720"/>
        </w:tabs>
        <w:jc w:val="both"/>
        <w:rPr>
          <w:rFonts w:asciiTheme="minorHAnsi" w:hAnsiTheme="minorHAnsi"/>
          <w:color w:val="000000"/>
        </w:rPr>
      </w:pPr>
      <w:r w:rsidRPr="00EE415E">
        <w:rPr>
          <w:rFonts w:asciiTheme="minorHAnsi" w:hAnsiTheme="minorHAnsi"/>
          <w:color w:val="000000"/>
        </w:rPr>
        <w:t>sourcing and provision of any and all necessary equipment, tools and accessories.</w:t>
      </w:r>
    </w:p>
    <w:p w:rsidR="00AF5AE9" w:rsidRPr="002D0A99" w:rsidRDefault="00AF5AE9" w:rsidP="002D0A99">
      <w:pPr>
        <w:spacing w:after="120" w:line="280" w:lineRule="exact"/>
        <w:rPr>
          <w:rFonts w:asciiTheme="minorHAnsi" w:hAnsiTheme="minorHAnsi" w:cs="Arial"/>
          <w:sz w:val="22"/>
        </w:rPr>
      </w:pPr>
    </w:p>
    <w:p w:rsidR="00C77AAC" w:rsidRDefault="00C77AAC">
      <w:pPr>
        <w:overflowPunct/>
        <w:autoSpaceDE/>
        <w:autoSpaceDN/>
        <w:adjustRightInd/>
        <w:textAlignment w:val="auto"/>
        <w:rPr>
          <w:rFonts w:asciiTheme="minorHAnsi" w:hAnsiTheme="minorHAnsi" w:cs="Arial"/>
          <w:sz w:val="22"/>
        </w:rPr>
      </w:pPr>
      <w:r>
        <w:rPr>
          <w:rFonts w:asciiTheme="minorHAnsi" w:hAnsiTheme="minorHAnsi" w:cs="Arial"/>
          <w:sz w:val="22"/>
        </w:rPr>
        <w:br w:type="page"/>
      </w:r>
    </w:p>
    <w:p w:rsidR="00AF5AE9" w:rsidRPr="002D0A99" w:rsidRDefault="00AF5AE9" w:rsidP="002D0A99">
      <w:pPr>
        <w:spacing w:after="120" w:line="280" w:lineRule="exact"/>
        <w:rPr>
          <w:rFonts w:asciiTheme="minorHAnsi" w:hAnsiTheme="minorHAnsi" w:cs="Arial"/>
          <w:sz w:val="22"/>
        </w:rPr>
      </w:pPr>
    </w:p>
    <w:p w:rsidR="00AF5AE9" w:rsidRPr="002D0A99" w:rsidRDefault="00AF5AE9" w:rsidP="002D0A99">
      <w:pPr>
        <w:spacing w:after="120" w:line="280" w:lineRule="exact"/>
        <w:rPr>
          <w:rFonts w:asciiTheme="minorHAnsi" w:hAnsiTheme="minorHAnsi" w:cs="Arial"/>
          <w:sz w:val="22"/>
        </w:rPr>
      </w:pPr>
    </w:p>
    <w:tbl>
      <w:tblPr>
        <w:tblW w:w="9691" w:type="dxa"/>
        <w:tblInd w:w="198" w:type="dxa"/>
        <w:tblLayout w:type="fixed"/>
        <w:tblLook w:val="0000"/>
      </w:tblPr>
      <w:tblGrid>
        <w:gridCol w:w="615"/>
        <w:gridCol w:w="9076"/>
      </w:tblGrid>
      <w:tr w:rsidR="009F546D" w:rsidRPr="002D0A99">
        <w:trPr>
          <w:cantSplit/>
        </w:trPr>
        <w:tc>
          <w:tcPr>
            <w:tcW w:w="9691" w:type="dxa"/>
            <w:gridSpan w:val="2"/>
            <w:tcBorders>
              <w:top w:val="single" w:sz="12" w:space="0" w:color="auto"/>
              <w:left w:val="single" w:sz="12" w:space="0" w:color="auto"/>
              <w:bottom w:val="single" w:sz="12" w:space="0" w:color="auto"/>
              <w:right w:val="single" w:sz="12" w:space="0" w:color="auto"/>
            </w:tcBorders>
            <w:shd w:val="clear" w:color="auto" w:fill="CCCCCC"/>
            <w:vAlign w:val="center"/>
          </w:tcPr>
          <w:p w:rsidR="009F546D" w:rsidRPr="002D0A99" w:rsidRDefault="009F546D" w:rsidP="002D0A99">
            <w:pPr>
              <w:spacing w:after="120" w:line="280" w:lineRule="exact"/>
              <w:rPr>
                <w:rFonts w:asciiTheme="minorHAnsi" w:hAnsiTheme="minorHAnsi" w:cs="Arial"/>
              </w:rPr>
            </w:pPr>
            <w:r w:rsidRPr="002D0A99">
              <w:rPr>
                <w:rFonts w:asciiTheme="minorHAnsi" w:hAnsiTheme="minorHAnsi" w:cs="Arial"/>
                <w:b/>
                <w:bCs/>
              </w:rPr>
              <w:t xml:space="preserve">Document D: </w:t>
            </w:r>
            <w:r w:rsidR="003F5E6F" w:rsidRPr="002D0A99">
              <w:rPr>
                <w:rFonts w:asciiTheme="minorHAnsi" w:hAnsiTheme="minorHAnsi" w:cs="Arial"/>
                <w:b/>
                <w:bCs/>
              </w:rPr>
              <w:t>Company Information</w:t>
            </w:r>
          </w:p>
        </w:tc>
      </w:tr>
      <w:tr w:rsidR="009F546D" w:rsidRPr="002D0A99">
        <w:trPr>
          <w:cantSplit/>
        </w:trPr>
        <w:tc>
          <w:tcPr>
            <w:tcW w:w="615" w:type="dxa"/>
            <w:tcBorders>
              <w:top w:val="single" w:sz="12" w:space="0" w:color="auto"/>
              <w:bottom w:val="single" w:sz="12" w:space="0" w:color="auto"/>
            </w:tcBorders>
            <w:vAlign w:val="center"/>
          </w:tcPr>
          <w:p w:rsidR="009F546D" w:rsidRPr="002D0A99" w:rsidRDefault="009F546D" w:rsidP="002D0A99">
            <w:pPr>
              <w:spacing w:after="120" w:line="280" w:lineRule="exact"/>
              <w:rPr>
                <w:rFonts w:asciiTheme="minorHAnsi" w:hAnsiTheme="minorHAnsi" w:cs="Arial"/>
                <w:sz w:val="18"/>
              </w:rPr>
            </w:pPr>
          </w:p>
        </w:tc>
        <w:tc>
          <w:tcPr>
            <w:tcW w:w="9076" w:type="dxa"/>
            <w:tcBorders>
              <w:top w:val="single" w:sz="12" w:space="0" w:color="auto"/>
              <w:bottom w:val="single" w:sz="12" w:space="0" w:color="auto"/>
            </w:tcBorders>
            <w:vAlign w:val="center"/>
          </w:tcPr>
          <w:p w:rsidR="009F546D" w:rsidRPr="002D0A99" w:rsidRDefault="009F546D" w:rsidP="002D0A99">
            <w:pPr>
              <w:spacing w:after="120" w:line="280" w:lineRule="exact"/>
              <w:rPr>
                <w:rFonts w:asciiTheme="minorHAnsi" w:hAnsiTheme="minorHAnsi" w:cs="Arial"/>
                <w:sz w:val="18"/>
              </w:rPr>
            </w:pPr>
          </w:p>
        </w:tc>
      </w:tr>
      <w:tr w:rsidR="009F546D" w:rsidRPr="002D0A99">
        <w:trPr>
          <w:cantSplit/>
        </w:trPr>
        <w:tc>
          <w:tcPr>
            <w:tcW w:w="615" w:type="dxa"/>
            <w:tcBorders>
              <w:top w:val="single" w:sz="12" w:space="0" w:color="auto"/>
              <w:left w:val="single" w:sz="12" w:space="0" w:color="auto"/>
              <w:bottom w:val="single" w:sz="12" w:space="0" w:color="auto"/>
            </w:tcBorders>
            <w:shd w:val="clear" w:color="auto" w:fill="CCCCCC"/>
            <w:vAlign w:val="center"/>
          </w:tcPr>
          <w:p w:rsidR="009F546D" w:rsidRPr="002D0A99" w:rsidRDefault="009F546D" w:rsidP="002D0A99">
            <w:pPr>
              <w:spacing w:after="120" w:line="280" w:lineRule="exact"/>
              <w:rPr>
                <w:rFonts w:asciiTheme="minorHAnsi" w:hAnsiTheme="minorHAnsi" w:cs="Arial"/>
                <w:sz w:val="22"/>
              </w:rPr>
            </w:pPr>
            <w:r w:rsidRPr="002D0A99">
              <w:rPr>
                <w:rFonts w:asciiTheme="minorHAnsi" w:hAnsiTheme="minorHAnsi" w:cs="Arial"/>
                <w:b/>
                <w:bCs/>
                <w:sz w:val="22"/>
              </w:rPr>
              <w:t>1.0</w:t>
            </w:r>
          </w:p>
        </w:tc>
        <w:tc>
          <w:tcPr>
            <w:tcW w:w="9076" w:type="dxa"/>
            <w:tcBorders>
              <w:top w:val="single" w:sz="12" w:space="0" w:color="auto"/>
              <w:bottom w:val="single" w:sz="12" w:space="0" w:color="auto"/>
              <w:right w:val="single" w:sz="12" w:space="0" w:color="auto"/>
            </w:tcBorders>
            <w:shd w:val="clear" w:color="auto" w:fill="CCCCCC"/>
            <w:vAlign w:val="center"/>
          </w:tcPr>
          <w:p w:rsidR="009F546D" w:rsidRPr="002D0A99" w:rsidRDefault="009F546D" w:rsidP="002D0A99">
            <w:pPr>
              <w:spacing w:after="120" w:line="280" w:lineRule="exact"/>
              <w:rPr>
                <w:rFonts w:asciiTheme="minorHAnsi" w:hAnsiTheme="minorHAnsi" w:cs="Arial"/>
                <w:sz w:val="22"/>
              </w:rPr>
            </w:pPr>
            <w:r w:rsidRPr="002D0A99">
              <w:rPr>
                <w:rFonts w:asciiTheme="minorHAnsi" w:hAnsiTheme="minorHAnsi" w:cs="Arial"/>
                <w:b/>
                <w:bCs/>
                <w:sz w:val="22"/>
              </w:rPr>
              <w:t>General</w:t>
            </w:r>
          </w:p>
        </w:tc>
      </w:tr>
      <w:tr w:rsidR="009F546D" w:rsidRPr="002D0A99">
        <w:trPr>
          <w:cantSplit/>
        </w:trPr>
        <w:tc>
          <w:tcPr>
            <w:tcW w:w="615" w:type="dxa"/>
            <w:tcBorders>
              <w:top w:val="single" w:sz="12" w:space="0" w:color="auto"/>
              <w:bottom w:val="single" w:sz="12" w:space="0" w:color="auto"/>
            </w:tcBorders>
            <w:vAlign w:val="center"/>
          </w:tcPr>
          <w:p w:rsidR="009F546D" w:rsidRPr="002D0A99" w:rsidRDefault="009F546D" w:rsidP="002D0A99">
            <w:pPr>
              <w:spacing w:after="120" w:line="280" w:lineRule="exact"/>
              <w:rPr>
                <w:rFonts w:asciiTheme="minorHAnsi" w:hAnsiTheme="minorHAnsi" w:cs="Arial"/>
                <w:sz w:val="18"/>
              </w:rPr>
            </w:pPr>
          </w:p>
        </w:tc>
        <w:tc>
          <w:tcPr>
            <w:tcW w:w="9076" w:type="dxa"/>
            <w:tcBorders>
              <w:top w:val="single" w:sz="12" w:space="0" w:color="auto"/>
              <w:bottom w:val="single" w:sz="12" w:space="0" w:color="auto"/>
            </w:tcBorders>
            <w:vAlign w:val="center"/>
          </w:tcPr>
          <w:p w:rsidR="009F546D" w:rsidRPr="002D0A99" w:rsidRDefault="009F546D" w:rsidP="002D0A99">
            <w:pPr>
              <w:spacing w:after="120" w:line="280" w:lineRule="exact"/>
              <w:rPr>
                <w:rFonts w:asciiTheme="minorHAnsi" w:hAnsiTheme="minorHAnsi" w:cs="Arial"/>
                <w:sz w:val="18"/>
              </w:rPr>
            </w:pPr>
          </w:p>
        </w:tc>
      </w:tr>
      <w:tr w:rsidR="009F546D" w:rsidRPr="002D0A99">
        <w:trPr>
          <w:cantSplit/>
        </w:trPr>
        <w:tc>
          <w:tcPr>
            <w:tcW w:w="615" w:type="dxa"/>
            <w:tcBorders>
              <w:top w:val="single" w:sz="12" w:space="0" w:color="auto"/>
              <w:left w:val="single" w:sz="12" w:space="0" w:color="auto"/>
              <w:bottom w:val="single" w:sz="12" w:space="0" w:color="auto"/>
            </w:tcBorders>
          </w:tcPr>
          <w:p w:rsidR="009F546D" w:rsidRPr="002D0A99" w:rsidRDefault="009F546D" w:rsidP="002D0A99">
            <w:pPr>
              <w:spacing w:after="120" w:line="280" w:lineRule="exact"/>
              <w:rPr>
                <w:rFonts w:asciiTheme="minorHAnsi" w:hAnsiTheme="minorHAnsi" w:cs="Arial"/>
                <w:sz w:val="18"/>
              </w:rPr>
            </w:pPr>
            <w:r w:rsidRPr="002D0A99">
              <w:rPr>
                <w:rFonts w:asciiTheme="minorHAnsi" w:hAnsiTheme="minorHAnsi" w:cs="Arial"/>
                <w:b/>
                <w:bCs/>
                <w:sz w:val="18"/>
              </w:rPr>
              <w:t>1.1</w:t>
            </w:r>
          </w:p>
        </w:tc>
        <w:tc>
          <w:tcPr>
            <w:tcW w:w="9076" w:type="dxa"/>
            <w:tcBorders>
              <w:top w:val="single" w:sz="12" w:space="0" w:color="auto"/>
              <w:bottom w:val="single" w:sz="12" w:space="0" w:color="auto"/>
              <w:right w:val="single" w:sz="12" w:space="0" w:color="auto"/>
            </w:tcBorders>
            <w:vAlign w:val="center"/>
          </w:tcPr>
          <w:p w:rsidR="009F546D" w:rsidRPr="002D0A99" w:rsidRDefault="009F546D" w:rsidP="002D0A99">
            <w:pPr>
              <w:spacing w:after="120" w:line="280" w:lineRule="exact"/>
              <w:rPr>
                <w:rFonts w:asciiTheme="minorHAnsi" w:hAnsiTheme="minorHAnsi" w:cs="Arial"/>
                <w:b/>
                <w:bCs/>
                <w:sz w:val="18"/>
                <w:u w:val="single"/>
              </w:rPr>
            </w:pPr>
            <w:r w:rsidRPr="002D0A99">
              <w:rPr>
                <w:rFonts w:asciiTheme="minorHAnsi" w:hAnsiTheme="minorHAnsi" w:cs="Arial"/>
                <w:b/>
                <w:bCs/>
                <w:sz w:val="18"/>
                <w:u w:val="single"/>
              </w:rPr>
              <w:t>Registered Name</w:t>
            </w:r>
          </w:p>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sz w:val="18"/>
              </w:rPr>
              <w:fldChar w:fldCharType="begin">
                <w:ffData>
                  <w:name w:val="Text1"/>
                  <w:enabled/>
                  <w:calcOnExit w:val="0"/>
                  <w:textInput/>
                </w:ffData>
              </w:fldChar>
            </w:r>
            <w:r w:rsidR="009F546D" w:rsidRPr="002D0A99">
              <w:rPr>
                <w:rFonts w:asciiTheme="minorHAnsi" w:hAnsiTheme="minorHAnsi" w:cs="Arial"/>
                <w:sz w:val="18"/>
              </w:rPr>
              <w:instrText xml:space="preserve"> FORMTEXT </w:instrText>
            </w:r>
            <w:r w:rsidRPr="002D0A99">
              <w:rPr>
                <w:rFonts w:asciiTheme="minorHAnsi" w:hAnsiTheme="minorHAnsi" w:cs="Arial"/>
                <w:sz w:val="18"/>
              </w:rPr>
            </w:r>
            <w:r w:rsidRPr="002D0A99">
              <w:rPr>
                <w:rFonts w:asciiTheme="minorHAnsi" w:hAnsiTheme="minorHAnsi" w:cs="Arial"/>
                <w:sz w:val="18"/>
              </w:rPr>
              <w:fldChar w:fldCharType="separate"/>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Pr="002D0A99">
              <w:rPr>
                <w:rFonts w:asciiTheme="minorHAnsi" w:hAnsiTheme="minorHAnsi" w:cs="Arial"/>
                <w:sz w:val="18"/>
              </w:rPr>
              <w:fldChar w:fldCharType="end"/>
            </w:r>
          </w:p>
          <w:p w:rsidR="009F546D" w:rsidRPr="002D0A99" w:rsidRDefault="009F546D" w:rsidP="002D0A99">
            <w:pPr>
              <w:spacing w:after="120" w:line="280" w:lineRule="exact"/>
              <w:rPr>
                <w:rFonts w:asciiTheme="minorHAnsi" w:hAnsiTheme="minorHAnsi" w:cs="Arial"/>
                <w:sz w:val="18"/>
              </w:rPr>
            </w:pPr>
          </w:p>
          <w:p w:rsidR="009F546D" w:rsidRPr="002D0A99" w:rsidRDefault="009F546D" w:rsidP="002D0A99">
            <w:pPr>
              <w:spacing w:after="120" w:line="280" w:lineRule="exact"/>
              <w:rPr>
                <w:rFonts w:asciiTheme="minorHAnsi" w:hAnsiTheme="minorHAnsi" w:cs="Arial"/>
                <w:b/>
                <w:bCs/>
                <w:sz w:val="18"/>
                <w:u w:val="single"/>
              </w:rPr>
            </w:pPr>
            <w:r w:rsidRPr="002D0A99">
              <w:rPr>
                <w:rFonts w:asciiTheme="minorHAnsi" w:hAnsiTheme="minorHAnsi" w:cs="Arial"/>
                <w:b/>
                <w:bCs/>
                <w:sz w:val="18"/>
                <w:u w:val="single"/>
              </w:rPr>
              <w:t>Trading Name (if different)</w:t>
            </w:r>
          </w:p>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b/>
                <w:bCs/>
                <w:sz w:val="18"/>
              </w:rPr>
              <w:fldChar w:fldCharType="begin">
                <w:ffData>
                  <w:name w:val="Text2"/>
                  <w:enabled/>
                  <w:calcOnExit w:val="0"/>
                  <w:textInput/>
                </w:ffData>
              </w:fldChar>
            </w:r>
            <w:r w:rsidR="009F546D" w:rsidRPr="002D0A99">
              <w:rPr>
                <w:rFonts w:asciiTheme="minorHAnsi" w:hAnsiTheme="minorHAnsi" w:cs="Arial"/>
                <w:b/>
                <w:bCs/>
                <w:sz w:val="18"/>
              </w:rPr>
              <w:instrText xml:space="preserve"> FORMTEXT </w:instrText>
            </w:r>
            <w:r w:rsidRPr="002D0A99">
              <w:rPr>
                <w:rFonts w:asciiTheme="minorHAnsi" w:hAnsiTheme="minorHAnsi" w:cs="Arial"/>
                <w:b/>
                <w:bCs/>
                <w:sz w:val="18"/>
              </w:rPr>
            </w:r>
            <w:r w:rsidRPr="002D0A99">
              <w:rPr>
                <w:rFonts w:asciiTheme="minorHAnsi" w:hAnsiTheme="minorHAnsi" w:cs="Arial"/>
                <w:b/>
                <w:bCs/>
                <w:sz w:val="18"/>
              </w:rPr>
              <w:fldChar w:fldCharType="separate"/>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Pr="002D0A99">
              <w:rPr>
                <w:rFonts w:asciiTheme="minorHAnsi" w:hAnsiTheme="minorHAnsi" w:cs="Arial"/>
                <w:b/>
                <w:bCs/>
                <w:sz w:val="18"/>
              </w:rPr>
              <w:fldChar w:fldCharType="end"/>
            </w:r>
          </w:p>
        </w:tc>
      </w:tr>
      <w:tr w:rsidR="009F546D" w:rsidRPr="002D0A99">
        <w:trPr>
          <w:cantSplit/>
        </w:trPr>
        <w:tc>
          <w:tcPr>
            <w:tcW w:w="615" w:type="dxa"/>
            <w:tcBorders>
              <w:top w:val="single" w:sz="12" w:space="0" w:color="auto"/>
              <w:bottom w:val="single" w:sz="12" w:space="0" w:color="auto"/>
            </w:tcBorders>
            <w:vAlign w:val="center"/>
          </w:tcPr>
          <w:p w:rsidR="009F546D" w:rsidRPr="002D0A99" w:rsidRDefault="009F546D" w:rsidP="002D0A99">
            <w:pPr>
              <w:spacing w:after="120" w:line="280" w:lineRule="exact"/>
              <w:rPr>
                <w:rFonts w:asciiTheme="minorHAnsi" w:hAnsiTheme="minorHAnsi" w:cs="Arial"/>
                <w:sz w:val="18"/>
              </w:rPr>
            </w:pPr>
          </w:p>
        </w:tc>
        <w:tc>
          <w:tcPr>
            <w:tcW w:w="9076" w:type="dxa"/>
            <w:tcBorders>
              <w:top w:val="single" w:sz="12" w:space="0" w:color="auto"/>
              <w:bottom w:val="single" w:sz="12" w:space="0" w:color="auto"/>
            </w:tcBorders>
            <w:vAlign w:val="center"/>
          </w:tcPr>
          <w:p w:rsidR="009F546D" w:rsidRPr="002D0A99" w:rsidRDefault="009F546D" w:rsidP="002D0A99">
            <w:pPr>
              <w:spacing w:after="120" w:line="280" w:lineRule="exact"/>
              <w:rPr>
                <w:rFonts w:asciiTheme="minorHAnsi" w:hAnsiTheme="minorHAnsi" w:cs="Arial"/>
                <w:sz w:val="18"/>
              </w:rPr>
            </w:pPr>
          </w:p>
        </w:tc>
      </w:tr>
      <w:tr w:rsidR="009F546D" w:rsidRPr="002D0A99">
        <w:trPr>
          <w:cantSplit/>
        </w:trPr>
        <w:tc>
          <w:tcPr>
            <w:tcW w:w="615" w:type="dxa"/>
            <w:tcBorders>
              <w:top w:val="single" w:sz="12" w:space="0" w:color="auto"/>
              <w:left w:val="single" w:sz="12" w:space="0" w:color="auto"/>
            </w:tcBorders>
          </w:tcPr>
          <w:p w:rsidR="009F546D" w:rsidRPr="002D0A99" w:rsidRDefault="009F546D" w:rsidP="002D0A99">
            <w:pPr>
              <w:spacing w:after="120" w:line="280" w:lineRule="exact"/>
              <w:rPr>
                <w:rFonts w:asciiTheme="minorHAnsi" w:hAnsiTheme="minorHAnsi" w:cs="Arial"/>
                <w:b/>
                <w:bCs/>
                <w:sz w:val="18"/>
              </w:rPr>
            </w:pPr>
            <w:r w:rsidRPr="002D0A99">
              <w:rPr>
                <w:rFonts w:asciiTheme="minorHAnsi" w:hAnsiTheme="minorHAnsi" w:cs="Arial"/>
                <w:b/>
                <w:bCs/>
                <w:sz w:val="18"/>
              </w:rPr>
              <w:t>1.2</w:t>
            </w:r>
          </w:p>
        </w:tc>
        <w:tc>
          <w:tcPr>
            <w:tcW w:w="9076" w:type="dxa"/>
            <w:tcBorders>
              <w:top w:val="single" w:sz="12" w:space="0" w:color="auto"/>
              <w:right w:val="single" w:sz="12" w:space="0" w:color="auto"/>
            </w:tcBorders>
            <w:vAlign w:val="center"/>
          </w:tcPr>
          <w:p w:rsidR="009F546D" w:rsidRPr="002D0A99" w:rsidRDefault="009F546D" w:rsidP="002D0A99">
            <w:pPr>
              <w:spacing w:after="120" w:line="280" w:lineRule="exact"/>
              <w:rPr>
                <w:rFonts w:asciiTheme="minorHAnsi" w:hAnsiTheme="minorHAnsi" w:cs="Arial"/>
                <w:b/>
                <w:bCs/>
                <w:sz w:val="18"/>
                <w:u w:val="single"/>
              </w:rPr>
            </w:pPr>
            <w:r w:rsidRPr="002D0A99">
              <w:rPr>
                <w:rFonts w:asciiTheme="minorHAnsi" w:hAnsiTheme="minorHAnsi" w:cs="Arial"/>
                <w:b/>
                <w:bCs/>
                <w:sz w:val="18"/>
                <w:u w:val="single"/>
              </w:rPr>
              <w:t>Correspondence Details</w:t>
            </w:r>
          </w:p>
          <w:p w:rsidR="009F546D" w:rsidRPr="002D0A99" w:rsidRDefault="009F546D" w:rsidP="002D0A99">
            <w:pPr>
              <w:spacing w:after="120" w:line="280" w:lineRule="exact"/>
              <w:rPr>
                <w:rFonts w:asciiTheme="minorHAnsi" w:hAnsiTheme="minorHAnsi" w:cs="Arial"/>
                <w:b/>
                <w:bCs/>
                <w:sz w:val="18"/>
              </w:rPr>
            </w:pPr>
            <w:r w:rsidRPr="002D0A99">
              <w:rPr>
                <w:rFonts w:asciiTheme="minorHAnsi" w:hAnsiTheme="minorHAnsi" w:cs="Arial"/>
                <w:b/>
                <w:bCs/>
                <w:sz w:val="18"/>
              </w:rPr>
              <w:t>Name of person applying on behalf of the company</w:t>
            </w:r>
          </w:p>
          <w:p w:rsidR="009F546D" w:rsidRPr="002D0A99" w:rsidRDefault="00611FB3" w:rsidP="002D0A99">
            <w:pPr>
              <w:spacing w:after="120" w:line="280" w:lineRule="exact"/>
              <w:rPr>
                <w:rFonts w:asciiTheme="minorHAnsi" w:hAnsiTheme="minorHAnsi" w:cs="Arial"/>
                <w:b/>
                <w:bCs/>
                <w:sz w:val="18"/>
              </w:rPr>
            </w:pPr>
            <w:r w:rsidRPr="002D0A99">
              <w:rPr>
                <w:rFonts w:asciiTheme="minorHAnsi" w:hAnsiTheme="minorHAnsi" w:cs="Arial"/>
                <w:b/>
                <w:bCs/>
                <w:sz w:val="18"/>
              </w:rPr>
              <w:fldChar w:fldCharType="begin">
                <w:ffData>
                  <w:name w:val="Text42"/>
                  <w:enabled/>
                  <w:calcOnExit w:val="0"/>
                  <w:textInput/>
                </w:ffData>
              </w:fldChar>
            </w:r>
            <w:r w:rsidR="009F546D" w:rsidRPr="002D0A99">
              <w:rPr>
                <w:rFonts w:asciiTheme="minorHAnsi" w:hAnsiTheme="minorHAnsi" w:cs="Arial"/>
                <w:b/>
                <w:bCs/>
                <w:sz w:val="18"/>
              </w:rPr>
              <w:instrText xml:space="preserve"> FORMTEXT </w:instrText>
            </w:r>
            <w:r w:rsidRPr="002D0A99">
              <w:rPr>
                <w:rFonts w:asciiTheme="minorHAnsi" w:hAnsiTheme="minorHAnsi" w:cs="Arial"/>
                <w:b/>
                <w:bCs/>
                <w:sz w:val="18"/>
              </w:rPr>
            </w:r>
            <w:r w:rsidRPr="002D0A99">
              <w:rPr>
                <w:rFonts w:asciiTheme="minorHAnsi" w:hAnsiTheme="minorHAnsi" w:cs="Arial"/>
                <w:b/>
                <w:bCs/>
                <w:sz w:val="18"/>
              </w:rPr>
              <w:fldChar w:fldCharType="separate"/>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Pr="002D0A99">
              <w:rPr>
                <w:rFonts w:asciiTheme="minorHAnsi" w:hAnsiTheme="minorHAnsi" w:cs="Arial"/>
                <w:b/>
                <w:bCs/>
                <w:sz w:val="18"/>
              </w:rPr>
              <w:fldChar w:fldCharType="end"/>
            </w:r>
          </w:p>
          <w:p w:rsidR="009F546D" w:rsidRPr="002D0A99" w:rsidRDefault="009F546D" w:rsidP="002D0A99">
            <w:pPr>
              <w:spacing w:after="120" w:line="280" w:lineRule="exact"/>
              <w:rPr>
                <w:rFonts w:asciiTheme="minorHAnsi" w:hAnsiTheme="minorHAnsi" w:cs="Arial"/>
                <w:sz w:val="18"/>
              </w:rPr>
            </w:pPr>
            <w:r w:rsidRPr="002D0A99">
              <w:rPr>
                <w:rFonts w:asciiTheme="minorHAnsi" w:hAnsiTheme="minorHAnsi" w:cs="Arial"/>
                <w:b/>
                <w:bCs/>
                <w:sz w:val="18"/>
              </w:rPr>
              <w:t>Address:</w:t>
            </w:r>
            <w:r w:rsidRPr="002D0A99">
              <w:rPr>
                <w:rFonts w:asciiTheme="minorHAnsi" w:hAnsiTheme="minorHAnsi" w:cs="Arial"/>
                <w:sz w:val="18"/>
              </w:rPr>
              <w:t xml:space="preserve"> </w:t>
            </w:r>
          </w:p>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b/>
                <w:bCs/>
                <w:sz w:val="18"/>
              </w:rPr>
              <w:fldChar w:fldCharType="begin">
                <w:ffData>
                  <w:name w:val="Text2"/>
                  <w:enabled/>
                  <w:calcOnExit w:val="0"/>
                  <w:textInput/>
                </w:ffData>
              </w:fldChar>
            </w:r>
            <w:r w:rsidR="009F546D" w:rsidRPr="002D0A99">
              <w:rPr>
                <w:rFonts w:asciiTheme="minorHAnsi" w:hAnsiTheme="minorHAnsi" w:cs="Arial"/>
                <w:b/>
                <w:bCs/>
                <w:sz w:val="18"/>
              </w:rPr>
              <w:instrText xml:space="preserve"> FORMTEXT </w:instrText>
            </w:r>
            <w:r w:rsidRPr="002D0A99">
              <w:rPr>
                <w:rFonts w:asciiTheme="minorHAnsi" w:hAnsiTheme="minorHAnsi" w:cs="Arial"/>
                <w:b/>
                <w:bCs/>
                <w:sz w:val="18"/>
              </w:rPr>
            </w:r>
            <w:r w:rsidRPr="002D0A99">
              <w:rPr>
                <w:rFonts w:asciiTheme="minorHAnsi" w:hAnsiTheme="minorHAnsi" w:cs="Arial"/>
                <w:b/>
                <w:bCs/>
                <w:sz w:val="18"/>
              </w:rPr>
              <w:fldChar w:fldCharType="separate"/>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Pr="002D0A99">
              <w:rPr>
                <w:rFonts w:asciiTheme="minorHAnsi" w:hAnsiTheme="minorHAnsi" w:cs="Arial"/>
                <w:b/>
                <w:bCs/>
                <w:sz w:val="18"/>
              </w:rPr>
              <w:fldChar w:fldCharType="end"/>
            </w:r>
          </w:p>
          <w:p w:rsidR="009F546D" w:rsidRPr="002D0A99" w:rsidRDefault="009F546D" w:rsidP="002D0A99">
            <w:pPr>
              <w:spacing w:after="120" w:line="280" w:lineRule="exact"/>
              <w:rPr>
                <w:rFonts w:asciiTheme="minorHAnsi" w:hAnsiTheme="minorHAnsi" w:cs="Arial"/>
                <w:b/>
                <w:bCs/>
                <w:sz w:val="18"/>
              </w:rPr>
            </w:pPr>
            <w:r w:rsidRPr="002D0A99">
              <w:rPr>
                <w:rFonts w:asciiTheme="minorHAnsi" w:hAnsiTheme="minorHAnsi" w:cs="Arial"/>
                <w:b/>
                <w:bCs/>
                <w:sz w:val="18"/>
              </w:rPr>
              <w:t>Telephone:</w:t>
            </w:r>
          </w:p>
          <w:p w:rsidR="009F546D" w:rsidRPr="002D0A99" w:rsidRDefault="00611FB3" w:rsidP="002D0A99">
            <w:pPr>
              <w:spacing w:after="120" w:line="280" w:lineRule="exact"/>
              <w:rPr>
                <w:rFonts w:asciiTheme="minorHAnsi" w:hAnsiTheme="minorHAnsi" w:cs="Arial"/>
                <w:b/>
                <w:bCs/>
                <w:sz w:val="18"/>
              </w:rPr>
            </w:pPr>
            <w:r w:rsidRPr="002D0A99">
              <w:rPr>
                <w:rFonts w:asciiTheme="minorHAnsi" w:hAnsiTheme="minorHAnsi" w:cs="Arial"/>
                <w:b/>
                <w:bCs/>
                <w:sz w:val="18"/>
              </w:rPr>
              <w:fldChar w:fldCharType="begin">
                <w:ffData>
                  <w:name w:val="Text2"/>
                  <w:enabled/>
                  <w:calcOnExit w:val="0"/>
                  <w:textInput/>
                </w:ffData>
              </w:fldChar>
            </w:r>
            <w:r w:rsidR="009F546D" w:rsidRPr="002D0A99">
              <w:rPr>
                <w:rFonts w:asciiTheme="minorHAnsi" w:hAnsiTheme="minorHAnsi" w:cs="Arial"/>
                <w:b/>
                <w:bCs/>
                <w:sz w:val="18"/>
              </w:rPr>
              <w:instrText xml:space="preserve"> FORMTEXT </w:instrText>
            </w:r>
            <w:r w:rsidRPr="002D0A99">
              <w:rPr>
                <w:rFonts w:asciiTheme="minorHAnsi" w:hAnsiTheme="minorHAnsi" w:cs="Arial"/>
                <w:b/>
                <w:bCs/>
                <w:sz w:val="18"/>
              </w:rPr>
            </w:r>
            <w:r w:rsidRPr="002D0A99">
              <w:rPr>
                <w:rFonts w:asciiTheme="minorHAnsi" w:hAnsiTheme="minorHAnsi" w:cs="Arial"/>
                <w:b/>
                <w:bCs/>
                <w:sz w:val="18"/>
              </w:rPr>
              <w:fldChar w:fldCharType="separate"/>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Pr="002D0A99">
              <w:rPr>
                <w:rFonts w:asciiTheme="minorHAnsi" w:hAnsiTheme="minorHAnsi" w:cs="Arial"/>
                <w:b/>
                <w:bCs/>
                <w:sz w:val="18"/>
              </w:rPr>
              <w:fldChar w:fldCharType="end"/>
            </w:r>
          </w:p>
          <w:p w:rsidR="00397BDF" w:rsidRPr="002D0A99" w:rsidRDefault="00397BDF" w:rsidP="002D0A99">
            <w:pPr>
              <w:spacing w:after="120" w:line="280" w:lineRule="exact"/>
              <w:rPr>
                <w:rFonts w:asciiTheme="minorHAnsi" w:hAnsiTheme="minorHAnsi" w:cs="Arial"/>
                <w:b/>
                <w:bCs/>
                <w:sz w:val="18"/>
              </w:rPr>
            </w:pPr>
            <w:r w:rsidRPr="002D0A99">
              <w:rPr>
                <w:rFonts w:asciiTheme="minorHAnsi" w:hAnsiTheme="minorHAnsi" w:cs="Arial"/>
                <w:b/>
                <w:bCs/>
                <w:sz w:val="18"/>
              </w:rPr>
              <w:t>Mobile:</w:t>
            </w:r>
          </w:p>
          <w:p w:rsidR="00397BDF" w:rsidRPr="002D0A99" w:rsidRDefault="00611FB3" w:rsidP="002D0A99">
            <w:pPr>
              <w:spacing w:after="120" w:line="280" w:lineRule="exact"/>
              <w:rPr>
                <w:rFonts w:asciiTheme="minorHAnsi" w:hAnsiTheme="minorHAnsi" w:cs="Arial"/>
                <w:b/>
                <w:bCs/>
                <w:sz w:val="18"/>
              </w:rPr>
            </w:pPr>
            <w:r w:rsidRPr="002D0A99">
              <w:rPr>
                <w:rFonts w:asciiTheme="minorHAnsi" w:hAnsiTheme="minorHAnsi" w:cs="Arial"/>
                <w:b/>
                <w:bCs/>
                <w:sz w:val="18"/>
              </w:rPr>
              <w:fldChar w:fldCharType="begin">
                <w:ffData>
                  <w:name w:val="Text83"/>
                  <w:enabled/>
                  <w:calcOnExit w:val="0"/>
                  <w:textInput/>
                </w:ffData>
              </w:fldChar>
            </w:r>
            <w:bookmarkStart w:id="2" w:name="Text83"/>
            <w:r w:rsidR="00397BDF" w:rsidRPr="002D0A99">
              <w:rPr>
                <w:rFonts w:asciiTheme="minorHAnsi" w:hAnsiTheme="minorHAnsi" w:cs="Arial"/>
                <w:b/>
                <w:bCs/>
                <w:sz w:val="18"/>
              </w:rPr>
              <w:instrText xml:space="preserve"> FORMTEXT </w:instrText>
            </w:r>
            <w:r w:rsidRPr="002D0A99">
              <w:rPr>
                <w:rFonts w:asciiTheme="minorHAnsi" w:hAnsiTheme="minorHAnsi" w:cs="Arial"/>
                <w:b/>
                <w:bCs/>
                <w:sz w:val="18"/>
              </w:rPr>
            </w:r>
            <w:r w:rsidRPr="002D0A99">
              <w:rPr>
                <w:rFonts w:asciiTheme="minorHAnsi" w:hAnsiTheme="minorHAnsi" w:cs="Arial"/>
                <w:b/>
                <w:bCs/>
                <w:sz w:val="18"/>
              </w:rPr>
              <w:fldChar w:fldCharType="separate"/>
            </w:r>
            <w:r w:rsidR="00397BDF" w:rsidRPr="002D0A99">
              <w:rPr>
                <w:rFonts w:asciiTheme="minorHAnsi" w:hAnsiTheme="minorHAnsi" w:cs="Arial"/>
                <w:b/>
                <w:bCs/>
                <w:noProof/>
                <w:sz w:val="18"/>
              </w:rPr>
              <w:t> </w:t>
            </w:r>
            <w:r w:rsidR="00397BDF" w:rsidRPr="002D0A99">
              <w:rPr>
                <w:rFonts w:asciiTheme="minorHAnsi" w:hAnsiTheme="minorHAnsi" w:cs="Arial"/>
                <w:b/>
                <w:bCs/>
                <w:noProof/>
                <w:sz w:val="18"/>
              </w:rPr>
              <w:t> </w:t>
            </w:r>
            <w:r w:rsidR="00397BDF" w:rsidRPr="002D0A99">
              <w:rPr>
                <w:rFonts w:asciiTheme="minorHAnsi" w:hAnsiTheme="minorHAnsi" w:cs="Arial"/>
                <w:b/>
                <w:bCs/>
                <w:noProof/>
                <w:sz w:val="18"/>
              </w:rPr>
              <w:t> </w:t>
            </w:r>
            <w:r w:rsidR="00397BDF" w:rsidRPr="002D0A99">
              <w:rPr>
                <w:rFonts w:asciiTheme="minorHAnsi" w:hAnsiTheme="minorHAnsi" w:cs="Arial"/>
                <w:b/>
                <w:bCs/>
                <w:noProof/>
                <w:sz w:val="18"/>
              </w:rPr>
              <w:t> </w:t>
            </w:r>
            <w:r w:rsidR="00397BDF" w:rsidRPr="002D0A99">
              <w:rPr>
                <w:rFonts w:asciiTheme="minorHAnsi" w:hAnsiTheme="minorHAnsi" w:cs="Arial"/>
                <w:b/>
                <w:bCs/>
                <w:noProof/>
                <w:sz w:val="18"/>
              </w:rPr>
              <w:t> </w:t>
            </w:r>
            <w:r w:rsidRPr="002D0A99">
              <w:rPr>
                <w:rFonts w:asciiTheme="minorHAnsi" w:hAnsiTheme="minorHAnsi" w:cs="Arial"/>
                <w:b/>
                <w:bCs/>
                <w:sz w:val="18"/>
              </w:rPr>
              <w:fldChar w:fldCharType="end"/>
            </w:r>
            <w:bookmarkEnd w:id="2"/>
          </w:p>
          <w:p w:rsidR="009F546D" w:rsidRPr="002D0A99" w:rsidRDefault="009F546D" w:rsidP="002D0A99">
            <w:pPr>
              <w:spacing w:after="120" w:line="280" w:lineRule="exact"/>
              <w:rPr>
                <w:rFonts w:asciiTheme="minorHAnsi" w:hAnsiTheme="minorHAnsi" w:cs="Arial"/>
                <w:b/>
                <w:bCs/>
                <w:sz w:val="18"/>
              </w:rPr>
            </w:pPr>
            <w:r w:rsidRPr="002D0A99">
              <w:rPr>
                <w:rFonts w:asciiTheme="minorHAnsi" w:hAnsiTheme="minorHAnsi" w:cs="Arial"/>
                <w:b/>
                <w:bCs/>
                <w:sz w:val="18"/>
              </w:rPr>
              <w:t>Fax:</w:t>
            </w:r>
          </w:p>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b/>
                <w:bCs/>
                <w:sz w:val="18"/>
              </w:rPr>
              <w:fldChar w:fldCharType="begin">
                <w:ffData>
                  <w:name w:val="Text2"/>
                  <w:enabled/>
                  <w:calcOnExit w:val="0"/>
                  <w:textInput/>
                </w:ffData>
              </w:fldChar>
            </w:r>
            <w:r w:rsidR="009F546D" w:rsidRPr="002D0A99">
              <w:rPr>
                <w:rFonts w:asciiTheme="minorHAnsi" w:hAnsiTheme="minorHAnsi" w:cs="Arial"/>
                <w:b/>
                <w:bCs/>
                <w:sz w:val="18"/>
              </w:rPr>
              <w:instrText xml:space="preserve"> FORMTEXT </w:instrText>
            </w:r>
            <w:r w:rsidRPr="002D0A99">
              <w:rPr>
                <w:rFonts w:asciiTheme="minorHAnsi" w:hAnsiTheme="minorHAnsi" w:cs="Arial"/>
                <w:b/>
                <w:bCs/>
                <w:sz w:val="18"/>
              </w:rPr>
            </w:r>
            <w:r w:rsidRPr="002D0A99">
              <w:rPr>
                <w:rFonts w:asciiTheme="minorHAnsi" w:hAnsiTheme="minorHAnsi" w:cs="Arial"/>
                <w:b/>
                <w:bCs/>
                <w:sz w:val="18"/>
              </w:rPr>
              <w:fldChar w:fldCharType="separate"/>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Pr="002D0A99">
              <w:rPr>
                <w:rFonts w:asciiTheme="minorHAnsi" w:hAnsiTheme="minorHAnsi" w:cs="Arial"/>
                <w:b/>
                <w:bCs/>
                <w:sz w:val="18"/>
              </w:rPr>
              <w:fldChar w:fldCharType="end"/>
            </w:r>
          </w:p>
          <w:p w:rsidR="009F546D" w:rsidRPr="002D0A99" w:rsidRDefault="009F546D" w:rsidP="002D0A99">
            <w:pPr>
              <w:spacing w:after="120" w:line="280" w:lineRule="exact"/>
              <w:rPr>
                <w:rFonts w:asciiTheme="minorHAnsi" w:hAnsiTheme="minorHAnsi" w:cs="Arial"/>
                <w:b/>
                <w:bCs/>
                <w:sz w:val="18"/>
              </w:rPr>
            </w:pPr>
            <w:r w:rsidRPr="002D0A99">
              <w:rPr>
                <w:rFonts w:asciiTheme="minorHAnsi" w:hAnsiTheme="minorHAnsi" w:cs="Arial"/>
                <w:b/>
                <w:bCs/>
                <w:sz w:val="18"/>
              </w:rPr>
              <w:t>Email:</w:t>
            </w:r>
          </w:p>
          <w:p w:rsidR="009F546D" w:rsidRPr="002D0A99" w:rsidRDefault="00611FB3" w:rsidP="002D0A99">
            <w:pPr>
              <w:spacing w:after="120" w:line="280" w:lineRule="exact"/>
              <w:rPr>
                <w:rFonts w:asciiTheme="minorHAnsi" w:hAnsiTheme="minorHAnsi" w:cs="Arial"/>
                <w:b/>
                <w:bCs/>
                <w:sz w:val="18"/>
                <w:u w:val="single"/>
              </w:rPr>
            </w:pPr>
            <w:r w:rsidRPr="002D0A99">
              <w:rPr>
                <w:rFonts w:asciiTheme="minorHAnsi" w:hAnsiTheme="minorHAnsi" w:cs="Arial"/>
                <w:b/>
                <w:bCs/>
                <w:sz w:val="18"/>
              </w:rPr>
              <w:fldChar w:fldCharType="begin">
                <w:ffData>
                  <w:name w:val="Text2"/>
                  <w:enabled/>
                  <w:calcOnExit w:val="0"/>
                  <w:textInput/>
                </w:ffData>
              </w:fldChar>
            </w:r>
            <w:r w:rsidR="009F546D" w:rsidRPr="002D0A99">
              <w:rPr>
                <w:rFonts w:asciiTheme="minorHAnsi" w:hAnsiTheme="minorHAnsi" w:cs="Arial"/>
                <w:b/>
                <w:bCs/>
                <w:sz w:val="18"/>
              </w:rPr>
              <w:instrText xml:space="preserve"> FORMTEXT </w:instrText>
            </w:r>
            <w:r w:rsidRPr="002D0A99">
              <w:rPr>
                <w:rFonts w:asciiTheme="minorHAnsi" w:hAnsiTheme="minorHAnsi" w:cs="Arial"/>
                <w:b/>
                <w:bCs/>
                <w:sz w:val="18"/>
              </w:rPr>
            </w:r>
            <w:r w:rsidRPr="002D0A99">
              <w:rPr>
                <w:rFonts w:asciiTheme="minorHAnsi" w:hAnsiTheme="minorHAnsi" w:cs="Arial"/>
                <w:b/>
                <w:bCs/>
                <w:sz w:val="18"/>
              </w:rPr>
              <w:fldChar w:fldCharType="separate"/>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Pr="002D0A99">
              <w:rPr>
                <w:rFonts w:asciiTheme="minorHAnsi" w:hAnsiTheme="minorHAnsi" w:cs="Arial"/>
                <w:b/>
                <w:bCs/>
                <w:sz w:val="18"/>
              </w:rPr>
              <w:fldChar w:fldCharType="end"/>
            </w:r>
          </w:p>
        </w:tc>
      </w:tr>
      <w:tr w:rsidR="009F546D" w:rsidRPr="002D0A99">
        <w:trPr>
          <w:cantSplit/>
        </w:trPr>
        <w:tc>
          <w:tcPr>
            <w:tcW w:w="615" w:type="dxa"/>
            <w:tcBorders>
              <w:left w:val="single" w:sz="12" w:space="0" w:color="auto"/>
              <w:bottom w:val="single" w:sz="12" w:space="0" w:color="auto"/>
            </w:tcBorders>
          </w:tcPr>
          <w:p w:rsidR="009F546D" w:rsidRPr="002D0A99" w:rsidRDefault="009F546D" w:rsidP="002D0A99">
            <w:pPr>
              <w:spacing w:after="120" w:line="280" w:lineRule="exact"/>
              <w:rPr>
                <w:rFonts w:asciiTheme="minorHAnsi" w:hAnsiTheme="minorHAnsi" w:cs="Arial"/>
                <w:sz w:val="18"/>
              </w:rPr>
            </w:pPr>
          </w:p>
        </w:tc>
        <w:tc>
          <w:tcPr>
            <w:tcW w:w="9076" w:type="dxa"/>
            <w:tcBorders>
              <w:bottom w:val="single" w:sz="12" w:space="0" w:color="auto"/>
              <w:right w:val="single" w:sz="12" w:space="0" w:color="auto"/>
            </w:tcBorders>
            <w:vAlign w:val="center"/>
          </w:tcPr>
          <w:p w:rsidR="009F546D" w:rsidRPr="002D0A99" w:rsidRDefault="009F546D" w:rsidP="002D0A99">
            <w:pPr>
              <w:spacing w:after="120" w:line="280" w:lineRule="exact"/>
              <w:rPr>
                <w:rFonts w:asciiTheme="minorHAnsi" w:hAnsiTheme="minorHAnsi" w:cs="Arial"/>
                <w:b/>
                <w:bCs/>
                <w:sz w:val="18"/>
                <w:u w:val="single"/>
              </w:rPr>
            </w:pPr>
            <w:r w:rsidRPr="002D0A99">
              <w:rPr>
                <w:rFonts w:asciiTheme="minorHAnsi" w:hAnsiTheme="minorHAnsi" w:cs="Arial"/>
                <w:b/>
                <w:bCs/>
                <w:sz w:val="18"/>
                <w:u w:val="single"/>
              </w:rPr>
              <w:t>Registered office Address (if different from above)</w:t>
            </w:r>
          </w:p>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b/>
                <w:bCs/>
                <w:sz w:val="18"/>
              </w:rPr>
              <w:fldChar w:fldCharType="begin">
                <w:ffData>
                  <w:name w:val="Text2"/>
                  <w:enabled/>
                  <w:calcOnExit w:val="0"/>
                  <w:textInput/>
                </w:ffData>
              </w:fldChar>
            </w:r>
            <w:r w:rsidR="009F546D" w:rsidRPr="002D0A99">
              <w:rPr>
                <w:rFonts w:asciiTheme="minorHAnsi" w:hAnsiTheme="minorHAnsi" w:cs="Arial"/>
                <w:b/>
                <w:bCs/>
                <w:sz w:val="18"/>
              </w:rPr>
              <w:instrText xml:space="preserve"> FORMTEXT </w:instrText>
            </w:r>
            <w:r w:rsidRPr="002D0A99">
              <w:rPr>
                <w:rFonts w:asciiTheme="minorHAnsi" w:hAnsiTheme="minorHAnsi" w:cs="Arial"/>
                <w:b/>
                <w:bCs/>
                <w:sz w:val="18"/>
              </w:rPr>
            </w:r>
            <w:r w:rsidRPr="002D0A99">
              <w:rPr>
                <w:rFonts w:asciiTheme="minorHAnsi" w:hAnsiTheme="minorHAnsi" w:cs="Arial"/>
                <w:b/>
                <w:bCs/>
                <w:sz w:val="18"/>
              </w:rPr>
              <w:fldChar w:fldCharType="separate"/>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Pr="002D0A99">
              <w:rPr>
                <w:rFonts w:asciiTheme="minorHAnsi" w:hAnsiTheme="minorHAnsi" w:cs="Arial"/>
                <w:b/>
                <w:bCs/>
                <w:sz w:val="18"/>
              </w:rPr>
              <w:fldChar w:fldCharType="end"/>
            </w:r>
          </w:p>
        </w:tc>
      </w:tr>
      <w:tr w:rsidR="009F546D" w:rsidRPr="002D0A99">
        <w:trPr>
          <w:cantSplit/>
        </w:trPr>
        <w:tc>
          <w:tcPr>
            <w:tcW w:w="615" w:type="dxa"/>
            <w:tcBorders>
              <w:top w:val="single" w:sz="12" w:space="0" w:color="auto"/>
              <w:bottom w:val="single" w:sz="12" w:space="0" w:color="auto"/>
            </w:tcBorders>
            <w:vAlign w:val="center"/>
          </w:tcPr>
          <w:p w:rsidR="009F546D" w:rsidRPr="002D0A99" w:rsidRDefault="009F546D" w:rsidP="002D0A99">
            <w:pPr>
              <w:spacing w:after="120" w:line="280" w:lineRule="exact"/>
              <w:rPr>
                <w:rFonts w:asciiTheme="minorHAnsi" w:hAnsiTheme="minorHAnsi" w:cs="Arial"/>
                <w:sz w:val="18"/>
              </w:rPr>
            </w:pPr>
          </w:p>
        </w:tc>
        <w:tc>
          <w:tcPr>
            <w:tcW w:w="9076" w:type="dxa"/>
            <w:tcBorders>
              <w:top w:val="single" w:sz="12" w:space="0" w:color="auto"/>
              <w:bottom w:val="single" w:sz="12" w:space="0" w:color="auto"/>
            </w:tcBorders>
            <w:vAlign w:val="center"/>
          </w:tcPr>
          <w:p w:rsidR="009F546D" w:rsidRPr="002D0A99" w:rsidRDefault="009F546D" w:rsidP="002D0A99">
            <w:pPr>
              <w:spacing w:after="120" w:line="280" w:lineRule="exact"/>
              <w:rPr>
                <w:rFonts w:asciiTheme="minorHAnsi" w:hAnsiTheme="minorHAnsi" w:cs="Arial"/>
                <w:sz w:val="18"/>
              </w:rPr>
            </w:pPr>
          </w:p>
        </w:tc>
      </w:tr>
      <w:tr w:rsidR="009F546D" w:rsidRPr="002D0A99">
        <w:trPr>
          <w:cantSplit/>
        </w:trPr>
        <w:tc>
          <w:tcPr>
            <w:tcW w:w="615" w:type="dxa"/>
            <w:tcBorders>
              <w:top w:val="single" w:sz="12" w:space="0" w:color="auto"/>
              <w:left w:val="single" w:sz="12" w:space="0" w:color="auto"/>
              <w:bottom w:val="single" w:sz="12" w:space="0" w:color="auto"/>
            </w:tcBorders>
          </w:tcPr>
          <w:p w:rsidR="009F546D" w:rsidRPr="002D0A99" w:rsidRDefault="009F546D" w:rsidP="002D0A99">
            <w:pPr>
              <w:spacing w:after="120" w:line="280" w:lineRule="exact"/>
              <w:rPr>
                <w:rFonts w:asciiTheme="minorHAnsi" w:hAnsiTheme="minorHAnsi" w:cs="Arial"/>
                <w:sz w:val="18"/>
              </w:rPr>
            </w:pPr>
            <w:r w:rsidRPr="002D0A99">
              <w:rPr>
                <w:rFonts w:asciiTheme="minorHAnsi" w:hAnsiTheme="minorHAnsi" w:cs="Arial"/>
                <w:b/>
                <w:bCs/>
                <w:sz w:val="18"/>
              </w:rPr>
              <w:t>1.3</w:t>
            </w:r>
          </w:p>
        </w:tc>
        <w:tc>
          <w:tcPr>
            <w:tcW w:w="9076" w:type="dxa"/>
            <w:tcBorders>
              <w:top w:val="single" w:sz="12" w:space="0" w:color="auto"/>
              <w:bottom w:val="single" w:sz="12" w:space="0" w:color="auto"/>
              <w:right w:val="single" w:sz="12" w:space="0" w:color="auto"/>
            </w:tcBorders>
            <w:vAlign w:val="center"/>
          </w:tcPr>
          <w:p w:rsidR="009F546D" w:rsidRPr="002D0A99" w:rsidRDefault="009F546D" w:rsidP="002D0A99">
            <w:pPr>
              <w:spacing w:after="120" w:line="280" w:lineRule="exact"/>
              <w:rPr>
                <w:rFonts w:asciiTheme="minorHAnsi" w:hAnsiTheme="minorHAnsi" w:cs="Arial"/>
                <w:b/>
                <w:bCs/>
                <w:sz w:val="18"/>
                <w:u w:val="single"/>
              </w:rPr>
            </w:pPr>
            <w:r w:rsidRPr="002D0A99">
              <w:rPr>
                <w:rFonts w:asciiTheme="minorHAnsi" w:hAnsiTheme="minorHAnsi" w:cs="Arial"/>
                <w:b/>
                <w:bCs/>
                <w:sz w:val="18"/>
                <w:u w:val="single"/>
              </w:rPr>
              <w:t>Company Registration No (if applicable)</w:t>
            </w:r>
          </w:p>
          <w:p w:rsidR="009F546D" w:rsidRPr="002D0A99" w:rsidRDefault="00611FB3" w:rsidP="002D0A99">
            <w:pPr>
              <w:spacing w:after="120" w:line="280" w:lineRule="exact"/>
              <w:rPr>
                <w:rFonts w:asciiTheme="minorHAnsi" w:hAnsiTheme="minorHAnsi" w:cs="Arial"/>
                <w:b/>
                <w:bCs/>
                <w:sz w:val="18"/>
              </w:rPr>
            </w:pPr>
            <w:r w:rsidRPr="002D0A99">
              <w:rPr>
                <w:rFonts w:asciiTheme="minorHAnsi" w:hAnsiTheme="minorHAnsi" w:cs="Arial"/>
                <w:b/>
                <w:bCs/>
                <w:sz w:val="18"/>
              </w:rPr>
              <w:fldChar w:fldCharType="begin">
                <w:ffData>
                  <w:name w:val="Text2"/>
                  <w:enabled/>
                  <w:calcOnExit w:val="0"/>
                  <w:textInput/>
                </w:ffData>
              </w:fldChar>
            </w:r>
            <w:r w:rsidR="009F546D" w:rsidRPr="002D0A99">
              <w:rPr>
                <w:rFonts w:asciiTheme="minorHAnsi" w:hAnsiTheme="minorHAnsi" w:cs="Arial"/>
                <w:b/>
                <w:bCs/>
                <w:sz w:val="18"/>
              </w:rPr>
              <w:instrText xml:space="preserve"> FORMTEXT </w:instrText>
            </w:r>
            <w:r w:rsidRPr="002D0A99">
              <w:rPr>
                <w:rFonts w:asciiTheme="minorHAnsi" w:hAnsiTheme="minorHAnsi" w:cs="Arial"/>
                <w:b/>
                <w:bCs/>
                <w:sz w:val="18"/>
              </w:rPr>
            </w:r>
            <w:r w:rsidRPr="002D0A99">
              <w:rPr>
                <w:rFonts w:asciiTheme="minorHAnsi" w:hAnsiTheme="minorHAnsi" w:cs="Arial"/>
                <w:b/>
                <w:bCs/>
                <w:sz w:val="18"/>
              </w:rPr>
              <w:fldChar w:fldCharType="separate"/>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Pr="002D0A99">
              <w:rPr>
                <w:rFonts w:asciiTheme="minorHAnsi" w:hAnsiTheme="minorHAnsi" w:cs="Arial"/>
                <w:b/>
                <w:bCs/>
                <w:sz w:val="18"/>
              </w:rPr>
              <w:fldChar w:fldCharType="end"/>
            </w:r>
          </w:p>
          <w:p w:rsidR="009F546D" w:rsidRPr="002D0A99" w:rsidRDefault="009F546D" w:rsidP="002D0A99">
            <w:pPr>
              <w:spacing w:after="120" w:line="280" w:lineRule="exact"/>
              <w:rPr>
                <w:rFonts w:asciiTheme="minorHAnsi" w:hAnsiTheme="minorHAnsi" w:cs="Arial"/>
                <w:b/>
                <w:bCs/>
                <w:sz w:val="18"/>
              </w:rPr>
            </w:pPr>
            <w:r w:rsidRPr="002D0A99">
              <w:rPr>
                <w:rFonts w:asciiTheme="minorHAnsi" w:hAnsiTheme="minorHAnsi" w:cs="Arial"/>
                <w:b/>
                <w:bCs/>
                <w:sz w:val="18"/>
              </w:rPr>
              <w:t>VAT registration number</w:t>
            </w:r>
            <w:r w:rsidR="00C24283" w:rsidRPr="002D0A99">
              <w:rPr>
                <w:rFonts w:asciiTheme="minorHAnsi" w:hAnsiTheme="minorHAnsi" w:cs="Arial"/>
                <w:b/>
                <w:bCs/>
                <w:sz w:val="18"/>
              </w:rPr>
              <w:t xml:space="preserve"> (if applicable)</w:t>
            </w:r>
          </w:p>
          <w:p w:rsidR="009F546D" w:rsidRPr="002D0A99" w:rsidRDefault="00611FB3" w:rsidP="002D0A99">
            <w:pPr>
              <w:spacing w:after="120" w:line="280" w:lineRule="exact"/>
              <w:rPr>
                <w:rFonts w:asciiTheme="minorHAnsi" w:hAnsiTheme="minorHAnsi" w:cs="Arial"/>
                <w:b/>
                <w:bCs/>
                <w:sz w:val="18"/>
              </w:rPr>
            </w:pPr>
            <w:r w:rsidRPr="002D0A99">
              <w:rPr>
                <w:rFonts w:asciiTheme="minorHAnsi" w:hAnsiTheme="minorHAnsi" w:cs="Arial"/>
                <w:b/>
                <w:bCs/>
                <w:sz w:val="18"/>
              </w:rPr>
              <w:fldChar w:fldCharType="begin">
                <w:ffData>
                  <w:name w:val="Text43"/>
                  <w:enabled/>
                  <w:calcOnExit w:val="0"/>
                  <w:textInput/>
                </w:ffData>
              </w:fldChar>
            </w:r>
            <w:r w:rsidR="009F546D" w:rsidRPr="002D0A99">
              <w:rPr>
                <w:rFonts w:asciiTheme="minorHAnsi" w:hAnsiTheme="minorHAnsi" w:cs="Arial"/>
                <w:b/>
                <w:bCs/>
                <w:sz w:val="18"/>
              </w:rPr>
              <w:instrText xml:space="preserve"> FORMTEXT </w:instrText>
            </w:r>
            <w:r w:rsidRPr="002D0A99">
              <w:rPr>
                <w:rFonts w:asciiTheme="minorHAnsi" w:hAnsiTheme="minorHAnsi" w:cs="Arial"/>
                <w:b/>
                <w:bCs/>
                <w:sz w:val="18"/>
              </w:rPr>
            </w:r>
            <w:r w:rsidRPr="002D0A99">
              <w:rPr>
                <w:rFonts w:asciiTheme="minorHAnsi" w:hAnsiTheme="minorHAnsi" w:cs="Arial"/>
                <w:b/>
                <w:bCs/>
                <w:sz w:val="18"/>
              </w:rPr>
              <w:fldChar w:fldCharType="separate"/>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Pr="002D0A99">
              <w:rPr>
                <w:rFonts w:asciiTheme="minorHAnsi" w:hAnsiTheme="minorHAnsi" w:cs="Arial"/>
                <w:b/>
                <w:bCs/>
                <w:sz w:val="18"/>
              </w:rPr>
              <w:fldChar w:fldCharType="end"/>
            </w:r>
          </w:p>
          <w:p w:rsidR="009F546D" w:rsidRPr="002D0A99" w:rsidRDefault="009F546D" w:rsidP="002D0A99">
            <w:pPr>
              <w:spacing w:after="120" w:line="280" w:lineRule="exact"/>
              <w:rPr>
                <w:rFonts w:asciiTheme="minorHAnsi" w:hAnsiTheme="minorHAnsi" w:cs="Arial"/>
                <w:b/>
                <w:bCs/>
                <w:sz w:val="18"/>
              </w:rPr>
            </w:pPr>
            <w:r w:rsidRPr="002D0A99">
              <w:rPr>
                <w:rFonts w:asciiTheme="minorHAnsi" w:hAnsiTheme="minorHAnsi" w:cs="Arial"/>
                <w:b/>
                <w:bCs/>
                <w:sz w:val="18"/>
              </w:rPr>
              <w:t>Certificate of Incorporation number</w:t>
            </w:r>
          </w:p>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b/>
                <w:bCs/>
                <w:sz w:val="18"/>
              </w:rPr>
              <w:fldChar w:fldCharType="begin">
                <w:ffData>
                  <w:name w:val="Text44"/>
                  <w:enabled/>
                  <w:calcOnExit w:val="0"/>
                  <w:textInput/>
                </w:ffData>
              </w:fldChar>
            </w:r>
            <w:r w:rsidR="009F546D" w:rsidRPr="002D0A99">
              <w:rPr>
                <w:rFonts w:asciiTheme="minorHAnsi" w:hAnsiTheme="minorHAnsi" w:cs="Arial"/>
                <w:b/>
                <w:bCs/>
                <w:sz w:val="18"/>
              </w:rPr>
              <w:instrText xml:space="preserve"> FORMTEXT </w:instrText>
            </w:r>
            <w:r w:rsidRPr="002D0A99">
              <w:rPr>
                <w:rFonts w:asciiTheme="minorHAnsi" w:hAnsiTheme="minorHAnsi" w:cs="Arial"/>
                <w:b/>
                <w:bCs/>
                <w:sz w:val="18"/>
              </w:rPr>
            </w:r>
            <w:r w:rsidRPr="002D0A99">
              <w:rPr>
                <w:rFonts w:asciiTheme="minorHAnsi" w:hAnsiTheme="minorHAnsi" w:cs="Arial"/>
                <w:b/>
                <w:bCs/>
                <w:sz w:val="18"/>
              </w:rPr>
              <w:fldChar w:fldCharType="separate"/>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Pr="002D0A99">
              <w:rPr>
                <w:rFonts w:asciiTheme="minorHAnsi" w:hAnsiTheme="minorHAnsi" w:cs="Arial"/>
                <w:b/>
                <w:bCs/>
                <w:sz w:val="18"/>
              </w:rPr>
              <w:fldChar w:fldCharType="end"/>
            </w:r>
          </w:p>
        </w:tc>
      </w:tr>
      <w:tr w:rsidR="009F546D" w:rsidRPr="002D0A99">
        <w:trPr>
          <w:cantSplit/>
        </w:trPr>
        <w:tc>
          <w:tcPr>
            <w:tcW w:w="615" w:type="dxa"/>
            <w:tcBorders>
              <w:top w:val="single" w:sz="12" w:space="0" w:color="auto"/>
              <w:bottom w:val="single" w:sz="12" w:space="0" w:color="auto"/>
            </w:tcBorders>
            <w:vAlign w:val="center"/>
          </w:tcPr>
          <w:p w:rsidR="009F546D" w:rsidRPr="002D0A99" w:rsidRDefault="009F546D" w:rsidP="002D0A99">
            <w:pPr>
              <w:spacing w:after="120" w:line="280" w:lineRule="exact"/>
              <w:rPr>
                <w:rFonts w:asciiTheme="minorHAnsi" w:hAnsiTheme="minorHAnsi" w:cs="Arial"/>
                <w:sz w:val="18"/>
              </w:rPr>
            </w:pPr>
          </w:p>
        </w:tc>
        <w:tc>
          <w:tcPr>
            <w:tcW w:w="9076" w:type="dxa"/>
            <w:tcBorders>
              <w:top w:val="single" w:sz="12" w:space="0" w:color="auto"/>
              <w:bottom w:val="single" w:sz="12" w:space="0" w:color="auto"/>
            </w:tcBorders>
            <w:vAlign w:val="center"/>
          </w:tcPr>
          <w:p w:rsidR="009F546D" w:rsidRPr="002D0A99" w:rsidRDefault="009F546D" w:rsidP="002D0A99">
            <w:pPr>
              <w:spacing w:after="120" w:line="280" w:lineRule="exact"/>
              <w:rPr>
                <w:rFonts w:asciiTheme="minorHAnsi" w:hAnsiTheme="minorHAnsi" w:cs="Arial"/>
                <w:sz w:val="18"/>
              </w:rPr>
            </w:pPr>
          </w:p>
        </w:tc>
      </w:tr>
      <w:tr w:rsidR="009F546D" w:rsidRPr="002D0A99">
        <w:trPr>
          <w:cantSplit/>
        </w:trPr>
        <w:tc>
          <w:tcPr>
            <w:tcW w:w="615" w:type="dxa"/>
            <w:tcBorders>
              <w:top w:val="single" w:sz="12" w:space="0" w:color="auto"/>
              <w:bottom w:val="single" w:sz="12" w:space="0" w:color="auto"/>
            </w:tcBorders>
            <w:vAlign w:val="center"/>
          </w:tcPr>
          <w:p w:rsidR="009F546D" w:rsidRPr="002D0A99" w:rsidRDefault="009F546D" w:rsidP="002D0A99">
            <w:pPr>
              <w:spacing w:after="120" w:line="280" w:lineRule="exact"/>
              <w:rPr>
                <w:rFonts w:asciiTheme="minorHAnsi" w:hAnsiTheme="minorHAnsi" w:cs="Arial"/>
                <w:sz w:val="18"/>
              </w:rPr>
            </w:pPr>
          </w:p>
        </w:tc>
        <w:tc>
          <w:tcPr>
            <w:tcW w:w="9076" w:type="dxa"/>
            <w:tcBorders>
              <w:top w:val="single" w:sz="12" w:space="0" w:color="auto"/>
              <w:bottom w:val="single" w:sz="12" w:space="0" w:color="auto"/>
            </w:tcBorders>
            <w:vAlign w:val="center"/>
          </w:tcPr>
          <w:p w:rsidR="009F546D" w:rsidRPr="002D0A99" w:rsidRDefault="009F546D" w:rsidP="002D0A99">
            <w:pPr>
              <w:spacing w:after="120" w:line="280" w:lineRule="exact"/>
              <w:rPr>
                <w:rFonts w:asciiTheme="minorHAnsi" w:hAnsiTheme="minorHAnsi" w:cs="Arial"/>
                <w:sz w:val="18"/>
              </w:rPr>
            </w:pPr>
          </w:p>
        </w:tc>
      </w:tr>
      <w:tr w:rsidR="009F546D" w:rsidRPr="002D0A99">
        <w:trPr>
          <w:cantSplit/>
        </w:trPr>
        <w:tc>
          <w:tcPr>
            <w:tcW w:w="615" w:type="dxa"/>
            <w:tcBorders>
              <w:top w:val="single" w:sz="12" w:space="0" w:color="auto"/>
              <w:left w:val="single" w:sz="12" w:space="0" w:color="auto"/>
              <w:bottom w:val="single" w:sz="12" w:space="0" w:color="auto"/>
            </w:tcBorders>
          </w:tcPr>
          <w:p w:rsidR="009F546D" w:rsidRPr="002D0A99" w:rsidRDefault="009F546D" w:rsidP="002D0A99">
            <w:pPr>
              <w:spacing w:after="120" w:line="280" w:lineRule="exact"/>
              <w:rPr>
                <w:rFonts w:asciiTheme="minorHAnsi" w:hAnsiTheme="minorHAnsi" w:cs="Arial"/>
                <w:sz w:val="18"/>
              </w:rPr>
            </w:pPr>
            <w:r w:rsidRPr="002D0A99">
              <w:rPr>
                <w:rFonts w:asciiTheme="minorHAnsi" w:hAnsiTheme="minorHAnsi" w:cs="Arial"/>
                <w:b/>
                <w:bCs/>
                <w:sz w:val="18"/>
              </w:rPr>
              <w:t>1.5</w:t>
            </w:r>
          </w:p>
        </w:tc>
        <w:tc>
          <w:tcPr>
            <w:tcW w:w="9076" w:type="dxa"/>
            <w:tcBorders>
              <w:top w:val="single" w:sz="12" w:space="0" w:color="auto"/>
              <w:bottom w:val="single" w:sz="12" w:space="0" w:color="auto"/>
              <w:right w:val="single" w:sz="12" w:space="0" w:color="auto"/>
            </w:tcBorders>
            <w:vAlign w:val="center"/>
          </w:tcPr>
          <w:p w:rsidR="009F546D" w:rsidRPr="002D0A99" w:rsidRDefault="009F546D" w:rsidP="002D0A99">
            <w:pPr>
              <w:spacing w:after="120" w:line="280" w:lineRule="exact"/>
              <w:rPr>
                <w:rFonts w:asciiTheme="minorHAnsi" w:hAnsiTheme="minorHAnsi" w:cs="Arial"/>
                <w:b/>
                <w:bCs/>
                <w:sz w:val="18"/>
                <w:u w:val="single"/>
              </w:rPr>
            </w:pPr>
            <w:r w:rsidRPr="002D0A99">
              <w:rPr>
                <w:rFonts w:asciiTheme="minorHAnsi" w:hAnsiTheme="minorHAnsi" w:cs="Arial"/>
                <w:b/>
                <w:bCs/>
                <w:sz w:val="18"/>
                <w:u w:val="single"/>
              </w:rPr>
              <w:t>Date company was founded (if a limited company, date of incorporation)</w:t>
            </w:r>
          </w:p>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b/>
                <w:bCs/>
                <w:sz w:val="18"/>
              </w:rPr>
              <w:fldChar w:fldCharType="begin">
                <w:ffData>
                  <w:name w:val="Text2"/>
                  <w:enabled/>
                  <w:calcOnExit w:val="0"/>
                  <w:textInput/>
                </w:ffData>
              </w:fldChar>
            </w:r>
            <w:r w:rsidR="009F546D" w:rsidRPr="002D0A99">
              <w:rPr>
                <w:rFonts w:asciiTheme="minorHAnsi" w:hAnsiTheme="minorHAnsi" w:cs="Arial"/>
                <w:b/>
                <w:bCs/>
                <w:sz w:val="18"/>
              </w:rPr>
              <w:instrText xml:space="preserve"> FORMTEXT </w:instrText>
            </w:r>
            <w:r w:rsidRPr="002D0A99">
              <w:rPr>
                <w:rFonts w:asciiTheme="minorHAnsi" w:hAnsiTheme="minorHAnsi" w:cs="Arial"/>
                <w:b/>
                <w:bCs/>
                <w:sz w:val="18"/>
              </w:rPr>
            </w:r>
            <w:r w:rsidRPr="002D0A99">
              <w:rPr>
                <w:rFonts w:asciiTheme="minorHAnsi" w:hAnsiTheme="minorHAnsi" w:cs="Arial"/>
                <w:b/>
                <w:bCs/>
                <w:sz w:val="18"/>
              </w:rPr>
              <w:fldChar w:fldCharType="separate"/>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Pr="002D0A99">
              <w:rPr>
                <w:rFonts w:asciiTheme="minorHAnsi" w:hAnsiTheme="minorHAnsi" w:cs="Arial"/>
                <w:b/>
                <w:bCs/>
                <w:sz w:val="18"/>
              </w:rPr>
              <w:fldChar w:fldCharType="end"/>
            </w:r>
          </w:p>
        </w:tc>
      </w:tr>
      <w:tr w:rsidR="009F546D" w:rsidRPr="002D0A99">
        <w:trPr>
          <w:cantSplit/>
        </w:trPr>
        <w:tc>
          <w:tcPr>
            <w:tcW w:w="615" w:type="dxa"/>
            <w:tcBorders>
              <w:top w:val="single" w:sz="12" w:space="0" w:color="auto"/>
              <w:bottom w:val="single" w:sz="12" w:space="0" w:color="auto"/>
            </w:tcBorders>
            <w:vAlign w:val="center"/>
          </w:tcPr>
          <w:p w:rsidR="009F546D" w:rsidRPr="002D0A99" w:rsidRDefault="009F546D" w:rsidP="002D0A99">
            <w:pPr>
              <w:spacing w:after="120" w:line="280" w:lineRule="exact"/>
              <w:rPr>
                <w:rFonts w:asciiTheme="minorHAnsi" w:hAnsiTheme="minorHAnsi" w:cs="Arial"/>
                <w:sz w:val="18"/>
              </w:rPr>
            </w:pPr>
          </w:p>
        </w:tc>
        <w:tc>
          <w:tcPr>
            <w:tcW w:w="9076" w:type="dxa"/>
            <w:tcBorders>
              <w:top w:val="single" w:sz="12" w:space="0" w:color="auto"/>
              <w:bottom w:val="single" w:sz="12" w:space="0" w:color="auto"/>
            </w:tcBorders>
            <w:vAlign w:val="center"/>
          </w:tcPr>
          <w:p w:rsidR="009F546D" w:rsidRPr="002D0A99" w:rsidRDefault="009F546D" w:rsidP="002D0A99">
            <w:pPr>
              <w:spacing w:after="120" w:line="280" w:lineRule="exact"/>
              <w:rPr>
                <w:rFonts w:asciiTheme="minorHAnsi" w:hAnsiTheme="minorHAnsi" w:cs="Arial"/>
                <w:sz w:val="18"/>
              </w:rPr>
            </w:pPr>
          </w:p>
        </w:tc>
      </w:tr>
      <w:tr w:rsidR="009F546D" w:rsidRPr="002D0A99">
        <w:trPr>
          <w:cantSplit/>
        </w:trPr>
        <w:tc>
          <w:tcPr>
            <w:tcW w:w="615" w:type="dxa"/>
            <w:tcBorders>
              <w:top w:val="single" w:sz="12" w:space="0" w:color="auto"/>
              <w:left w:val="single" w:sz="12" w:space="0" w:color="auto"/>
              <w:bottom w:val="single" w:sz="12" w:space="0" w:color="auto"/>
            </w:tcBorders>
          </w:tcPr>
          <w:p w:rsidR="009F546D" w:rsidRPr="002D0A99" w:rsidRDefault="009F546D" w:rsidP="002D0A99">
            <w:pPr>
              <w:spacing w:after="120" w:line="280" w:lineRule="exact"/>
              <w:rPr>
                <w:rFonts w:asciiTheme="minorHAnsi" w:hAnsiTheme="minorHAnsi" w:cs="Arial"/>
                <w:b/>
                <w:bCs/>
                <w:sz w:val="18"/>
              </w:rPr>
            </w:pPr>
            <w:r w:rsidRPr="002D0A99">
              <w:rPr>
                <w:rFonts w:asciiTheme="minorHAnsi" w:hAnsiTheme="minorHAnsi" w:cs="Arial"/>
                <w:b/>
                <w:bCs/>
                <w:sz w:val="18"/>
              </w:rPr>
              <w:t>1.6</w:t>
            </w:r>
          </w:p>
        </w:tc>
        <w:tc>
          <w:tcPr>
            <w:tcW w:w="9076" w:type="dxa"/>
            <w:tcBorders>
              <w:top w:val="single" w:sz="12" w:space="0" w:color="auto"/>
              <w:bottom w:val="single" w:sz="12" w:space="0" w:color="auto"/>
              <w:right w:val="single" w:sz="12" w:space="0" w:color="auto"/>
            </w:tcBorders>
            <w:vAlign w:val="center"/>
          </w:tcPr>
          <w:p w:rsidR="009F546D" w:rsidRPr="002D0A99" w:rsidRDefault="009F546D" w:rsidP="002D0A99">
            <w:pPr>
              <w:spacing w:after="120" w:line="280" w:lineRule="exact"/>
              <w:rPr>
                <w:rFonts w:asciiTheme="minorHAnsi" w:hAnsiTheme="minorHAnsi" w:cs="Arial"/>
                <w:b/>
                <w:bCs/>
                <w:sz w:val="18"/>
                <w:u w:val="single"/>
              </w:rPr>
            </w:pPr>
            <w:r w:rsidRPr="002D0A99">
              <w:rPr>
                <w:rFonts w:asciiTheme="minorHAnsi" w:hAnsiTheme="minorHAnsi" w:cs="Arial"/>
                <w:b/>
                <w:bCs/>
                <w:sz w:val="18"/>
                <w:u w:val="single"/>
              </w:rPr>
              <w:t>Company structure and nature of company</w:t>
            </w:r>
          </w:p>
          <w:p w:rsidR="009F546D" w:rsidRPr="002D0A99" w:rsidRDefault="009F546D" w:rsidP="002D0A99">
            <w:pPr>
              <w:spacing w:after="120" w:line="280" w:lineRule="exact"/>
              <w:rPr>
                <w:rFonts w:asciiTheme="minorHAnsi" w:hAnsiTheme="minorHAnsi" w:cs="Arial"/>
                <w:bCs/>
                <w:sz w:val="18"/>
              </w:rPr>
            </w:pPr>
            <w:r w:rsidRPr="002D0A99">
              <w:rPr>
                <w:rFonts w:asciiTheme="minorHAnsi" w:hAnsiTheme="minorHAnsi" w:cs="Arial"/>
                <w:bCs/>
                <w:sz w:val="18"/>
              </w:rPr>
              <w:t xml:space="preserve">Please outline the nature of the company, whether it is a partnership, sole trader, plc etc. </w:t>
            </w:r>
          </w:p>
          <w:p w:rsidR="009F546D" w:rsidRPr="002D0A99" w:rsidRDefault="00611FB3" w:rsidP="002D0A99">
            <w:pPr>
              <w:spacing w:after="120" w:line="280" w:lineRule="exact"/>
              <w:rPr>
                <w:rFonts w:asciiTheme="minorHAnsi" w:hAnsiTheme="minorHAnsi" w:cs="Arial"/>
                <w:bCs/>
                <w:sz w:val="18"/>
              </w:rPr>
            </w:pPr>
            <w:r w:rsidRPr="002D0A99">
              <w:rPr>
                <w:rFonts w:asciiTheme="minorHAnsi" w:hAnsiTheme="minorHAnsi" w:cs="Arial"/>
                <w:bCs/>
                <w:sz w:val="18"/>
              </w:rPr>
              <w:fldChar w:fldCharType="begin">
                <w:ffData>
                  <w:name w:val="Text45"/>
                  <w:enabled/>
                  <w:calcOnExit w:val="0"/>
                  <w:textInput/>
                </w:ffData>
              </w:fldChar>
            </w:r>
            <w:r w:rsidR="009F546D" w:rsidRPr="002D0A99">
              <w:rPr>
                <w:rFonts w:asciiTheme="minorHAnsi" w:hAnsiTheme="minorHAnsi" w:cs="Arial"/>
                <w:bCs/>
                <w:sz w:val="18"/>
              </w:rPr>
              <w:instrText xml:space="preserve"> FORMTEXT </w:instrText>
            </w:r>
            <w:r w:rsidRPr="002D0A99">
              <w:rPr>
                <w:rFonts w:asciiTheme="minorHAnsi" w:hAnsiTheme="minorHAnsi" w:cs="Arial"/>
                <w:bCs/>
                <w:sz w:val="18"/>
              </w:rPr>
            </w:r>
            <w:r w:rsidRPr="002D0A99">
              <w:rPr>
                <w:rFonts w:asciiTheme="minorHAnsi" w:hAnsiTheme="minorHAnsi" w:cs="Arial"/>
                <w:bCs/>
                <w:sz w:val="18"/>
              </w:rPr>
              <w:fldChar w:fldCharType="separate"/>
            </w:r>
            <w:r w:rsidR="009F546D" w:rsidRPr="002D0A99">
              <w:rPr>
                <w:rFonts w:asciiTheme="minorHAnsi" w:hAnsiTheme="minorHAnsi" w:cs="Arial"/>
                <w:bCs/>
                <w:noProof/>
                <w:sz w:val="18"/>
              </w:rPr>
              <w:t> </w:t>
            </w:r>
            <w:r w:rsidR="009F546D" w:rsidRPr="002D0A99">
              <w:rPr>
                <w:rFonts w:asciiTheme="minorHAnsi" w:hAnsiTheme="minorHAnsi" w:cs="Arial"/>
                <w:bCs/>
                <w:noProof/>
                <w:sz w:val="18"/>
              </w:rPr>
              <w:t> </w:t>
            </w:r>
            <w:r w:rsidR="009F546D" w:rsidRPr="002D0A99">
              <w:rPr>
                <w:rFonts w:asciiTheme="minorHAnsi" w:hAnsiTheme="minorHAnsi" w:cs="Arial"/>
                <w:bCs/>
                <w:noProof/>
                <w:sz w:val="18"/>
              </w:rPr>
              <w:t> </w:t>
            </w:r>
            <w:r w:rsidR="009F546D" w:rsidRPr="002D0A99">
              <w:rPr>
                <w:rFonts w:asciiTheme="minorHAnsi" w:hAnsiTheme="minorHAnsi" w:cs="Arial"/>
                <w:bCs/>
                <w:noProof/>
                <w:sz w:val="18"/>
              </w:rPr>
              <w:t> </w:t>
            </w:r>
            <w:r w:rsidR="009F546D" w:rsidRPr="002D0A99">
              <w:rPr>
                <w:rFonts w:asciiTheme="minorHAnsi" w:hAnsiTheme="minorHAnsi" w:cs="Arial"/>
                <w:bCs/>
                <w:noProof/>
                <w:sz w:val="18"/>
              </w:rPr>
              <w:t> </w:t>
            </w:r>
            <w:r w:rsidRPr="002D0A99">
              <w:rPr>
                <w:rFonts w:asciiTheme="minorHAnsi" w:hAnsiTheme="minorHAnsi" w:cs="Arial"/>
                <w:bCs/>
                <w:sz w:val="18"/>
              </w:rPr>
              <w:fldChar w:fldCharType="end"/>
            </w:r>
          </w:p>
          <w:p w:rsidR="009F546D" w:rsidRPr="002D0A99" w:rsidRDefault="009F546D" w:rsidP="002D0A99">
            <w:pPr>
              <w:spacing w:after="120" w:line="280" w:lineRule="exact"/>
              <w:rPr>
                <w:rFonts w:asciiTheme="minorHAnsi" w:hAnsiTheme="minorHAnsi" w:cs="Arial"/>
                <w:bCs/>
                <w:sz w:val="18"/>
              </w:rPr>
            </w:pPr>
          </w:p>
          <w:p w:rsidR="009F546D" w:rsidRPr="002D0A99" w:rsidRDefault="009F546D" w:rsidP="002D0A99">
            <w:pPr>
              <w:spacing w:after="120" w:line="280" w:lineRule="exact"/>
              <w:rPr>
                <w:rFonts w:asciiTheme="minorHAnsi" w:hAnsiTheme="minorHAnsi" w:cs="Arial"/>
                <w:bCs/>
                <w:sz w:val="18"/>
              </w:rPr>
            </w:pPr>
            <w:r w:rsidRPr="002D0A99">
              <w:rPr>
                <w:rFonts w:asciiTheme="minorHAnsi" w:hAnsiTheme="minorHAnsi" w:cs="Arial"/>
                <w:bCs/>
                <w:sz w:val="18"/>
              </w:rPr>
              <w:t>Is the company proposed as party to the contract part of a larger organisation? If so please explain the relationship between the various parts of the organisation, up to the ultimate holding company.</w:t>
            </w:r>
          </w:p>
          <w:p w:rsidR="009F546D" w:rsidRPr="002D0A99" w:rsidRDefault="00611FB3" w:rsidP="002D0A99">
            <w:pPr>
              <w:spacing w:after="120" w:line="280" w:lineRule="exact"/>
              <w:rPr>
                <w:rFonts w:asciiTheme="minorHAnsi" w:hAnsiTheme="minorHAnsi" w:cs="Arial"/>
                <w:bCs/>
                <w:sz w:val="18"/>
              </w:rPr>
            </w:pPr>
            <w:r w:rsidRPr="002D0A99">
              <w:rPr>
                <w:rFonts w:asciiTheme="minorHAnsi" w:hAnsiTheme="minorHAnsi" w:cs="Arial"/>
                <w:bCs/>
                <w:sz w:val="18"/>
              </w:rPr>
              <w:fldChar w:fldCharType="begin">
                <w:ffData>
                  <w:name w:val="Text20"/>
                  <w:enabled/>
                  <w:calcOnExit w:val="0"/>
                  <w:textInput/>
                </w:ffData>
              </w:fldChar>
            </w:r>
            <w:r w:rsidR="009F546D" w:rsidRPr="002D0A99">
              <w:rPr>
                <w:rFonts w:asciiTheme="minorHAnsi" w:hAnsiTheme="minorHAnsi" w:cs="Arial"/>
                <w:bCs/>
                <w:sz w:val="18"/>
              </w:rPr>
              <w:instrText xml:space="preserve"> FORMTEXT </w:instrText>
            </w:r>
            <w:r w:rsidRPr="002D0A99">
              <w:rPr>
                <w:rFonts w:asciiTheme="minorHAnsi" w:hAnsiTheme="minorHAnsi" w:cs="Arial"/>
                <w:bCs/>
                <w:sz w:val="18"/>
              </w:rPr>
            </w:r>
            <w:r w:rsidRPr="002D0A99">
              <w:rPr>
                <w:rFonts w:asciiTheme="minorHAnsi" w:hAnsiTheme="minorHAnsi" w:cs="Arial"/>
                <w:bCs/>
                <w:sz w:val="18"/>
              </w:rPr>
              <w:fldChar w:fldCharType="separate"/>
            </w:r>
            <w:r w:rsidR="009F546D" w:rsidRPr="002D0A99">
              <w:rPr>
                <w:rFonts w:asciiTheme="minorHAnsi" w:hAnsiTheme="minorHAnsi" w:cs="Arial"/>
                <w:bCs/>
                <w:noProof/>
                <w:sz w:val="18"/>
              </w:rPr>
              <w:t> </w:t>
            </w:r>
            <w:r w:rsidR="009F546D" w:rsidRPr="002D0A99">
              <w:rPr>
                <w:rFonts w:asciiTheme="minorHAnsi" w:hAnsiTheme="minorHAnsi" w:cs="Arial"/>
                <w:bCs/>
                <w:noProof/>
                <w:sz w:val="18"/>
              </w:rPr>
              <w:t> </w:t>
            </w:r>
            <w:r w:rsidR="009F546D" w:rsidRPr="002D0A99">
              <w:rPr>
                <w:rFonts w:asciiTheme="minorHAnsi" w:hAnsiTheme="minorHAnsi" w:cs="Arial"/>
                <w:bCs/>
                <w:noProof/>
                <w:sz w:val="18"/>
              </w:rPr>
              <w:t> </w:t>
            </w:r>
            <w:r w:rsidR="009F546D" w:rsidRPr="002D0A99">
              <w:rPr>
                <w:rFonts w:asciiTheme="minorHAnsi" w:hAnsiTheme="minorHAnsi" w:cs="Arial"/>
                <w:bCs/>
                <w:noProof/>
                <w:sz w:val="18"/>
              </w:rPr>
              <w:t> </w:t>
            </w:r>
            <w:r w:rsidR="009F546D" w:rsidRPr="002D0A99">
              <w:rPr>
                <w:rFonts w:asciiTheme="minorHAnsi" w:hAnsiTheme="minorHAnsi" w:cs="Arial"/>
                <w:bCs/>
                <w:noProof/>
                <w:sz w:val="18"/>
              </w:rPr>
              <w:t> </w:t>
            </w:r>
            <w:r w:rsidRPr="002D0A99">
              <w:rPr>
                <w:rFonts w:asciiTheme="minorHAnsi" w:hAnsiTheme="minorHAnsi" w:cs="Arial"/>
                <w:bCs/>
                <w:sz w:val="18"/>
              </w:rPr>
              <w:fldChar w:fldCharType="end"/>
            </w:r>
          </w:p>
          <w:p w:rsidR="00304F29" w:rsidRPr="002D0A99" w:rsidRDefault="00304F29" w:rsidP="002D0A99">
            <w:pPr>
              <w:spacing w:after="120" w:line="280" w:lineRule="exact"/>
              <w:rPr>
                <w:rFonts w:asciiTheme="minorHAnsi" w:hAnsiTheme="minorHAnsi" w:cs="Arial"/>
                <w:bCs/>
                <w:sz w:val="18"/>
              </w:rPr>
            </w:pPr>
          </w:p>
          <w:p w:rsidR="00304F29" w:rsidRPr="002D0A99" w:rsidRDefault="00397BDF" w:rsidP="002D0A99">
            <w:pPr>
              <w:spacing w:after="120" w:line="280" w:lineRule="exact"/>
              <w:rPr>
                <w:rFonts w:asciiTheme="minorHAnsi" w:hAnsiTheme="minorHAnsi" w:cs="Arial"/>
                <w:bCs/>
                <w:sz w:val="18"/>
              </w:rPr>
            </w:pPr>
            <w:r w:rsidRPr="002D0A99">
              <w:rPr>
                <w:rFonts w:asciiTheme="minorHAnsi" w:hAnsiTheme="minorHAnsi" w:cs="Arial"/>
                <w:bCs/>
                <w:sz w:val="18"/>
              </w:rPr>
              <w:t xml:space="preserve">Current </w:t>
            </w:r>
            <w:r w:rsidR="00437A0E" w:rsidRPr="002D0A99">
              <w:rPr>
                <w:rFonts w:asciiTheme="minorHAnsi" w:hAnsiTheme="minorHAnsi" w:cs="Arial"/>
                <w:bCs/>
                <w:sz w:val="18"/>
              </w:rPr>
              <w:t>n</w:t>
            </w:r>
            <w:r w:rsidR="00304F29" w:rsidRPr="002D0A99">
              <w:rPr>
                <w:rFonts w:asciiTheme="minorHAnsi" w:hAnsiTheme="minorHAnsi" w:cs="Arial"/>
                <w:bCs/>
                <w:sz w:val="18"/>
              </w:rPr>
              <w:t>umber of full time equivalent staff currently employed by the company (not larger parent company)</w:t>
            </w:r>
          </w:p>
          <w:p w:rsidR="00304F29" w:rsidRPr="002D0A99" w:rsidRDefault="00611FB3" w:rsidP="002D0A99">
            <w:pPr>
              <w:spacing w:after="120" w:line="280" w:lineRule="exact"/>
              <w:rPr>
                <w:rFonts w:asciiTheme="minorHAnsi" w:hAnsiTheme="minorHAnsi" w:cs="Arial"/>
                <w:bCs/>
                <w:sz w:val="18"/>
              </w:rPr>
            </w:pPr>
            <w:r w:rsidRPr="002D0A99">
              <w:rPr>
                <w:rFonts w:asciiTheme="minorHAnsi" w:hAnsiTheme="minorHAnsi" w:cs="Arial"/>
                <w:bCs/>
                <w:sz w:val="18"/>
              </w:rPr>
              <w:fldChar w:fldCharType="begin">
                <w:ffData>
                  <w:name w:val="Text82"/>
                  <w:enabled/>
                  <w:calcOnExit w:val="0"/>
                  <w:textInput/>
                </w:ffData>
              </w:fldChar>
            </w:r>
            <w:bookmarkStart w:id="3" w:name="Text82"/>
            <w:r w:rsidR="00304F29" w:rsidRPr="002D0A99">
              <w:rPr>
                <w:rFonts w:asciiTheme="minorHAnsi" w:hAnsiTheme="minorHAnsi" w:cs="Arial"/>
                <w:bCs/>
                <w:sz w:val="18"/>
              </w:rPr>
              <w:instrText xml:space="preserve"> FORMTEXT </w:instrText>
            </w:r>
            <w:r w:rsidRPr="002D0A99">
              <w:rPr>
                <w:rFonts w:asciiTheme="minorHAnsi" w:hAnsiTheme="minorHAnsi" w:cs="Arial"/>
                <w:bCs/>
                <w:sz w:val="18"/>
              </w:rPr>
            </w:r>
            <w:r w:rsidRPr="002D0A99">
              <w:rPr>
                <w:rFonts w:asciiTheme="minorHAnsi" w:hAnsiTheme="minorHAnsi" w:cs="Arial"/>
                <w:bCs/>
                <w:sz w:val="18"/>
              </w:rPr>
              <w:fldChar w:fldCharType="separate"/>
            </w:r>
            <w:r w:rsidR="00304F29" w:rsidRPr="002D0A99">
              <w:rPr>
                <w:rFonts w:asciiTheme="minorHAnsi" w:hAnsiTheme="minorHAnsi" w:cs="Arial"/>
                <w:bCs/>
                <w:noProof/>
                <w:sz w:val="18"/>
              </w:rPr>
              <w:t> </w:t>
            </w:r>
            <w:r w:rsidR="00304F29" w:rsidRPr="002D0A99">
              <w:rPr>
                <w:rFonts w:asciiTheme="minorHAnsi" w:hAnsiTheme="minorHAnsi" w:cs="Arial"/>
                <w:bCs/>
                <w:noProof/>
                <w:sz w:val="18"/>
              </w:rPr>
              <w:t> </w:t>
            </w:r>
            <w:r w:rsidR="00304F29" w:rsidRPr="002D0A99">
              <w:rPr>
                <w:rFonts w:asciiTheme="minorHAnsi" w:hAnsiTheme="minorHAnsi" w:cs="Arial"/>
                <w:bCs/>
                <w:noProof/>
                <w:sz w:val="18"/>
              </w:rPr>
              <w:t> </w:t>
            </w:r>
            <w:r w:rsidR="00304F29" w:rsidRPr="002D0A99">
              <w:rPr>
                <w:rFonts w:asciiTheme="minorHAnsi" w:hAnsiTheme="minorHAnsi" w:cs="Arial"/>
                <w:bCs/>
                <w:noProof/>
                <w:sz w:val="18"/>
              </w:rPr>
              <w:t> </w:t>
            </w:r>
            <w:r w:rsidR="00304F29" w:rsidRPr="002D0A99">
              <w:rPr>
                <w:rFonts w:asciiTheme="minorHAnsi" w:hAnsiTheme="minorHAnsi" w:cs="Arial"/>
                <w:bCs/>
                <w:noProof/>
                <w:sz w:val="18"/>
              </w:rPr>
              <w:t> </w:t>
            </w:r>
            <w:r w:rsidRPr="002D0A99">
              <w:rPr>
                <w:rFonts w:asciiTheme="minorHAnsi" w:hAnsiTheme="minorHAnsi" w:cs="Arial"/>
                <w:bCs/>
                <w:sz w:val="18"/>
              </w:rPr>
              <w:fldChar w:fldCharType="end"/>
            </w:r>
            <w:bookmarkEnd w:id="3"/>
          </w:p>
        </w:tc>
      </w:tr>
      <w:tr w:rsidR="009F546D" w:rsidRPr="002D0A99">
        <w:trPr>
          <w:cantSplit/>
        </w:trPr>
        <w:tc>
          <w:tcPr>
            <w:tcW w:w="615" w:type="dxa"/>
            <w:tcBorders>
              <w:top w:val="single" w:sz="12" w:space="0" w:color="auto"/>
              <w:left w:val="single" w:sz="12" w:space="0" w:color="auto"/>
              <w:bottom w:val="single" w:sz="12" w:space="0" w:color="auto"/>
            </w:tcBorders>
          </w:tcPr>
          <w:p w:rsidR="009F546D" w:rsidRPr="002D0A99" w:rsidRDefault="009F546D" w:rsidP="002D0A99">
            <w:pPr>
              <w:spacing w:after="120" w:line="280" w:lineRule="exact"/>
              <w:rPr>
                <w:rFonts w:asciiTheme="minorHAnsi" w:hAnsiTheme="minorHAnsi" w:cs="Arial"/>
                <w:b/>
                <w:bCs/>
                <w:sz w:val="18"/>
              </w:rPr>
            </w:pPr>
          </w:p>
        </w:tc>
        <w:tc>
          <w:tcPr>
            <w:tcW w:w="9076" w:type="dxa"/>
            <w:tcBorders>
              <w:top w:val="single" w:sz="12" w:space="0" w:color="auto"/>
              <w:bottom w:val="single" w:sz="12" w:space="0" w:color="auto"/>
              <w:right w:val="single" w:sz="12" w:space="0" w:color="auto"/>
            </w:tcBorders>
            <w:vAlign w:val="center"/>
          </w:tcPr>
          <w:p w:rsidR="009F546D" w:rsidRPr="002D0A99" w:rsidRDefault="009F546D" w:rsidP="002D0A99">
            <w:pPr>
              <w:spacing w:after="120" w:line="280" w:lineRule="exact"/>
              <w:rPr>
                <w:rFonts w:asciiTheme="minorHAnsi" w:hAnsiTheme="minorHAnsi" w:cs="Arial"/>
                <w:b/>
                <w:bCs/>
                <w:sz w:val="18"/>
                <w:u w:val="single"/>
              </w:rPr>
            </w:pPr>
          </w:p>
        </w:tc>
      </w:tr>
      <w:tr w:rsidR="009F546D" w:rsidRPr="002D0A99">
        <w:trPr>
          <w:cantSplit/>
        </w:trPr>
        <w:tc>
          <w:tcPr>
            <w:tcW w:w="615" w:type="dxa"/>
            <w:tcBorders>
              <w:top w:val="single" w:sz="12" w:space="0" w:color="auto"/>
              <w:left w:val="single" w:sz="12" w:space="0" w:color="auto"/>
              <w:bottom w:val="single" w:sz="12" w:space="0" w:color="auto"/>
            </w:tcBorders>
          </w:tcPr>
          <w:p w:rsidR="009F546D" w:rsidRPr="002D0A99" w:rsidRDefault="009F546D" w:rsidP="002D0A99">
            <w:pPr>
              <w:spacing w:after="120" w:line="280" w:lineRule="exact"/>
              <w:rPr>
                <w:rFonts w:asciiTheme="minorHAnsi" w:hAnsiTheme="minorHAnsi" w:cs="Arial"/>
                <w:b/>
                <w:bCs/>
                <w:sz w:val="18"/>
              </w:rPr>
            </w:pPr>
            <w:r w:rsidRPr="002D0A99">
              <w:rPr>
                <w:rFonts w:asciiTheme="minorHAnsi" w:hAnsiTheme="minorHAnsi" w:cs="Arial"/>
                <w:b/>
                <w:bCs/>
                <w:sz w:val="18"/>
              </w:rPr>
              <w:t>1.</w:t>
            </w:r>
            <w:r w:rsidR="00397BDF" w:rsidRPr="002D0A99">
              <w:rPr>
                <w:rFonts w:asciiTheme="minorHAnsi" w:hAnsiTheme="minorHAnsi" w:cs="Arial"/>
                <w:b/>
                <w:bCs/>
                <w:sz w:val="18"/>
              </w:rPr>
              <w:t>7</w:t>
            </w:r>
          </w:p>
        </w:tc>
        <w:tc>
          <w:tcPr>
            <w:tcW w:w="9076" w:type="dxa"/>
            <w:tcBorders>
              <w:top w:val="single" w:sz="12" w:space="0" w:color="auto"/>
              <w:bottom w:val="single" w:sz="12" w:space="0" w:color="auto"/>
              <w:right w:val="single" w:sz="12" w:space="0" w:color="auto"/>
            </w:tcBorders>
            <w:vAlign w:val="center"/>
          </w:tcPr>
          <w:p w:rsidR="009F546D" w:rsidRPr="002D0A99" w:rsidRDefault="009F546D" w:rsidP="002D0A99">
            <w:pPr>
              <w:spacing w:after="120" w:line="280" w:lineRule="exact"/>
              <w:rPr>
                <w:rFonts w:asciiTheme="minorHAnsi" w:hAnsiTheme="minorHAnsi" w:cs="Arial"/>
                <w:b/>
                <w:bCs/>
                <w:sz w:val="18"/>
                <w:u w:val="single"/>
              </w:rPr>
            </w:pPr>
            <w:r w:rsidRPr="002D0A99">
              <w:rPr>
                <w:rFonts w:asciiTheme="minorHAnsi" w:hAnsiTheme="minorHAnsi" w:cs="Arial"/>
                <w:b/>
                <w:bCs/>
                <w:sz w:val="18"/>
                <w:u w:val="single"/>
              </w:rPr>
              <w:t>Accreditation by / Membership of Trade Association(s)</w:t>
            </w:r>
          </w:p>
          <w:p w:rsidR="009F546D" w:rsidRPr="002D0A99" w:rsidRDefault="009F546D" w:rsidP="002D0A99">
            <w:pPr>
              <w:spacing w:after="120" w:line="280" w:lineRule="exact"/>
              <w:rPr>
                <w:rFonts w:asciiTheme="minorHAnsi" w:hAnsiTheme="minorHAnsi" w:cs="Arial"/>
                <w:b/>
                <w:bCs/>
                <w:sz w:val="18"/>
                <w:u w:val="single"/>
              </w:rPr>
            </w:pPr>
          </w:p>
          <w:p w:rsidR="009F546D" w:rsidRPr="002D0A99" w:rsidRDefault="009F546D" w:rsidP="002D0A99">
            <w:pPr>
              <w:spacing w:after="120" w:line="280" w:lineRule="exact"/>
              <w:rPr>
                <w:rFonts w:asciiTheme="minorHAnsi" w:hAnsiTheme="minorHAnsi" w:cs="Arial"/>
                <w:b/>
                <w:bCs/>
                <w:sz w:val="18"/>
                <w:u w:val="single"/>
              </w:rPr>
            </w:pPr>
            <w:r w:rsidRPr="002D0A99">
              <w:rPr>
                <w:rFonts w:asciiTheme="minorHAnsi" w:hAnsiTheme="minorHAnsi" w:cs="Arial"/>
                <w:b/>
                <w:bCs/>
                <w:sz w:val="18"/>
                <w:u w:val="single"/>
              </w:rPr>
              <w:t>Is your Company registered with any industry accreditation body?</w:t>
            </w:r>
            <w:r w:rsidRPr="002D0A99">
              <w:rPr>
                <w:rFonts w:asciiTheme="minorHAnsi" w:hAnsiTheme="minorHAnsi" w:cs="Arial"/>
                <w:b/>
                <w:bCs/>
                <w:sz w:val="18"/>
                <w:u w:val="single"/>
              </w:rPr>
              <w:tab/>
              <w:t xml:space="preserve">YES </w:t>
            </w:r>
            <w:r w:rsidR="00611FB3" w:rsidRPr="002D0A99">
              <w:rPr>
                <w:rFonts w:asciiTheme="minorHAnsi" w:hAnsiTheme="minorHAnsi" w:cs="Arial"/>
                <w:b/>
                <w:bCs/>
                <w:sz w:val="18"/>
                <w:u w:val="single"/>
              </w:rPr>
              <w:fldChar w:fldCharType="begin">
                <w:ffData>
                  <w:name w:val="Check1"/>
                  <w:enabled/>
                  <w:calcOnExit w:val="0"/>
                  <w:checkBox>
                    <w:sizeAuto/>
                    <w:default w:val="0"/>
                  </w:checkBox>
                </w:ffData>
              </w:fldChar>
            </w:r>
            <w:r w:rsidRPr="002D0A99">
              <w:rPr>
                <w:rFonts w:asciiTheme="minorHAnsi" w:hAnsiTheme="minorHAnsi" w:cs="Arial"/>
                <w:b/>
                <w:bCs/>
                <w:sz w:val="18"/>
                <w:u w:val="single"/>
              </w:rPr>
              <w:instrText xml:space="preserve"> FORMCHECKBOX </w:instrText>
            </w:r>
            <w:r w:rsidR="00611FB3">
              <w:rPr>
                <w:rFonts w:asciiTheme="minorHAnsi" w:hAnsiTheme="minorHAnsi" w:cs="Arial"/>
                <w:b/>
                <w:bCs/>
                <w:sz w:val="18"/>
                <w:u w:val="single"/>
              </w:rPr>
            </w:r>
            <w:r w:rsidR="00611FB3">
              <w:rPr>
                <w:rFonts w:asciiTheme="minorHAnsi" w:hAnsiTheme="minorHAnsi" w:cs="Arial"/>
                <w:b/>
                <w:bCs/>
                <w:sz w:val="18"/>
                <w:u w:val="single"/>
              </w:rPr>
              <w:fldChar w:fldCharType="separate"/>
            </w:r>
            <w:r w:rsidR="00611FB3" w:rsidRPr="002D0A99">
              <w:rPr>
                <w:rFonts w:asciiTheme="minorHAnsi" w:hAnsiTheme="minorHAnsi" w:cs="Arial"/>
                <w:b/>
                <w:bCs/>
                <w:sz w:val="18"/>
                <w:u w:val="single"/>
              </w:rPr>
              <w:fldChar w:fldCharType="end"/>
            </w:r>
            <w:r w:rsidRPr="002D0A99">
              <w:rPr>
                <w:rFonts w:asciiTheme="minorHAnsi" w:hAnsiTheme="minorHAnsi" w:cs="Arial"/>
                <w:b/>
                <w:bCs/>
                <w:sz w:val="18"/>
                <w:u w:val="single"/>
              </w:rPr>
              <w:tab/>
            </w:r>
            <w:r w:rsidRPr="002D0A99">
              <w:rPr>
                <w:rFonts w:asciiTheme="minorHAnsi" w:hAnsiTheme="minorHAnsi" w:cs="Arial"/>
                <w:b/>
                <w:bCs/>
                <w:sz w:val="18"/>
                <w:u w:val="single"/>
              </w:rPr>
              <w:tab/>
              <w:t>NO</w:t>
            </w:r>
            <w:r w:rsidR="00611FB3" w:rsidRPr="002D0A99">
              <w:rPr>
                <w:rFonts w:asciiTheme="minorHAnsi" w:hAnsiTheme="minorHAnsi" w:cs="Arial"/>
                <w:b/>
                <w:bCs/>
                <w:sz w:val="18"/>
                <w:u w:val="single"/>
              </w:rPr>
              <w:fldChar w:fldCharType="begin">
                <w:ffData>
                  <w:name w:val="Check2"/>
                  <w:enabled/>
                  <w:calcOnExit w:val="0"/>
                  <w:checkBox>
                    <w:sizeAuto/>
                    <w:default w:val="0"/>
                  </w:checkBox>
                </w:ffData>
              </w:fldChar>
            </w:r>
            <w:r w:rsidRPr="002D0A99">
              <w:rPr>
                <w:rFonts w:asciiTheme="minorHAnsi" w:hAnsiTheme="minorHAnsi" w:cs="Arial"/>
                <w:b/>
                <w:bCs/>
                <w:sz w:val="18"/>
                <w:u w:val="single"/>
              </w:rPr>
              <w:instrText xml:space="preserve"> FORMCHECKBOX </w:instrText>
            </w:r>
            <w:r w:rsidR="00611FB3">
              <w:rPr>
                <w:rFonts w:asciiTheme="minorHAnsi" w:hAnsiTheme="minorHAnsi" w:cs="Arial"/>
                <w:b/>
                <w:bCs/>
                <w:sz w:val="18"/>
                <w:u w:val="single"/>
              </w:rPr>
            </w:r>
            <w:r w:rsidR="00611FB3">
              <w:rPr>
                <w:rFonts w:asciiTheme="minorHAnsi" w:hAnsiTheme="minorHAnsi" w:cs="Arial"/>
                <w:b/>
                <w:bCs/>
                <w:sz w:val="18"/>
                <w:u w:val="single"/>
              </w:rPr>
              <w:fldChar w:fldCharType="separate"/>
            </w:r>
            <w:r w:rsidR="00611FB3" w:rsidRPr="002D0A99">
              <w:rPr>
                <w:rFonts w:asciiTheme="minorHAnsi" w:hAnsiTheme="minorHAnsi" w:cs="Arial"/>
                <w:b/>
                <w:bCs/>
                <w:sz w:val="18"/>
                <w:u w:val="single"/>
              </w:rPr>
              <w:fldChar w:fldCharType="end"/>
            </w:r>
          </w:p>
          <w:p w:rsidR="009F546D" w:rsidRPr="002D0A99" w:rsidRDefault="009F546D" w:rsidP="002D0A99">
            <w:pPr>
              <w:spacing w:after="120" w:line="280" w:lineRule="exact"/>
              <w:rPr>
                <w:rFonts w:asciiTheme="minorHAnsi" w:hAnsiTheme="minorHAnsi" w:cs="Arial"/>
                <w:b/>
                <w:bCs/>
                <w:sz w:val="18"/>
                <w:u w:val="single"/>
              </w:rPr>
            </w:pPr>
            <w:r w:rsidRPr="002D0A99">
              <w:rPr>
                <w:rFonts w:asciiTheme="minorHAnsi" w:hAnsiTheme="minorHAnsi" w:cs="Arial"/>
                <w:b/>
                <w:bCs/>
                <w:sz w:val="18"/>
                <w:u w:val="single"/>
              </w:rPr>
              <w:t>If yes, please provide details:</w:t>
            </w:r>
          </w:p>
          <w:p w:rsidR="009F546D" w:rsidRPr="002D0A99" w:rsidRDefault="00611FB3" w:rsidP="002D0A99">
            <w:pPr>
              <w:spacing w:after="120" w:line="280" w:lineRule="exact"/>
              <w:rPr>
                <w:rFonts w:asciiTheme="minorHAnsi" w:hAnsiTheme="minorHAnsi" w:cs="Arial"/>
                <w:b/>
                <w:bCs/>
                <w:sz w:val="18"/>
                <w:u w:val="single"/>
              </w:rPr>
            </w:pPr>
            <w:r w:rsidRPr="002D0A99">
              <w:rPr>
                <w:rFonts w:asciiTheme="minorHAnsi" w:hAnsiTheme="minorHAnsi" w:cs="Arial"/>
                <w:b/>
                <w:bCs/>
                <w:sz w:val="18"/>
                <w:u w:val="single"/>
              </w:rPr>
              <w:fldChar w:fldCharType="begin">
                <w:ffData>
                  <w:name w:val="Text2"/>
                  <w:enabled/>
                  <w:calcOnExit w:val="0"/>
                  <w:textInput/>
                </w:ffData>
              </w:fldChar>
            </w:r>
            <w:r w:rsidR="009F546D" w:rsidRPr="002D0A99">
              <w:rPr>
                <w:rFonts w:asciiTheme="minorHAnsi" w:hAnsiTheme="minorHAnsi" w:cs="Arial"/>
                <w:b/>
                <w:bCs/>
                <w:sz w:val="18"/>
                <w:u w:val="single"/>
              </w:rPr>
              <w:instrText xml:space="preserve"> FORMTEXT </w:instrText>
            </w:r>
            <w:r w:rsidRPr="002D0A99">
              <w:rPr>
                <w:rFonts w:asciiTheme="minorHAnsi" w:hAnsiTheme="minorHAnsi" w:cs="Arial"/>
                <w:b/>
                <w:bCs/>
                <w:sz w:val="18"/>
                <w:u w:val="single"/>
              </w:rPr>
            </w:r>
            <w:r w:rsidRPr="002D0A99">
              <w:rPr>
                <w:rFonts w:asciiTheme="minorHAnsi" w:hAnsiTheme="minorHAnsi" w:cs="Arial"/>
                <w:b/>
                <w:bCs/>
                <w:sz w:val="18"/>
                <w:u w:val="single"/>
              </w:rPr>
              <w:fldChar w:fldCharType="separate"/>
            </w:r>
            <w:r w:rsidR="009F546D" w:rsidRPr="002D0A99">
              <w:rPr>
                <w:rFonts w:asciiTheme="minorHAnsi" w:hAnsiTheme="minorHAnsi" w:cs="Arial"/>
                <w:b/>
                <w:bCs/>
                <w:sz w:val="18"/>
                <w:u w:val="single"/>
              </w:rPr>
              <w:t> </w:t>
            </w:r>
            <w:r w:rsidR="009F546D" w:rsidRPr="002D0A99">
              <w:rPr>
                <w:rFonts w:asciiTheme="minorHAnsi" w:hAnsiTheme="minorHAnsi" w:cs="Arial"/>
                <w:b/>
                <w:bCs/>
                <w:sz w:val="18"/>
                <w:u w:val="single"/>
              </w:rPr>
              <w:t> </w:t>
            </w:r>
            <w:r w:rsidR="009F546D" w:rsidRPr="002D0A99">
              <w:rPr>
                <w:rFonts w:asciiTheme="minorHAnsi" w:hAnsiTheme="minorHAnsi" w:cs="Arial"/>
                <w:b/>
                <w:bCs/>
                <w:sz w:val="18"/>
                <w:u w:val="single"/>
              </w:rPr>
              <w:t> </w:t>
            </w:r>
            <w:r w:rsidR="009F546D" w:rsidRPr="002D0A99">
              <w:rPr>
                <w:rFonts w:asciiTheme="minorHAnsi" w:hAnsiTheme="minorHAnsi" w:cs="Arial"/>
                <w:b/>
                <w:bCs/>
                <w:sz w:val="18"/>
                <w:u w:val="single"/>
              </w:rPr>
              <w:t> </w:t>
            </w:r>
            <w:r w:rsidR="009F546D" w:rsidRPr="002D0A99">
              <w:rPr>
                <w:rFonts w:asciiTheme="minorHAnsi" w:hAnsiTheme="minorHAnsi" w:cs="Arial"/>
                <w:b/>
                <w:bCs/>
                <w:sz w:val="18"/>
                <w:u w:val="single"/>
              </w:rPr>
              <w:t> </w:t>
            </w:r>
            <w:r w:rsidRPr="002D0A99">
              <w:rPr>
                <w:rFonts w:asciiTheme="minorHAnsi" w:hAnsiTheme="minorHAnsi" w:cs="Arial"/>
                <w:b/>
                <w:bCs/>
                <w:sz w:val="18"/>
                <w:u w:val="single"/>
              </w:rPr>
              <w:fldChar w:fldCharType="end"/>
            </w:r>
          </w:p>
          <w:p w:rsidR="009F546D" w:rsidRPr="002D0A99" w:rsidRDefault="009F546D" w:rsidP="002D0A99">
            <w:pPr>
              <w:spacing w:after="120" w:line="280" w:lineRule="exact"/>
              <w:rPr>
                <w:rFonts w:asciiTheme="minorHAnsi" w:hAnsiTheme="minorHAnsi" w:cs="Arial"/>
                <w:b/>
                <w:bCs/>
                <w:sz w:val="18"/>
                <w:u w:val="single"/>
              </w:rPr>
            </w:pPr>
          </w:p>
          <w:p w:rsidR="009F546D" w:rsidRPr="002D0A99" w:rsidRDefault="009F546D" w:rsidP="002D0A99">
            <w:pPr>
              <w:spacing w:after="120" w:line="280" w:lineRule="exact"/>
              <w:rPr>
                <w:rFonts w:asciiTheme="minorHAnsi" w:hAnsiTheme="minorHAnsi" w:cs="Arial"/>
                <w:b/>
                <w:bCs/>
                <w:sz w:val="18"/>
                <w:u w:val="single"/>
              </w:rPr>
            </w:pPr>
            <w:r w:rsidRPr="002D0A99">
              <w:rPr>
                <w:rFonts w:asciiTheme="minorHAnsi" w:hAnsiTheme="minorHAnsi" w:cs="Arial"/>
                <w:b/>
                <w:bCs/>
                <w:sz w:val="18"/>
                <w:u w:val="single"/>
              </w:rPr>
              <w:t>Is your Company on any public sector Framework agreements?</w:t>
            </w:r>
            <w:r w:rsidRPr="002D0A99">
              <w:rPr>
                <w:rFonts w:asciiTheme="minorHAnsi" w:hAnsiTheme="minorHAnsi" w:cs="Arial"/>
                <w:b/>
                <w:bCs/>
                <w:sz w:val="18"/>
                <w:u w:val="single"/>
              </w:rPr>
              <w:tab/>
              <w:t xml:space="preserve">              YES</w:t>
            </w:r>
            <w:r w:rsidR="00611FB3" w:rsidRPr="002D0A99">
              <w:rPr>
                <w:rFonts w:asciiTheme="minorHAnsi" w:hAnsiTheme="minorHAnsi" w:cs="Arial"/>
                <w:b/>
                <w:bCs/>
                <w:sz w:val="18"/>
                <w:u w:val="single"/>
              </w:rPr>
              <w:fldChar w:fldCharType="begin">
                <w:ffData>
                  <w:name w:val="Check3"/>
                  <w:enabled/>
                  <w:calcOnExit w:val="0"/>
                  <w:checkBox>
                    <w:sizeAuto/>
                    <w:default w:val="0"/>
                  </w:checkBox>
                </w:ffData>
              </w:fldChar>
            </w:r>
            <w:r w:rsidRPr="002D0A99">
              <w:rPr>
                <w:rFonts w:asciiTheme="minorHAnsi" w:hAnsiTheme="minorHAnsi" w:cs="Arial"/>
                <w:b/>
                <w:bCs/>
                <w:sz w:val="18"/>
                <w:u w:val="single"/>
              </w:rPr>
              <w:instrText xml:space="preserve"> FORMCHECKBOX </w:instrText>
            </w:r>
            <w:r w:rsidR="00611FB3">
              <w:rPr>
                <w:rFonts w:asciiTheme="minorHAnsi" w:hAnsiTheme="minorHAnsi" w:cs="Arial"/>
                <w:b/>
                <w:bCs/>
                <w:sz w:val="18"/>
                <w:u w:val="single"/>
              </w:rPr>
            </w:r>
            <w:r w:rsidR="00611FB3">
              <w:rPr>
                <w:rFonts w:asciiTheme="minorHAnsi" w:hAnsiTheme="minorHAnsi" w:cs="Arial"/>
                <w:b/>
                <w:bCs/>
                <w:sz w:val="18"/>
                <w:u w:val="single"/>
              </w:rPr>
              <w:fldChar w:fldCharType="separate"/>
            </w:r>
            <w:r w:rsidR="00611FB3" w:rsidRPr="002D0A99">
              <w:rPr>
                <w:rFonts w:asciiTheme="minorHAnsi" w:hAnsiTheme="minorHAnsi" w:cs="Arial"/>
                <w:b/>
                <w:bCs/>
                <w:sz w:val="18"/>
                <w:u w:val="single"/>
              </w:rPr>
              <w:fldChar w:fldCharType="end"/>
            </w:r>
            <w:r w:rsidRPr="002D0A99">
              <w:rPr>
                <w:rFonts w:asciiTheme="minorHAnsi" w:hAnsiTheme="minorHAnsi" w:cs="Arial"/>
                <w:b/>
                <w:bCs/>
                <w:sz w:val="18"/>
                <w:u w:val="single"/>
              </w:rPr>
              <w:tab/>
            </w:r>
            <w:r w:rsidRPr="002D0A99">
              <w:rPr>
                <w:rFonts w:asciiTheme="minorHAnsi" w:hAnsiTheme="minorHAnsi" w:cs="Arial"/>
                <w:b/>
                <w:bCs/>
                <w:sz w:val="18"/>
                <w:u w:val="single"/>
              </w:rPr>
              <w:tab/>
              <w:t>NO</w:t>
            </w:r>
            <w:r w:rsidR="00611FB3" w:rsidRPr="002D0A99">
              <w:rPr>
                <w:rFonts w:asciiTheme="minorHAnsi" w:hAnsiTheme="minorHAnsi" w:cs="Arial"/>
                <w:b/>
                <w:bCs/>
                <w:sz w:val="18"/>
                <w:u w:val="single"/>
              </w:rPr>
              <w:fldChar w:fldCharType="begin">
                <w:ffData>
                  <w:name w:val="Check4"/>
                  <w:enabled/>
                  <w:calcOnExit w:val="0"/>
                  <w:checkBox>
                    <w:sizeAuto/>
                    <w:default w:val="0"/>
                  </w:checkBox>
                </w:ffData>
              </w:fldChar>
            </w:r>
            <w:r w:rsidRPr="002D0A99">
              <w:rPr>
                <w:rFonts w:asciiTheme="minorHAnsi" w:hAnsiTheme="minorHAnsi" w:cs="Arial"/>
                <w:b/>
                <w:bCs/>
                <w:sz w:val="18"/>
                <w:u w:val="single"/>
              </w:rPr>
              <w:instrText xml:space="preserve"> FORMCHECKBOX </w:instrText>
            </w:r>
            <w:r w:rsidR="00611FB3">
              <w:rPr>
                <w:rFonts w:asciiTheme="minorHAnsi" w:hAnsiTheme="minorHAnsi" w:cs="Arial"/>
                <w:b/>
                <w:bCs/>
                <w:sz w:val="18"/>
                <w:u w:val="single"/>
              </w:rPr>
            </w:r>
            <w:r w:rsidR="00611FB3">
              <w:rPr>
                <w:rFonts w:asciiTheme="minorHAnsi" w:hAnsiTheme="minorHAnsi" w:cs="Arial"/>
                <w:b/>
                <w:bCs/>
                <w:sz w:val="18"/>
                <w:u w:val="single"/>
              </w:rPr>
              <w:fldChar w:fldCharType="separate"/>
            </w:r>
            <w:r w:rsidR="00611FB3" w:rsidRPr="002D0A99">
              <w:rPr>
                <w:rFonts w:asciiTheme="minorHAnsi" w:hAnsiTheme="minorHAnsi" w:cs="Arial"/>
                <w:b/>
                <w:bCs/>
                <w:sz w:val="18"/>
                <w:u w:val="single"/>
              </w:rPr>
              <w:fldChar w:fldCharType="end"/>
            </w:r>
          </w:p>
          <w:p w:rsidR="009F546D" w:rsidRPr="002D0A99" w:rsidRDefault="009F546D" w:rsidP="002D0A99">
            <w:pPr>
              <w:spacing w:after="120" w:line="280" w:lineRule="exact"/>
              <w:rPr>
                <w:rFonts w:asciiTheme="minorHAnsi" w:hAnsiTheme="minorHAnsi" w:cs="Arial"/>
                <w:b/>
                <w:bCs/>
                <w:sz w:val="18"/>
                <w:u w:val="single"/>
              </w:rPr>
            </w:pPr>
            <w:r w:rsidRPr="002D0A99">
              <w:rPr>
                <w:rFonts w:asciiTheme="minorHAnsi" w:hAnsiTheme="minorHAnsi" w:cs="Arial"/>
                <w:b/>
                <w:bCs/>
                <w:sz w:val="18"/>
                <w:u w:val="single"/>
              </w:rPr>
              <w:t>If yes, please provide details:</w:t>
            </w:r>
          </w:p>
          <w:p w:rsidR="009F546D" w:rsidRPr="002D0A99" w:rsidRDefault="00611FB3" w:rsidP="002D0A99">
            <w:pPr>
              <w:spacing w:after="120" w:line="280" w:lineRule="exact"/>
              <w:rPr>
                <w:rFonts w:asciiTheme="minorHAnsi" w:hAnsiTheme="minorHAnsi" w:cs="Arial"/>
                <w:b/>
                <w:bCs/>
                <w:sz w:val="18"/>
                <w:u w:val="single"/>
              </w:rPr>
            </w:pPr>
            <w:r w:rsidRPr="002D0A99">
              <w:rPr>
                <w:rFonts w:asciiTheme="minorHAnsi" w:hAnsiTheme="minorHAnsi" w:cs="Arial"/>
                <w:b/>
                <w:bCs/>
                <w:sz w:val="18"/>
                <w:u w:val="single"/>
              </w:rPr>
              <w:fldChar w:fldCharType="begin">
                <w:ffData>
                  <w:name w:val="Text2"/>
                  <w:enabled/>
                  <w:calcOnExit w:val="0"/>
                  <w:textInput/>
                </w:ffData>
              </w:fldChar>
            </w:r>
            <w:r w:rsidR="009F546D" w:rsidRPr="002D0A99">
              <w:rPr>
                <w:rFonts w:asciiTheme="minorHAnsi" w:hAnsiTheme="minorHAnsi" w:cs="Arial"/>
                <w:b/>
                <w:bCs/>
                <w:sz w:val="18"/>
                <w:u w:val="single"/>
              </w:rPr>
              <w:instrText xml:space="preserve"> FORMTEXT </w:instrText>
            </w:r>
            <w:r w:rsidRPr="002D0A99">
              <w:rPr>
                <w:rFonts w:asciiTheme="minorHAnsi" w:hAnsiTheme="minorHAnsi" w:cs="Arial"/>
                <w:b/>
                <w:bCs/>
                <w:sz w:val="18"/>
                <w:u w:val="single"/>
              </w:rPr>
            </w:r>
            <w:r w:rsidRPr="002D0A99">
              <w:rPr>
                <w:rFonts w:asciiTheme="minorHAnsi" w:hAnsiTheme="minorHAnsi" w:cs="Arial"/>
                <w:b/>
                <w:bCs/>
                <w:sz w:val="18"/>
                <w:u w:val="single"/>
              </w:rPr>
              <w:fldChar w:fldCharType="separate"/>
            </w:r>
            <w:r w:rsidR="009F546D" w:rsidRPr="002D0A99">
              <w:rPr>
                <w:rFonts w:asciiTheme="minorHAnsi" w:hAnsiTheme="minorHAnsi" w:cs="Arial"/>
                <w:b/>
                <w:bCs/>
                <w:sz w:val="18"/>
                <w:u w:val="single"/>
              </w:rPr>
              <w:t> </w:t>
            </w:r>
            <w:r w:rsidR="009F546D" w:rsidRPr="002D0A99">
              <w:rPr>
                <w:rFonts w:asciiTheme="minorHAnsi" w:hAnsiTheme="minorHAnsi" w:cs="Arial"/>
                <w:b/>
                <w:bCs/>
                <w:sz w:val="18"/>
                <w:u w:val="single"/>
              </w:rPr>
              <w:t> </w:t>
            </w:r>
            <w:r w:rsidR="009F546D" w:rsidRPr="002D0A99">
              <w:rPr>
                <w:rFonts w:asciiTheme="minorHAnsi" w:hAnsiTheme="minorHAnsi" w:cs="Arial"/>
                <w:b/>
                <w:bCs/>
                <w:sz w:val="18"/>
                <w:u w:val="single"/>
              </w:rPr>
              <w:t> </w:t>
            </w:r>
            <w:r w:rsidR="009F546D" w:rsidRPr="002D0A99">
              <w:rPr>
                <w:rFonts w:asciiTheme="minorHAnsi" w:hAnsiTheme="minorHAnsi" w:cs="Arial"/>
                <w:b/>
                <w:bCs/>
                <w:sz w:val="18"/>
                <w:u w:val="single"/>
              </w:rPr>
              <w:t> </w:t>
            </w:r>
            <w:r w:rsidR="009F546D" w:rsidRPr="002D0A99">
              <w:rPr>
                <w:rFonts w:asciiTheme="minorHAnsi" w:hAnsiTheme="minorHAnsi" w:cs="Arial"/>
                <w:b/>
                <w:bCs/>
                <w:sz w:val="18"/>
                <w:u w:val="single"/>
              </w:rPr>
              <w:t> </w:t>
            </w:r>
            <w:r w:rsidRPr="002D0A99">
              <w:rPr>
                <w:rFonts w:asciiTheme="minorHAnsi" w:hAnsiTheme="minorHAnsi" w:cs="Arial"/>
                <w:b/>
                <w:bCs/>
                <w:sz w:val="18"/>
                <w:u w:val="single"/>
              </w:rPr>
              <w:fldChar w:fldCharType="end"/>
            </w:r>
          </w:p>
          <w:p w:rsidR="009F546D" w:rsidRPr="002D0A99" w:rsidRDefault="009F546D" w:rsidP="002D0A99">
            <w:pPr>
              <w:spacing w:after="120" w:line="280" w:lineRule="exact"/>
              <w:rPr>
                <w:rFonts w:asciiTheme="minorHAnsi" w:hAnsiTheme="minorHAnsi" w:cs="Arial"/>
                <w:b/>
                <w:bCs/>
                <w:sz w:val="18"/>
                <w:u w:val="single"/>
              </w:rPr>
            </w:pPr>
          </w:p>
          <w:p w:rsidR="009F546D" w:rsidRPr="002D0A99" w:rsidRDefault="009F546D" w:rsidP="002D0A99">
            <w:pPr>
              <w:spacing w:after="120" w:line="280" w:lineRule="exact"/>
              <w:rPr>
                <w:rFonts w:asciiTheme="minorHAnsi" w:hAnsiTheme="minorHAnsi" w:cs="Arial"/>
                <w:b/>
                <w:bCs/>
                <w:sz w:val="18"/>
                <w:u w:val="single"/>
              </w:rPr>
            </w:pPr>
            <w:r w:rsidRPr="002D0A99">
              <w:rPr>
                <w:rFonts w:asciiTheme="minorHAnsi" w:hAnsiTheme="minorHAnsi" w:cs="Arial"/>
                <w:b/>
                <w:bCs/>
                <w:sz w:val="18"/>
                <w:u w:val="single"/>
              </w:rPr>
              <w:t>Please state membership of any professional bodies/ other associations below:</w:t>
            </w:r>
          </w:p>
          <w:p w:rsidR="009F546D" w:rsidRPr="002D0A99" w:rsidRDefault="00611FB3" w:rsidP="002D0A99">
            <w:pPr>
              <w:spacing w:after="120" w:line="280" w:lineRule="exact"/>
              <w:rPr>
                <w:rFonts w:asciiTheme="minorHAnsi" w:hAnsiTheme="minorHAnsi" w:cs="Arial"/>
                <w:b/>
                <w:bCs/>
                <w:sz w:val="18"/>
                <w:u w:val="single"/>
              </w:rPr>
            </w:pPr>
            <w:r w:rsidRPr="002D0A99">
              <w:rPr>
                <w:rFonts w:asciiTheme="minorHAnsi" w:hAnsiTheme="minorHAnsi" w:cs="Arial"/>
                <w:b/>
                <w:bCs/>
                <w:sz w:val="18"/>
                <w:u w:val="single"/>
              </w:rPr>
              <w:fldChar w:fldCharType="begin">
                <w:ffData>
                  <w:name w:val="Text2"/>
                  <w:enabled/>
                  <w:calcOnExit w:val="0"/>
                  <w:textInput/>
                </w:ffData>
              </w:fldChar>
            </w:r>
            <w:r w:rsidR="009F546D" w:rsidRPr="002D0A99">
              <w:rPr>
                <w:rFonts w:asciiTheme="minorHAnsi" w:hAnsiTheme="minorHAnsi" w:cs="Arial"/>
                <w:b/>
                <w:bCs/>
                <w:sz w:val="18"/>
                <w:u w:val="single"/>
              </w:rPr>
              <w:instrText xml:space="preserve"> FORMTEXT </w:instrText>
            </w:r>
            <w:r w:rsidRPr="002D0A99">
              <w:rPr>
                <w:rFonts w:asciiTheme="minorHAnsi" w:hAnsiTheme="minorHAnsi" w:cs="Arial"/>
                <w:b/>
                <w:bCs/>
                <w:sz w:val="18"/>
                <w:u w:val="single"/>
              </w:rPr>
            </w:r>
            <w:r w:rsidRPr="002D0A99">
              <w:rPr>
                <w:rFonts w:asciiTheme="minorHAnsi" w:hAnsiTheme="minorHAnsi" w:cs="Arial"/>
                <w:b/>
                <w:bCs/>
                <w:sz w:val="18"/>
                <w:u w:val="single"/>
              </w:rPr>
              <w:fldChar w:fldCharType="separate"/>
            </w:r>
            <w:r w:rsidR="009F546D" w:rsidRPr="002D0A99">
              <w:rPr>
                <w:rFonts w:asciiTheme="minorHAnsi" w:hAnsiTheme="minorHAnsi" w:cs="Arial"/>
                <w:b/>
                <w:bCs/>
                <w:sz w:val="18"/>
                <w:u w:val="single"/>
              </w:rPr>
              <w:t> </w:t>
            </w:r>
            <w:r w:rsidR="009F546D" w:rsidRPr="002D0A99">
              <w:rPr>
                <w:rFonts w:asciiTheme="minorHAnsi" w:hAnsiTheme="minorHAnsi" w:cs="Arial"/>
                <w:b/>
                <w:bCs/>
                <w:sz w:val="18"/>
                <w:u w:val="single"/>
              </w:rPr>
              <w:t> </w:t>
            </w:r>
            <w:r w:rsidR="009F546D" w:rsidRPr="002D0A99">
              <w:rPr>
                <w:rFonts w:asciiTheme="minorHAnsi" w:hAnsiTheme="minorHAnsi" w:cs="Arial"/>
                <w:b/>
                <w:bCs/>
                <w:sz w:val="18"/>
                <w:u w:val="single"/>
              </w:rPr>
              <w:t> </w:t>
            </w:r>
            <w:r w:rsidR="009F546D" w:rsidRPr="002D0A99">
              <w:rPr>
                <w:rFonts w:asciiTheme="minorHAnsi" w:hAnsiTheme="minorHAnsi" w:cs="Arial"/>
                <w:b/>
                <w:bCs/>
                <w:sz w:val="18"/>
                <w:u w:val="single"/>
              </w:rPr>
              <w:t> </w:t>
            </w:r>
            <w:r w:rsidR="009F546D" w:rsidRPr="002D0A99">
              <w:rPr>
                <w:rFonts w:asciiTheme="minorHAnsi" w:hAnsiTheme="minorHAnsi" w:cs="Arial"/>
                <w:b/>
                <w:bCs/>
                <w:sz w:val="18"/>
                <w:u w:val="single"/>
              </w:rPr>
              <w:t> </w:t>
            </w:r>
            <w:r w:rsidRPr="002D0A99">
              <w:rPr>
                <w:rFonts w:asciiTheme="minorHAnsi" w:hAnsiTheme="minorHAnsi" w:cs="Arial"/>
                <w:b/>
                <w:bCs/>
                <w:sz w:val="18"/>
                <w:u w:val="single"/>
              </w:rPr>
              <w:fldChar w:fldCharType="end"/>
            </w:r>
          </w:p>
        </w:tc>
      </w:tr>
      <w:tr w:rsidR="00635A9B" w:rsidRPr="002D0A99" w:rsidTr="000634A0">
        <w:trPr>
          <w:cantSplit/>
        </w:trPr>
        <w:tc>
          <w:tcPr>
            <w:tcW w:w="615" w:type="dxa"/>
            <w:tcBorders>
              <w:top w:val="single" w:sz="12" w:space="0" w:color="auto"/>
              <w:left w:val="single" w:sz="12" w:space="0" w:color="auto"/>
              <w:bottom w:val="single" w:sz="12" w:space="0" w:color="auto"/>
            </w:tcBorders>
          </w:tcPr>
          <w:p w:rsidR="00635A9B" w:rsidRPr="002D0A99" w:rsidRDefault="00635A9B" w:rsidP="002D0A99">
            <w:pPr>
              <w:spacing w:after="120" w:line="280" w:lineRule="exact"/>
              <w:rPr>
                <w:rFonts w:asciiTheme="minorHAnsi" w:hAnsiTheme="minorHAnsi" w:cs="Arial"/>
                <w:b/>
                <w:bCs/>
                <w:sz w:val="18"/>
              </w:rPr>
            </w:pPr>
            <w:r w:rsidRPr="002D0A99">
              <w:rPr>
                <w:rFonts w:asciiTheme="minorHAnsi" w:hAnsiTheme="minorHAnsi" w:cs="Arial"/>
                <w:b/>
                <w:bCs/>
                <w:sz w:val="18"/>
              </w:rPr>
              <w:lastRenderedPageBreak/>
              <w:t>1.8</w:t>
            </w:r>
          </w:p>
        </w:tc>
        <w:tc>
          <w:tcPr>
            <w:tcW w:w="9076" w:type="dxa"/>
            <w:tcBorders>
              <w:top w:val="single" w:sz="12" w:space="0" w:color="auto"/>
              <w:bottom w:val="single" w:sz="12" w:space="0" w:color="auto"/>
              <w:right w:val="single" w:sz="12" w:space="0" w:color="auto"/>
            </w:tcBorders>
            <w:vAlign w:val="center"/>
          </w:tcPr>
          <w:p w:rsidR="00635A9B" w:rsidRPr="002D0A99" w:rsidRDefault="00635A9B" w:rsidP="002D0A99">
            <w:pPr>
              <w:spacing w:after="120" w:line="280" w:lineRule="exact"/>
              <w:rPr>
                <w:rFonts w:asciiTheme="minorHAnsi" w:hAnsiTheme="minorHAnsi" w:cs="Arial"/>
                <w:b/>
                <w:bCs/>
                <w:sz w:val="18"/>
                <w:u w:val="single"/>
              </w:rPr>
            </w:pPr>
            <w:r w:rsidRPr="002D0A99">
              <w:rPr>
                <w:rFonts w:asciiTheme="minorHAnsi" w:hAnsiTheme="minorHAnsi" w:cs="Arial"/>
                <w:b/>
                <w:bCs/>
                <w:sz w:val="18"/>
                <w:u w:val="single"/>
              </w:rPr>
              <w:t>Quality Assurance</w:t>
            </w:r>
          </w:p>
          <w:p w:rsidR="00635A9B" w:rsidRPr="002D0A99" w:rsidRDefault="00635A9B" w:rsidP="002D0A99">
            <w:pPr>
              <w:spacing w:after="120" w:line="280" w:lineRule="exact"/>
              <w:rPr>
                <w:rFonts w:asciiTheme="minorHAnsi" w:hAnsiTheme="minorHAnsi" w:cs="Arial"/>
                <w:b/>
                <w:bCs/>
                <w:sz w:val="18"/>
                <w:u w:val="single"/>
              </w:rPr>
            </w:pPr>
          </w:p>
          <w:p w:rsidR="00635A9B" w:rsidRPr="002D0A99" w:rsidRDefault="00635A9B" w:rsidP="002D0A99">
            <w:pPr>
              <w:spacing w:after="120" w:line="280" w:lineRule="exact"/>
              <w:rPr>
                <w:rFonts w:asciiTheme="minorHAnsi" w:hAnsiTheme="minorHAnsi" w:cs="Arial"/>
                <w:b/>
                <w:bCs/>
                <w:sz w:val="18"/>
                <w:u w:val="single"/>
              </w:rPr>
            </w:pPr>
            <w:r w:rsidRPr="002D0A99">
              <w:rPr>
                <w:rFonts w:asciiTheme="minorHAnsi" w:hAnsiTheme="minorHAnsi" w:cs="Arial"/>
                <w:b/>
                <w:bCs/>
                <w:sz w:val="18"/>
                <w:u w:val="single"/>
              </w:rPr>
              <w:t xml:space="preserve">Is  all / part of your company ISO9001 Quality Assured? </w:t>
            </w:r>
            <w:r w:rsidRPr="002D0A99">
              <w:rPr>
                <w:rFonts w:asciiTheme="minorHAnsi" w:hAnsiTheme="minorHAnsi" w:cs="Arial"/>
                <w:b/>
                <w:bCs/>
                <w:sz w:val="18"/>
                <w:u w:val="single"/>
              </w:rPr>
              <w:tab/>
            </w:r>
            <w:r w:rsidRPr="002D0A99">
              <w:rPr>
                <w:rFonts w:asciiTheme="minorHAnsi" w:hAnsiTheme="minorHAnsi" w:cs="Arial"/>
                <w:b/>
                <w:bCs/>
                <w:sz w:val="18"/>
                <w:u w:val="single"/>
              </w:rPr>
              <w:tab/>
              <w:t>YES</w:t>
            </w:r>
            <w:r w:rsidR="00611FB3" w:rsidRPr="002D0A99">
              <w:rPr>
                <w:rFonts w:asciiTheme="minorHAnsi" w:hAnsiTheme="minorHAnsi" w:cs="Arial"/>
                <w:b/>
                <w:bCs/>
                <w:sz w:val="18"/>
                <w:u w:val="single"/>
              </w:rPr>
              <w:fldChar w:fldCharType="begin">
                <w:ffData>
                  <w:name w:val="Check5"/>
                  <w:enabled/>
                  <w:calcOnExit w:val="0"/>
                  <w:checkBox>
                    <w:sizeAuto/>
                    <w:default w:val="0"/>
                  </w:checkBox>
                </w:ffData>
              </w:fldChar>
            </w:r>
            <w:r w:rsidRPr="002D0A99">
              <w:rPr>
                <w:rFonts w:asciiTheme="minorHAnsi" w:hAnsiTheme="minorHAnsi" w:cs="Arial"/>
                <w:b/>
                <w:bCs/>
                <w:sz w:val="18"/>
                <w:u w:val="single"/>
              </w:rPr>
              <w:instrText xml:space="preserve"> FORMCHECKBOX </w:instrText>
            </w:r>
            <w:r w:rsidR="00611FB3">
              <w:rPr>
                <w:rFonts w:asciiTheme="minorHAnsi" w:hAnsiTheme="minorHAnsi" w:cs="Arial"/>
                <w:b/>
                <w:bCs/>
                <w:sz w:val="18"/>
                <w:u w:val="single"/>
              </w:rPr>
            </w:r>
            <w:r w:rsidR="00611FB3">
              <w:rPr>
                <w:rFonts w:asciiTheme="minorHAnsi" w:hAnsiTheme="minorHAnsi" w:cs="Arial"/>
                <w:b/>
                <w:bCs/>
                <w:sz w:val="18"/>
                <w:u w:val="single"/>
              </w:rPr>
              <w:fldChar w:fldCharType="separate"/>
            </w:r>
            <w:r w:rsidR="00611FB3" w:rsidRPr="002D0A99">
              <w:rPr>
                <w:rFonts w:asciiTheme="minorHAnsi" w:hAnsiTheme="minorHAnsi" w:cs="Arial"/>
                <w:b/>
                <w:bCs/>
                <w:sz w:val="18"/>
                <w:u w:val="single"/>
              </w:rPr>
              <w:fldChar w:fldCharType="end"/>
            </w:r>
            <w:r w:rsidRPr="002D0A99">
              <w:rPr>
                <w:rFonts w:asciiTheme="minorHAnsi" w:hAnsiTheme="minorHAnsi" w:cs="Arial"/>
                <w:b/>
                <w:bCs/>
                <w:sz w:val="18"/>
                <w:u w:val="single"/>
              </w:rPr>
              <w:tab/>
              <w:t xml:space="preserve">     NO  </w:t>
            </w:r>
            <w:r w:rsidR="00611FB3" w:rsidRPr="002D0A99">
              <w:rPr>
                <w:rFonts w:asciiTheme="minorHAnsi" w:hAnsiTheme="minorHAnsi" w:cs="Arial"/>
                <w:b/>
                <w:bCs/>
                <w:sz w:val="18"/>
                <w:u w:val="single"/>
              </w:rPr>
              <w:fldChar w:fldCharType="begin">
                <w:ffData>
                  <w:name w:val="Check6"/>
                  <w:enabled/>
                  <w:calcOnExit w:val="0"/>
                  <w:checkBox>
                    <w:sizeAuto/>
                    <w:default w:val="0"/>
                  </w:checkBox>
                </w:ffData>
              </w:fldChar>
            </w:r>
            <w:r w:rsidRPr="002D0A99">
              <w:rPr>
                <w:rFonts w:asciiTheme="minorHAnsi" w:hAnsiTheme="minorHAnsi" w:cs="Arial"/>
                <w:b/>
                <w:bCs/>
                <w:sz w:val="18"/>
                <w:u w:val="single"/>
              </w:rPr>
              <w:instrText xml:space="preserve"> FORMCHECKBOX </w:instrText>
            </w:r>
            <w:r w:rsidR="00611FB3">
              <w:rPr>
                <w:rFonts w:asciiTheme="minorHAnsi" w:hAnsiTheme="minorHAnsi" w:cs="Arial"/>
                <w:b/>
                <w:bCs/>
                <w:sz w:val="18"/>
                <w:u w:val="single"/>
              </w:rPr>
            </w:r>
            <w:r w:rsidR="00611FB3">
              <w:rPr>
                <w:rFonts w:asciiTheme="minorHAnsi" w:hAnsiTheme="minorHAnsi" w:cs="Arial"/>
                <w:b/>
                <w:bCs/>
                <w:sz w:val="18"/>
                <w:u w:val="single"/>
              </w:rPr>
              <w:fldChar w:fldCharType="separate"/>
            </w:r>
            <w:r w:rsidR="00611FB3" w:rsidRPr="002D0A99">
              <w:rPr>
                <w:rFonts w:asciiTheme="minorHAnsi" w:hAnsiTheme="minorHAnsi" w:cs="Arial"/>
                <w:b/>
                <w:bCs/>
                <w:sz w:val="18"/>
                <w:u w:val="single"/>
              </w:rPr>
              <w:fldChar w:fldCharType="end"/>
            </w:r>
          </w:p>
          <w:p w:rsidR="00635A9B" w:rsidRPr="002D0A99" w:rsidRDefault="00635A9B" w:rsidP="002D0A99">
            <w:pPr>
              <w:spacing w:after="120" w:line="280" w:lineRule="exact"/>
              <w:rPr>
                <w:rFonts w:asciiTheme="minorHAnsi" w:hAnsiTheme="minorHAnsi" w:cs="Arial"/>
                <w:b/>
                <w:bCs/>
                <w:sz w:val="18"/>
                <w:u w:val="single"/>
              </w:rPr>
            </w:pPr>
          </w:p>
          <w:p w:rsidR="00635A9B" w:rsidRPr="002D0A99" w:rsidRDefault="00635A9B" w:rsidP="002D0A99">
            <w:pPr>
              <w:spacing w:after="120" w:line="280" w:lineRule="exact"/>
              <w:rPr>
                <w:rFonts w:asciiTheme="minorHAnsi" w:hAnsiTheme="minorHAnsi" w:cs="Arial"/>
                <w:b/>
                <w:bCs/>
                <w:sz w:val="18"/>
                <w:u w:val="single"/>
              </w:rPr>
            </w:pPr>
          </w:p>
          <w:p w:rsidR="00635A9B" w:rsidRPr="002D0A99" w:rsidRDefault="00635A9B" w:rsidP="002D0A99">
            <w:pPr>
              <w:spacing w:after="120" w:line="280" w:lineRule="exact"/>
              <w:rPr>
                <w:rFonts w:asciiTheme="minorHAnsi" w:hAnsiTheme="minorHAnsi" w:cs="Arial"/>
                <w:b/>
                <w:bCs/>
                <w:sz w:val="18"/>
                <w:u w:val="single"/>
              </w:rPr>
            </w:pPr>
            <w:r w:rsidRPr="002D0A99">
              <w:rPr>
                <w:rFonts w:asciiTheme="minorHAnsi" w:hAnsiTheme="minorHAnsi" w:cs="Arial"/>
                <w:b/>
                <w:bCs/>
                <w:sz w:val="18"/>
                <w:u w:val="single"/>
              </w:rPr>
              <w:t xml:space="preserve">Is  all / part of your company ISO14001 Quality Assured? </w:t>
            </w:r>
            <w:r w:rsidRPr="002D0A99">
              <w:rPr>
                <w:rFonts w:asciiTheme="minorHAnsi" w:hAnsiTheme="minorHAnsi" w:cs="Arial"/>
                <w:b/>
                <w:bCs/>
                <w:sz w:val="18"/>
                <w:u w:val="single"/>
              </w:rPr>
              <w:tab/>
            </w:r>
            <w:r w:rsidRPr="002D0A99">
              <w:rPr>
                <w:rFonts w:asciiTheme="minorHAnsi" w:hAnsiTheme="minorHAnsi" w:cs="Arial"/>
                <w:b/>
                <w:bCs/>
                <w:sz w:val="18"/>
                <w:u w:val="single"/>
              </w:rPr>
              <w:tab/>
              <w:t>YES</w:t>
            </w:r>
            <w:r w:rsidR="00611FB3" w:rsidRPr="002D0A99">
              <w:rPr>
                <w:rFonts w:asciiTheme="minorHAnsi" w:hAnsiTheme="minorHAnsi" w:cs="Arial"/>
                <w:b/>
                <w:bCs/>
                <w:sz w:val="18"/>
                <w:u w:val="single"/>
              </w:rPr>
              <w:fldChar w:fldCharType="begin">
                <w:ffData>
                  <w:name w:val="Check5"/>
                  <w:enabled/>
                  <w:calcOnExit w:val="0"/>
                  <w:checkBox>
                    <w:sizeAuto/>
                    <w:default w:val="0"/>
                  </w:checkBox>
                </w:ffData>
              </w:fldChar>
            </w:r>
            <w:r w:rsidRPr="002D0A99">
              <w:rPr>
                <w:rFonts w:asciiTheme="minorHAnsi" w:hAnsiTheme="minorHAnsi" w:cs="Arial"/>
                <w:b/>
                <w:bCs/>
                <w:sz w:val="18"/>
                <w:u w:val="single"/>
              </w:rPr>
              <w:instrText xml:space="preserve"> FORMCHECKBOX </w:instrText>
            </w:r>
            <w:r w:rsidR="00611FB3">
              <w:rPr>
                <w:rFonts w:asciiTheme="minorHAnsi" w:hAnsiTheme="minorHAnsi" w:cs="Arial"/>
                <w:b/>
                <w:bCs/>
                <w:sz w:val="18"/>
                <w:u w:val="single"/>
              </w:rPr>
            </w:r>
            <w:r w:rsidR="00611FB3">
              <w:rPr>
                <w:rFonts w:asciiTheme="minorHAnsi" w:hAnsiTheme="minorHAnsi" w:cs="Arial"/>
                <w:b/>
                <w:bCs/>
                <w:sz w:val="18"/>
                <w:u w:val="single"/>
              </w:rPr>
              <w:fldChar w:fldCharType="separate"/>
            </w:r>
            <w:r w:rsidR="00611FB3" w:rsidRPr="002D0A99">
              <w:rPr>
                <w:rFonts w:asciiTheme="minorHAnsi" w:hAnsiTheme="minorHAnsi" w:cs="Arial"/>
                <w:b/>
                <w:bCs/>
                <w:sz w:val="18"/>
                <w:u w:val="single"/>
              </w:rPr>
              <w:fldChar w:fldCharType="end"/>
            </w:r>
            <w:r w:rsidRPr="002D0A99">
              <w:rPr>
                <w:rFonts w:asciiTheme="minorHAnsi" w:hAnsiTheme="minorHAnsi" w:cs="Arial"/>
                <w:b/>
                <w:bCs/>
                <w:sz w:val="18"/>
                <w:u w:val="single"/>
              </w:rPr>
              <w:tab/>
              <w:t xml:space="preserve">     NO  </w:t>
            </w:r>
            <w:r w:rsidR="00611FB3" w:rsidRPr="002D0A99">
              <w:rPr>
                <w:rFonts w:asciiTheme="minorHAnsi" w:hAnsiTheme="minorHAnsi" w:cs="Arial"/>
                <w:b/>
                <w:bCs/>
                <w:sz w:val="18"/>
                <w:u w:val="single"/>
              </w:rPr>
              <w:fldChar w:fldCharType="begin">
                <w:ffData>
                  <w:name w:val="Check6"/>
                  <w:enabled/>
                  <w:calcOnExit w:val="0"/>
                  <w:checkBox>
                    <w:sizeAuto/>
                    <w:default w:val="0"/>
                  </w:checkBox>
                </w:ffData>
              </w:fldChar>
            </w:r>
            <w:r w:rsidRPr="002D0A99">
              <w:rPr>
                <w:rFonts w:asciiTheme="minorHAnsi" w:hAnsiTheme="minorHAnsi" w:cs="Arial"/>
                <w:b/>
                <w:bCs/>
                <w:sz w:val="18"/>
                <w:u w:val="single"/>
              </w:rPr>
              <w:instrText xml:space="preserve"> FORMCHECKBOX </w:instrText>
            </w:r>
            <w:r w:rsidR="00611FB3">
              <w:rPr>
                <w:rFonts w:asciiTheme="minorHAnsi" w:hAnsiTheme="minorHAnsi" w:cs="Arial"/>
                <w:b/>
                <w:bCs/>
                <w:sz w:val="18"/>
                <w:u w:val="single"/>
              </w:rPr>
            </w:r>
            <w:r w:rsidR="00611FB3">
              <w:rPr>
                <w:rFonts w:asciiTheme="minorHAnsi" w:hAnsiTheme="minorHAnsi" w:cs="Arial"/>
                <w:b/>
                <w:bCs/>
                <w:sz w:val="18"/>
                <w:u w:val="single"/>
              </w:rPr>
              <w:fldChar w:fldCharType="separate"/>
            </w:r>
            <w:r w:rsidR="00611FB3" w:rsidRPr="002D0A99">
              <w:rPr>
                <w:rFonts w:asciiTheme="minorHAnsi" w:hAnsiTheme="minorHAnsi" w:cs="Arial"/>
                <w:b/>
                <w:bCs/>
                <w:sz w:val="18"/>
                <w:u w:val="single"/>
              </w:rPr>
              <w:fldChar w:fldCharType="end"/>
            </w:r>
          </w:p>
          <w:p w:rsidR="00635A9B" w:rsidRPr="002D0A99" w:rsidRDefault="00BD1B2F" w:rsidP="002D0A99">
            <w:pPr>
              <w:spacing w:after="120" w:line="280" w:lineRule="exact"/>
              <w:rPr>
                <w:rFonts w:asciiTheme="minorHAnsi" w:hAnsiTheme="minorHAnsi" w:cs="Arial"/>
                <w:b/>
                <w:bCs/>
                <w:sz w:val="18"/>
              </w:rPr>
            </w:pPr>
            <w:r w:rsidRPr="002D0A99">
              <w:rPr>
                <w:rFonts w:asciiTheme="minorHAnsi" w:hAnsiTheme="minorHAnsi" w:cs="Arial"/>
                <w:b/>
                <w:bCs/>
                <w:sz w:val="18"/>
              </w:rPr>
              <w:t>If yes please provide copy of certification</w:t>
            </w:r>
          </w:p>
          <w:p w:rsidR="00635A9B" w:rsidRPr="002D0A99" w:rsidRDefault="00635A9B" w:rsidP="002D0A99">
            <w:pPr>
              <w:spacing w:after="120" w:line="280" w:lineRule="exact"/>
              <w:rPr>
                <w:rFonts w:asciiTheme="minorHAnsi" w:hAnsiTheme="minorHAnsi" w:cs="Arial"/>
                <w:b/>
                <w:bCs/>
                <w:sz w:val="18"/>
                <w:u w:val="single"/>
              </w:rPr>
            </w:pPr>
          </w:p>
          <w:p w:rsidR="00635A9B" w:rsidRPr="002D0A99" w:rsidRDefault="00635A9B" w:rsidP="002D0A99">
            <w:pPr>
              <w:spacing w:after="120" w:line="280" w:lineRule="exact"/>
              <w:rPr>
                <w:rFonts w:asciiTheme="minorHAnsi" w:hAnsiTheme="minorHAnsi" w:cs="Arial"/>
                <w:b/>
                <w:bCs/>
                <w:sz w:val="18"/>
                <w:u w:val="single"/>
              </w:rPr>
            </w:pPr>
            <w:r w:rsidRPr="002D0A99">
              <w:rPr>
                <w:rFonts w:asciiTheme="minorHAnsi" w:hAnsiTheme="minorHAnsi" w:cs="Arial"/>
                <w:b/>
                <w:bCs/>
                <w:sz w:val="18"/>
                <w:u w:val="single"/>
              </w:rPr>
              <w:t>Do you have any other Quality Assurance? If Yes, please summarise details below</w:t>
            </w:r>
          </w:p>
          <w:p w:rsidR="00635A9B" w:rsidRPr="002D0A99" w:rsidRDefault="00611FB3" w:rsidP="002D0A99">
            <w:pPr>
              <w:spacing w:after="120" w:line="280" w:lineRule="exact"/>
              <w:rPr>
                <w:rFonts w:asciiTheme="minorHAnsi" w:hAnsiTheme="minorHAnsi" w:cs="Arial"/>
                <w:b/>
                <w:bCs/>
                <w:sz w:val="18"/>
                <w:u w:val="single"/>
              </w:rPr>
            </w:pPr>
            <w:r w:rsidRPr="002D0A99">
              <w:rPr>
                <w:rFonts w:asciiTheme="minorHAnsi" w:hAnsiTheme="minorHAnsi" w:cs="Arial"/>
                <w:b/>
                <w:bCs/>
                <w:sz w:val="18"/>
                <w:u w:val="single"/>
              </w:rPr>
              <w:fldChar w:fldCharType="begin">
                <w:ffData>
                  <w:name w:val="Text2"/>
                  <w:enabled/>
                  <w:calcOnExit w:val="0"/>
                  <w:textInput/>
                </w:ffData>
              </w:fldChar>
            </w:r>
            <w:r w:rsidR="00635A9B" w:rsidRPr="002D0A99">
              <w:rPr>
                <w:rFonts w:asciiTheme="minorHAnsi" w:hAnsiTheme="minorHAnsi" w:cs="Arial"/>
                <w:b/>
                <w:bCs/>
                <w:sz w:val="18"/>
                <w:u w:val="single"/>
              </w:rPr>
              <w:instrText xml:space="preserve"> FORMTEXT </w:instrText>
            </w:r>
            <w:r w:rsidRPr="002D0A99">
              <w:rPr>
                <w:rFonts w:asciiTheme="minorHAnsi" w:hAnsiTheme="minorHAnsi" w:cs="Arial"/>
                <w:b/>
                <w:bCs/>
                <w:sz w:val="18"/>
                <w:u w:val="single"/>
              </w:rPr>
            </w:r>
            <w:r w:rsidRPr="002D0A99">
              <w:rPr>
                <w:rFonts w:asciiTheme="minorHAnsi" w:hAnsiTheme="minorHAnsi" w:cs="Arial"/>
                <w:b/>
                <w:bCs/>
                <w:sz w:val="18"/>
                <w:u w:val="single"/>
              </w:rPr>
              <w:fldChar w:fldCharType="separate"/>
            </w:r>
            <w:r w:rsidR="00635A9B" w:rsidRPr="002D0A99">
              <w:rPr>
                <w:rFonts w:asciiTheme="minorHAnsi" w:hAnsiTheme="minorHAnsi" w:cs="Arial"/>
                <w:b/>
                <w:bCs/>
                <w:sz w:val="18"/>
                <w:u w:val="single"/>
              </w:rPr>
              <w:t> </w:t>
            </w:r>
            <w:r w:rsidR="00635A9B" w:rsidRPr="002D0A99">
              <w:rPr>
                <w:rFonts w:asciiTheme="minorHAnsi" w:hAnsiTheme="minorHAnsi" w:cs="Arial"/>
                <w:b/>
                <w:bCs/>
                <w:sz w:val="18"/>
                <w:u w:val="single"/>
              </w:rPr>
              <w:t> </w:t>
            </w:r>
            <w:r w:rsidR="00635A9B" w:rsidRPr="002D0A99">
              <w:rPr>
                <w:rFonts w:asciiTheme="minorHAnsi" w:hAnsiTheme="minorHAnsi" w:cs="Arial"/>
                <w:b/>
                <w:bCs/>
                <w:sz w:val="18"/>
                <w:u w:val="single"/>
              </w:rPr>
              <w:t> </w:t>
            </w:r>
            <w:r w:rsidR="00635A9B" w:rsidRPr="002D0A99">
              <w:rPr>
                <w:rFonts w:asciiTheme="minorHAnsi" w:hAnsiTheme="minorHAnsi" w:cs="Arial"/>
                <w:b/>
                <w:bCs/>
                <w:sz w:val="18"/>
                <w:u w:val="single"/>
              </w:rPr>
              <w:t> </w:t>
            </w:r>
            <w:r w:rsidR="00635A9B" w:rsidRPr="002D0A99">
              <w:rPr>
                <w:rFonts w:asciiTheme="minorHAnsi" w:hAnsiTheme="minorHAnsi" w:cs="Arial"/>
                <w:b/>
                <w:bCs/>
                <w:sz w:val="18"/>
                <w:u w:val="single"/>
              </w:rPr>
              <w:t> </w:t>
            </w:r>
            <w:r w:rsidRPr="002D0A99">
              <w:rPr>
                <w:rFonts w:asciiTheme="minorHAnsi" w:hAnsiTheme="minorHAnsi" w:cs="Arial"/>
                <w:b/>
                <w:bCs/>
                <w:sz w:val="18"/>
                <w:u w:val="single"/>
              </w:rPr>
              <w:fldChar w:fldCharType="end"/>
            </w:r>
          </w:p>
          <w:p w:rsidR="00635A9B" w:rsidRPr="002D0A99" w:rsidRDefault="00635A9B" w:rsidP="002D0A99">
            <w:pPr>
              <w:spacing w:after="120" w:line="280" w:lineRule="exact"/>
              <w:rPr>
                <w:rFonts w:asciiTheme="minorHAnsi" w:hAnsiTheme="minorHAnsi" w:cs="Arial"/>
                <w:b/>
                <w:bCs/>
                <w:sz w:val="18"/>
                <w:u w:val="single"/>
              </w:rPr>
            </w:pPr>
          </w:p>
        </w:tc>
      </w:tr>
    </w:tbl>
    <w:p w:rsidR="009F546D" w:rsidRPr="002D0A99" w:rsidRDefault="009F546D" w:rsidP="002D0A99">
      <w:pPr>
        <w:spacing w:after="120" w:line="280" w:lineRule="exact"/>
        <w:rPr>
          <w:rFonts w:asciiTheme="minorHAnsi" w:hAnsiTheme="minorHAnsi" w:cs="Arial"/>
          <w:sz w:val="22"/>
        </w:rPr>
      </w:pPr>
    </w:p>
    <w:tbl>
      <w:tblPr>
        <w:tblW w:w="9787" w:type="dxa"/>
        <w:tblInd w:w="108" w:type="dxa"/>
        <w:tblLayout w:type="fixed"/>
        <w:tblLook w:val="0000"/>
      </w:tblPr>
      <w:tblGrid>
        <w:gridCol w:w="90"/>
        <w:gridCol w:w="642"/>
        <w:gridCol w:w="9055"/>
      </w:tblGrid>
      <w:tr w:rsidR="009F546D" w:rsidRPr="002D0A99">
        <w:trPr>
          <w:gridBefore w:val="1"/>
          <w:wBefore w:w="90" w:type="dxa"/>
          <w:cantSplit/>
          <w:trHeight w:val="25"/>
        </w:trPr>
        <w:tc>
          <w:tcPr>
            <w:tcW w:w="642" w:type="dxa"/>
            <w:tcBorders>
              <w:top w:val="single" w:sz="12" w:space="0" w:color="auto"/>
              <w:left w:val="single" w:sz="12" w:space="0" w:color="auto"/>
              <w:bottom w:val="single" w:sz="12" w:space="0" w:color="auto"/>
            </w:tcBorders>
            <w:shd w:val="clear" w:color="auto" w:fill="CCCCCC"/>
            <w:vAlign w:val="center"/>
          </w:tcPr>
          <w:p w:rsidR="009F546D" w:rsidRPr="002D0A99" w:rsidRDefault="009F546D" w:rsidP="002D0A99">
            <w:pPr>
              <w:spacing w:after="120" w:line="280" w:lineRule="exact"/>
              <w:rPr>
                <w:rFonts w:asciiTheme="minorHAnsi" w:hAnsiTheme="minorHAnsi" w:cs="Arial"/>
                <w:sz w:val="22"/>
              </w:rPr>
            </w:pPr>
            <w:r w:rsidRPr="002D0A99">
              <w:rPr>
                <w:rFonts w:asciiTheme="minorHAnsi" w:hAnsiTheme="minorHAnsi" w:cs="Arial"/>
                <w:b/>
                <w:bCs/>
                <w:sz w:val="22"/>
              </w:rPr>
              <w:t>2.0</w:t>
            </w:r>
          </w:p>
        </w:tc>
        <w:tc>
          <w:tcPr>
            <w:tcW w:w="9055" w:type="dxa"/>
            <w:tcBorders>
              <w:top w:val="single" w:sz="12" w:space="0" w:color="auto"/>
              <w:bottom w:val="single" w:sz="12" w:space="0" w:color="auto"/>
              <w:right w:val="single" w:sz="12" w:space="0" w:color="auto"/>
            </w:tcBorders>
            <w:shd w:val="clear" w:color="auto" w:fill="CCCCCC"/>
            <w:vAlign w:val="center"/>
          </w:tcPr>
          <w:p w:rsidR="009F546D" w:rsidRPr="002D0A99" w:rsidRDefault="009F546D" w:rsidP="002D0A99">
            <w:pPr>
              <w:spacing w:after="120" w:line="280" w:lineRule="exact"/>
              <w:rPr>
                <w:rFonts w:asciiTheme="minorHAnsi" w:hAnsiTheme="minorHAnsi" w:cs="Arial"/>
                <w:sz w:val="22"/>
              </w:rPr>
            </w:pPr>
            <w:r w:rsidRPr="002D0A99">
              <w:rPr>
                <w:rFonts w:asciiTheme="minorHAnsi" w:hAnsiTheme="minorHAnsi" w:cs="Arial"/>
                <w:b/>
                <w:bCs/>
                <w:sz w:val="22"/>
              </w:rPr>
              <w:t>Financial &amp; Business Probity</w:t>
            </w:r>
          </w:p>
        </w:tc>
      </w:tr>
      <w:tr w:rsidR="009F546D" w:rsidRPr="002D0A99">
        <w:trPr>
          <w:gridBefore w:val="1"/>
          <w:wBefore w:w="90" w:type="dxa"/>
          <w:cantSplit/>
          <w:trHeight w:val="25"/>
        </w:trPr>
        <w:tc>
          <w:tcPr>
            <w:tcW w:w="642" w:type="dxa"/>
            <w:tcBorders>
              <w:top w:val="single" w:sz="12" w:space="0" w:color="auto"/>
              <w:bottom w:val="single" w:sz="12" w:space="0" w:color="auto"/>
            </w:tcBorders>
            <w:vAlign w:val="center"/>
          </w:tcPr>
          <w:p w:rsidR="009F546D" w:rsidRPr="002D0A99" w:rsidRDefault="009F546D" w:rsidP="002D0A99">
            <w:pPr>
              <w:spacing w:after="120" w:line="280" w:lineRule="exact"/>
              <w:rPr>
                <w:rFonts w:asciiTheme="minorHAnsi" w:hAnsiTheme="minorHAnsi" w:cs="Arial"/>
                <w:sz w:val="18"/>
              </w:rPr>
            </w:pPr>
          </w:p>
        </w:tc>
        <w:tc>
          <w:tcPr>
            <w:tcW w:w="9055" w:type="dxa"/>
            <w:tcBorders>
              <w:top w:val="single" w:sz="12" w:space="0" w:color="auto"/>
              <w:bottom w:val="single" w:sz="12" w:space="0" w:color="auto"/>
            </w:tcBorders>
            <w:vAlign w:val="center"/>
          </w:tcPr>
          <w:p w:rsidR="009F546D" w:rsidRPr="002D0A99" w:rsidRDefault="009F546D" w:rsidP="002D0A99">
            <w:pPr>
              <w:spacing w:after="120" w:line="280" w:lineRule="exact"/>
              <w:rPr>
                <w:rFonts w:asciiTheme="minorHAnsi" w:hAnsiTheme="minorHAnsi" w:cs="Arial"/>
                <w:sz w:val="18"/>
              </w:rPr>
            </w:pPr>
          </w:p>
        </w:tc>
      </w:tr>
      <w:tr w:rsidR="009F546D" w:rsidRPr="002D0A99">
        <w:trPr>
          <w:gridBefore w:val="1"/>
          <w:wBefore w:w="90" w:type="dxa"/>
          <w:cantSplit/>
          <w:trHeight w:val="25"/>
        </w:trPr>
        <w:tc>
          <w:tcPr>
            <w:tcW w:w="642" w:type="dxa"/>
            <w:tcBorders>
              <w:top w:val="single" w:sz="12" w:space="0" w:color="auto"/>
              <w:left w:val="single" w:sz="12" w:space="0" w:color="auto"/>
              <w:bottom w:val="single" w:sz="12" w:space="0" w:color="auto"/>
            </w:tcBorders>
          </w:tcPr>
          <w:p w:rsidR="009F546D" w:rsidRPr="002D0A99" w:rsidRDefault="009F546D" w:rsidP="002D0A99">
            <w:pPr>
              <w:spacing w:after="120" w:line="280" w:lineRule="exact"/>
              <w:rPr>
                <w:rFonts w:asciiTheme="minorHAnsi" w:hAnsiTheme="minorHAnsi" w:cs="Arial"/>
                <w:sz w:val="18"/>
              </w:rPr>
            </w:pPr>
            <w:r w:rsidRPr="002D0A99">
              <w:rPr>
                <w:rFonts w:asciiTheme="minorHAnsi" w:hAnsiTheme="minorHAnsi" w:cs="Arial"/>
                <w:b/>
                <w:bCs/>
                <w:sz w:val="18"/>
              </w:rPr>
              <w:t>2.1</w:t>
            </w:r>
          </w:p>
        </w:tc>
        <w:tc>
          <w:tcPr>
            <w:tcW w:w="9055" w:type="dxa"/>
            <w:tcBorders>
              <w:top w:val="single" w:sz="12" w:space="0" w:color="auto"/>
              <w:bottom w:val="single" w:sz="12" w:space="0" w:color="auto"/>
              <w:right w:val="single" w:sz="12" w:space="0" w:color="auto"/>
            </w:tcBorders>
            <w:vAlign w:val="center"/>
          </w:tcPr>
          <w:p w:rsidR="009F546D" w:rsidRPr="002D0A99" w:rsidRDefault="009F546D" w:rsidP="002D0A99">
            <w:pPr>
              <w:framePr w:hSpace="180" w:wrap="around" w:vAnchor="text" w:hAnchor="text" w:y="1"/>
              <w:spacing w:after="120" w:line="280" w:lineRule="exact"/>
              <w:suppressOverlap/>
              <w:rPr>
                <w:rFonts w:asciiTheme="minorHAnsi" w:hAnsiTheme="minorHAnsi" w:cs="Arial"/>
                <w:sz w:val="18"/>
              </w:rPr>
            </w:pPr>
            <w:r w:rsidRPr="002D0A99">
              <w:rPr>
                <w:rFonts w:asciiTheme="minorHAnsi" w:hAnsiTheme="minorHAnsi" w:cs="Arial"/>
                <w:b/>
                <w:bCs/>
                <w:sz w:val="18"/>
                <w:u w:val="single"/>
              </w:rPr>
              <w:t>Person responsible for financial matters within your company</w:t>
            </w:r>
          </w:p>
          <w:p w:rsidR="009F546D" w:rsidRPr="002D0A99" w:rsidRDefault="009F546D" w:rsidP="002D0A99">
            <w:pPr>
              <w:framePr w:hSpace="180" w:wrap="around" w:vAnchor="text" w:hAnchor="text" w:y="1"/>
              <w:spacing w:after="120" w:line="280" w:lineRule="exact"/>
              <w:suppressOverlap/>
              <w:rPr>
                <w:rFonts w:asciiTheme="minorHAnsi" w:hAnsiTheme="minorHAnsi" w:cs="Arial"/>
                <w:b/>
                <w:bCs/>
                <w:sz w:val="18"/>
              </w:rPr>
            </w:pPr>
            <w:r w:rsidRPr="002D0A99">
              <w:rPr>
                <w:rFonts w:asciiTheme="minorHAnsi" w:hAnsiTheme="minorHAnsi" w:cs="Arial"/>
                <w:b/>
                <w:bCs/>
                <w:sz w:val="18"/>
              </w:rPr>
              <w:t>Name:</w:t>
            </w:r>
          </w:p>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b/>
                <w:bCs/>
                <w:sz w:val="18"/>
              </w:rPr>
              <w:fldChar w:fldCharType="begin">
                <w:ffData>
                  <w:name w:val="Text2"/>
                  <w:enabled/>
                  <w:calcOnExit w:val="0"/>
                  <w:textInput/>
                </w:ffData>
              </w:fldChar>
            </w:r>
            <w:r w:rsidR="009F546D" w:rsidRPr="002D0A99">
              <w:rPr>
                <w:rFonts w:asciiTheme="minorHAnsi" w:hAnsiTheme="minorHAnsi" w:cs="Arial"/>
                <w:b/>
                <w:bCs/>
                <w:sz w:val="18"/>
              </w:rPr>
              <w:instrText xml:space="preserve"> FORMTEXT </w:instrText>
            </w:r>
            <w:r w:rsidRPr="002D0A99">
              <w:rPr>
                <w:rFonts w:asciiTheme="minorHAnsi" w:hAnsiTheme="minorHAnsi" w:cs="Arial"/>
                <w:b/>
                <w:bCs/>
                <w:sz w:val="18"/>
              </w:rPr>
            </w:r>
            <w:r w:rsidRPr="002D0A99">
              <w:rPr>
                <w:rFonts w:asciiTheme="minorHAnsi" w:hAnsiTheme="minorHAnsi" w:cs="Arial"/>
                <w:b/>
                <w:bCs/>
                <w:sz w:val="18"/>
              </w:rPr>
              <w:fldChar w:fldCharType="separate"/>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Pr="002D0A99">
              <w:rPr>
                <w:rFonts w:asciiTheme="minorHAnsi" w:hAnsiTheme="minorHAnsi" w:cs="Arial"/>
                <w:b/>
                <w:bCs/>
                <w:sz w:val="18"/>
              </w:rPr>
              <w:fldChar w:fldCharType="end"/>
            </w:r>
          </w:p>
          <w:p w:rsidR="009F546D" w:rsidRPr="002D0A99" w:rsidRDefault="009F546D" w:rsidP="002D0A99">
            <w:pPr>
              <w:spacing w:after="120" w:line="280" w:lineRule="exact"/>
              <w:rPr>
                <w:rFonts w:asciiTheme="minorHAnsi" w:hAnsiTheme="minorHAnsi" w:cs="Arial"/>
                <w:sz w:val="18"/>
              </w:rPr>
            </w:pPr>
            <w:r w:rsidRPr="002D0A99">
              <w:rPr>
                <w:rFonts w:asciiTheme="minorHAnsi" w:hAnsiTheme="minorHAnsi" w:cs="Arial"/>
                <w:b/>
                <w:bCs/>
                <w:sz w:val="18"/>
              </w:rPr>
              <w:t>Position:</w:t>
            </w:r>
          </w:p>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b/>
                <w:bCs/>
                <w:sz w:val="18"/>
              </w:rPr>
              <w:fldChar w:fldCharType="begin">
                <w:ffData>
                  <w:name w:val="Text2"/>
                  <w:enabled/>
                  <w:calcOnExit w:val="0"/>
                  <w:textInput/>
                </w:ffData>
              </w:fldChar>
            </w:r>
            <w:r w:rsidR="009F546D" w:rsidRPr="002D0A99">
              <w:rPr>
                <w:rFonts w:asciiTheme="minorHAnsi" w:hAnsiTheme="minorHAnsi" w:cs="Arial"/>
                <w:b/>
                <w:bCs/>
                <w:sz w:val="18"/>
              </w:rPr>
              <w:instrText xml:space="preserve"> FORMTEXT </w:instrText>
            </w:r>
            <w:r w:rsidRPr="002D0A99">
              <w:rPr>
                <w:rFonts w:asciiTheme="minorHAnsi" w:hAnsiTheme="minorHAnsi" w:cs="Arial"/>
                <w:b/>
                <w:bCs/>
                <w:sz w:val="18"/>
              </w:rPr>
            </w:r>
            <w:r w:rsidRPr="002D0A99">
              <w:rPr>
                <w:rFonts w:asciiTheme="minorHAnsi" w:hAnsiTheme="minorHAnsi" w:cs="Arial"/>
                <w:b/>
                <w:bCs/>
                <w:sz w:val="18"/>
              </w:rPr>
              <w:fldChar w:fldCharType="separate"/>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Pr="002D0A99">
              <w:rPr>
                <w:rFonts w:asciiTheme="minorHAnsi" w:hAnsiTheme="minorHAnsi" w:cs="Arial"/>
                <w:b/>
                <w:bCs/>
                <w:sz w:val="18"/>
              </w:rPr>
              <w:fldChar w:fldCharType="end"/>
            </w:r>
          </w:p>
          <w:p w:rsidR="009F546D" w:rsidRPr="002D0A99" w:rsidRDefault="009F546D" w:rsidP="002D0A99">
            <w:pPr>
              <w:spacing w:after="120" w:line="280" w:lineRule="exact"/>
              <w:rPr>
                <w:rFonts w:asciiTheme="minorHAnsi" w:hAnsiTheme="minorHAnsi" w:cs="Arial"/>
                <w:b/>
                <w:bCs/>
                <w:sz w:val="18"/>
              </w:rPr>
            </w:pPr>
            <w:r w:rsidRPr="002D0A99">
              <w:rPr>
                <w:rFonts w:asciiTheme="minorHAnsi" w:hAnsiTheme="minorHAnsi" w:cs="Arial"/>
                <w:b/>
                <w:bCs/>
                <w:sz w:val="18"/>
              </w:rPr>
              <w:t>Telephone:</w:t>
            </w:r>
          </w:p>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b/>
                <w:bCs/>
                <w:sz w:val="18"/>
              </w:rPr>
              <w:fldChar w:fldCharType="begin">
                <w:ffData>
                  <w:name w:val="Text2"/>
                  <w:enabled/>
                  <w:calcOnExit w:val="0"/>
                  <w:textInput/>
                </w:ffData>
              </w:fldChar>
            </w:r>
            <w:r w:rsidR="009F546D" w:rsidRPr="002D0A99">
              <w:rPr>
                <w:rFonts w:asciiTheme="minorHAnsi" w:hAnsiTheme="minorHAnsi" w:cs="Arial"/>
                <w:b/>
                <w:bCs/>
                <w:sz w:val="18"/>
              </w:rPr>
              <w:instrText xml:space="preserve"> FORMTEXT </w:instrText>
            </w:r>
            <w:r w:rsidRPr="002D0A99">
              <w:rPr>
                <w:rFonts w:asciiTheme="minorHAnsi" w:hAnsiTheme="minorHAnsi" w:cs="Arial"/>
                <w:b/>
                <w:bCs/>
                <w:sz w:val="18"/>
              </w:rPr>
            </w:r>
            <w:r w:rsidRPr="002D0A99">
              <w:rPr>
                <w:rFonts w:asciiTheme="minorHAnsi" w:hAnsiTheme="minorHAnsi" w:cs="Arial"/>
                <w:b/>
                <w:bCs/>
                <w:sz w:val="18"/>
              </w:rPr>
              <w:fldChar w:fldCharType="separate"/>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Pr="002D0A99">
              <w:rPr>
                <w:rFonts w:asciiTheme="minorHAnsi" w:hAnsiTheme="minorHAnsi" w:cs="Arial"/>
                <w:b/>
                <w:bCs/>
                <w:sz w:val="18"/>
              </w:rPr>
              <w:fldChar w:fldCharType="end"/>
            </w:r>
          </w:p>
          <w:p w:rsidR="009F546D" w:rsidRPr="002D0A99" w:rsidRDefault="009F546D" w:rsidP="002D0A99">
            <w:pPr>
              <w:spacing w:after="120" w:line="280" w:lineRule="exact"/>
              <w:rPr>
                <w:rFonts w:asciiTheme="minorHAnsi" w:hAnsiTheme="minorHAnsi" w:cs="Arial"/>
                <w:b/>
                <w:bCs/>
                <w:sz w:val="18"/>
              </w:rPr>
            </w:pPr>
            <w:r w:rsidRPr="002D0A99">
              <w:rPr>
                <w:rFonts w:asciiTheme="minorHAnsi" w:hAnsiTheme="minorHAnsi" w:cs="Arial"/>
                <w:b/>
                <w:bCs/>
                <w:sz w:val="18"/>
              </w:rPr>
              <w:t>Fax:</w:t>
            </w:r>
          </w:p>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b/>
                <w:bCs/>
                <w:sz w:val="18"/>
              </w:rPr>
              <w:fldChar w:fldCharType="begin">
                <w:ffData>
                  <w:name w:val="Text2"/>
                  <w:enabled/>
                  <w:calcOnExit w:val="0"/>
                  <w:textInput/>
                </w:ffData>
              </w:fldChar>
            </w:r>
            <w:r w:rsidR="009F546D" w:rsidRPr="002D0A99">
              <w:rPr>
                <w:rFonts w:asciiTheme="minorHAnsi" w:hAnsiTheme="minorHAnsi" w:cs="Arial"/>
                <w:b/>
                <w:bCs/>
                <w:sz w:val="18"/>
              </w:rPr>
              <w:instrText xml:space="preserve"> FORMTEXT </w:instrText>
            </w:r>
            <w:r w:rsidRPr="002D0A99">
              <w:rPr>
                <w:rFonts w:asciiTheme="minorHAnsi" w:hAnsiTheme="minorHAnsi" w:cs="Arial"/>
                <w:b/>
                <w:bCs/>
                <w:sz w:val="18"/>
              </w:rPr>
            </w:r>
            <w:r w:rsidRPr="002D0A99">
              <w:rPr>
                <w:rFonts w:asciiTheme="minorHAnsi" w:hAnsiTheme="minorHAnsi" w:cs="Arial"/>
                <w:b/>
                <w:bCs/>
                <w:sz w:val="18"/>
              </w:rPr>
              <w:fldChar w:fldCharType="separate"/>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Pr="002D0A99">
              <w:rPr>
                <w:rFonts w:asciiTheme="minorHAnsi" w:hAnsiTheme="minorHAnsi" w:cs="Arial"/>
                <w:b/>
                <w:bCs/>
                <w:sz w:val="18"/>
              </w:rPr>
              <w:fldChar w:fldCharType="end"/>
            </w:r>
          </w:p>
          <w:p w:rsidR="009F546D" w:rsidRPr="002D0A99" w:rsidRDefault="009F546D" w:rsidP="002D0A99">
            <w:pPr>
              <w:spacing w:after="120" w:line="280" w:lineRule="exact"/>
              <w:rPr>
                <w:rFonts w:asciiTheme="minorHAnsi" w:hAnsiTheme="minorHAnsi" w:cs="Arial"/>
                <w:b/>
                <w:bCs/>
                <w:sz w:val="18"/>
              </w:rPr>
            </w:pPr>
            <w:r w:rsidRPr="002D0A99">
              <w:rPr>
                <w:rFonts w:asciiTheme="minorHAnsi" w:hAnsiTheme="minorHAnsi" w:cs="Arial"/>
                <w:b/>
                <w:bCs/>
                <w:sz w:val="18"/>
              </w:rPr>
              <w:t>Email:</w:t>
            </w:r>
          </w:p>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b/>
                <w:bCs/>
                <w:sz w:val="18"/>
              </w:rPr>
              <w:fldChar w:fldCharType="begin">
                <w:ffData>
                  <w:name w:val="Text2"/>
                  <w:enabled/>
                  <w:calcOnExit w:val="0"/>
                  <w:textInput/>
                </w:ffData>
              </w:fldChar>
            </w:r>
            <w:r w:rsidR="009F546D" w:rsidRPr="002D0A99">
              <w:rPr>
                <w:rFonts w:asciiTheme="minorHAnsi" w:hAnsiTheme="minorHAnsi" w:cs="Arial"/>
                <w:b/>
                <w:bCs/>
                <w:sz w:val="18"/>
              </w:rPr>
              <w:instrText xml:space="preserve"> FORMTEXT </w:instrText>
            </w:r>
            <w:r w:rsidRPr="002D0A99">
              <w:rPr>
                <w:rFonts w:asciiTheme="minorHAnsi" w:hAnsiTheme="minorHAnsi" w:cs="Arial"/>
                <w:b/>
                <w:bCs/>
                <w:sz w:val="18"/>
              </w:rPr>
            </w:r>
            <w:r w:rsidRPr="002D0A99">
              <w:rPr>
                <w:rFonts w:asciiTheme="minorHAnsi" w:hAnsiTheme="minorHAnsi" w:cs="Arial"/>
                <w:b/>
                <w:bCs/>
                <w:sz w:val="18"/>
              </w:rPr>
              <w:fldChar w:fldCharType="separate"/>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Pr="002D0A99">
              <w:rPr>
                <w:rFonts w:asciiTheme="minorHAnsi" w:hAnsiTheme="minorHAnsi" w:cs="Arial"/>
                <w:b/>
                <w:bCs/>
                <w:sz w:val="18"/>
              </w:rPr>
              <w:fldChar w:fldCharType="end"/>
            </w:r>
          </w:p>
        </w:tc>
      </w:tr>
      <w:tr w:rsidR="009F546D" w:rsidRPr="002D0A99">
        <w:trPr>
          <w:gridBefore w:val="1"/>
          <w:wBefore w:w="90" w:type="dxa"/>
          <w:cantSplit/>
          <w:trHeight w:val="25"/>
        </w:trPr>
        <w:tc>
          <w:tcPr>
            <w:tcW w:w="642" w:type="dxa"/>
            <w:tcBorders>
              <w:top w:val="single" w:sz="12" w:space="0" w:color="auto"/>
              <w:bottom w:val="single" w:sz="12" w:space="0" w:color="auto"/>
            </w:tcBorders>
            <w:vAlign w:val="center"/>
          </w:tcPr>
          <w:p w:rsidR="009F546D" w:rsidRPr="002D0A99" w:rsidRDefault="009F546D" w:rsidP="002D0A99">
            <w:pPr>
              <w:spacing w:after="120" w:line="280" w:lineRule="exact"/>
              <w:rPr>
                <w:rFonts w:asciiTheme="minorHAnsi" w:hAnsiTheme="minorHAnsi" w:cs="Arial"/>
                <w:sz w:val="18"/>
              </w:rPr>
            </w:pPr>
          </w:p>
        </w:tc>
        <w:tc>
          <w:tcPr>
            <w:tcW w:w="9055" w:type="dxa"/>
            <w:tcBorders>
              <w:top w:val="single" w:sz="12" w:space="0" w:color="auto"/>
              <w:bottom w:val="single" w:sz="12" w:space="0" w:color="auto"/>
            </w:tcBorders>
            <w:vAlign w:val="center"/>
          </w:tcPr>
          <w:p w:rsidR="009F546D" w:rsidRPr="002D0A99" w:rsidRDefault="009F546D" w:rsidP="002D0A99">
            <w:pPr>
              <w:spacing w:after="120" w:line="280" w:lineRule="exact"/>
              <w:rPr>
                <w:rFonts w:asciiTheme="minorHAnsi" w:hAnsiTheme="minorHAnsi" w:cs="Arial"/>
                <w:sz w:val="18"/>
              </w:rPr>
            </w:pPr>
          </w:p>
        </w:tc>
      </w:tr>
      <w:tr w:rsidR="009F546D" w:rsidRPr="002D0A99">
        <w:trPr>
          <w:gridBefore w:val="1"/>
          <w:wBefore w:w="90" w:type="dxa"/>
          <w:cantSplit/>
          <w:trHeight w:val="25"/>
        </w:trPr>
        <w:tc>
          <w:tcPr>
            <w:tcW w:w="642" w:type="dxa"/>
            <w:tcBorders>
              <w:top w:val="single" w:sz="12" w:space="0" w:color="auto"/>
              <w:bottom w:val="single" w:sz="12" w:space="0" w:color="auto"/>
            </w:tcBorders>
            <w:vAlign w:val="center"/>
          </w:tcPr>
          <w:p w:rsidR="009F546D" w:rsidRPr="002D0A99" w:rsidRDefault="009F546D" w:rsidP="002D0A99">
            <w:pPr>
              <w:spacing w:after="120" w:line="280" w:lineRule="exact"/>
              <w:rPr>
                <w:rFonts w:asciiTheme="minorHAnsi" w:hAnsiTheme="minorHAnsi" w:cs="Arial"/>
                <w:sz w:val="18"/>
              </w:rPr>
            </w:pPr>
          </w:p>
        </w:tc>
        <w:tc>
          <w:tcPr>
            <w:tcW w:w="9055" w:type="dxa"/>
            <w:tcBorders>
              <w:top w:val="single" w:sz="12" w:space="0" w:color="auto"/>
              <w:bottom w:val="single" w:sz="12" w:space="0" w:color="auto"/>
            </w:tcBorders>
            <w:vAlign w:val="center"/>
          </w:tcPr>
          <w:p w:rsidR="009F546D" w:rsidRPr="002D0A99" w:rsidRDefault="009F546D" w:rsidP="002D0A99">
            <w:pPr>
              <w:spacing w:after="120" w:line="280" w:lineRule="exact"/>
              <w:rPr>
                <w:rFonts w:asciiTheme="minorHAnsi" w:hAnsiTheme="minorHAnsi" w:cs="Arial"/>
                <w:sz w:val="18"/>
              </w:rPr>
            </w:pPr>
          </w:p>
        </w:tc>
      </w:tr>
      <w:tr w:rsidR="009F546D" w:rsidRPr="002D0A99">
        <w:trPr>
          <w:cantSplit/>
          <w:trHeight w:val="25"/>
        </w:trPr>
        <w:tc>
          <w:tcPr>
            <w:tcW w:w="732" w:type="dxa"/>
            <w:gridSpan w:val="2"/>
            <w:tcBorders>
              <w:top w:val="single" w:sz="12" w:space="0" w:color="auto"/>
              <w:left w:val="single" w:sz="12" w:space="0" w:color="auto"/>
              <w:bottom w:val="single" w:sz="12" w:space="0" w:color="auto"/>
            </w:tcBorders>
          </w:tcPr>
          <w:p w:rsidR="009F546D" w:rsidRPr="002D0A99" w:rsidRDefault="009F546D" w:rsidP="002D0A99">
            <w:pPr>
              <w:spacing w:after="120" w:line="280" w:lineRule="exact"/>
              <w:rPr>
                <w:rFonts w:asciiTheme="minorHAnsi" w:hAnsiTheme="minorHAnsi" w:cs="Arial"/>
                <w:sz w:val="18"/>
              </w:rPr>
            </w:pPr>
            <w:r w:rsidRPr="002D0A99">
              <w:rPr>
                <w:rFonts w:asciiTheme="minorHAnsi" w:hAnsiTheme="minorHAnsi" w:cs="Arial"/>
                <w:b/>
                <w:bCs/>
                <w:sz w:val="18"/>
              </w:rPr>
              <w:t>2.</w:t>
            </w:r>
            <w:r w:rsidR="00C24283" w:rsidRPr="002D0A99">
              <w:rPr>
                <w:rFonts w:asciiTheme="minorHAnsi" w:hAnsiTheme="minorHAnsi" w:cs="Arial"/>
                <w:b/>
                <w:bCs/>
                <w:sz w:val="18"/>
              </w:rPr>
              <w:t>2</w:t>
            </w:r>
          </w:p>
        </w:tc>
        <w:tc>
          <w:tcPr>
            <w:tcW w:w="9055" w:type="dxa"/>
            <w:tcBorders>
              <w:top w:val="single" w:sz="12" w:space="0" w:color="auto"/>
              <w:bottom w:val="single" w:sz="12" w:space="0" w:color="auto"/>
              <w:right w:val="single" w:sz="12" w:space="0" w:color="auto"/>
            </w:tcBorders>
            <w:vAlign w:val="center"/>
          </w:tcPr>
          <w:p w:rsidR="009F546D" w:rsidRPr="002D0A99" w:rsidRDefault="009F546D" w:rsidP="002D0A99">
            <w:pPr>
              <w:spacing w:after="120" w:line="280" w:lineRule="exact"/>
              <w:rPr>
                <w:rFonts w:asciiTheme="minorHAnsi" w:hAnsiTheme="minorHAnsi" w:cs="Arial"/>
                <w:b/>
                <w:sz w:val="18"/>
                <w:u w:val="single"/>
              </w:rPr>
            </w:pPr>
            <w:r w:rsidRPr="002D0A99">
              <w:rPr>
                <w:rFonts w:asciiTheme="minorHAnsi" w:hAnsiTheme="minorHAnsi" w:cs="Arial"/>
                <w:b/>
                <w:sz w:val="18"/>
                <w:u w:val="single"/>
              </w:rPr>
              <w:t>Judgements etc.</w:t>
            </w:r>
          </w:p>
          <w:p w:rsidR="009F546D" w:rsidRPr="002D0A99" w:rsidRDefault="009F546D" w:rsidP="002D0A99">
            <w:pPr>
              <w:spacing w:after="120" w:line="280" w:lineRule="exact"/>
              <w:rPr>
                <w:rFonts w:asciiTheme="minorHAnsi" w:hAnsiTheme="minorHAnsi" w:cs="Arial"/>
                <w:b/>
                <w:sz w:val="18"/>
              </w:rPr>
            </w:pPr>
            <w:r w:rsidRPr="002D0A99">
              <w:rPr>
                <w:rFonts w:asciiTheme="minorHAnsi" w:hAnsiTheme="minorHAnsi" w:cs="Arial"/>
                <w:b/>
                <w:sz w:val="18"/>
              </w:rPr>
              <w:t>Are there any judgements, claims or suits pending or outstanding against your company?</w:t>
            </w:r>
          </w:p>
          <w:p w:rsidR="009F546D" w:rsidRPr="002D0A99" w:rsidRDefault="009F546D" w:rsidP="002D0A99">
            <w:pPr>
              <w:spacing w:after="120" w:line="280" w:lineRule="exact"/>
              <w:rPr>
                <w:rFonts w:asciiTheme="minorHAnsi" w:hAnsiTheme="minorHAnsi" w:cs="Arial"/>
                <w:b/>
                <w:sz w:val="18"/>
              </w:rPr>
            </w:pPr>
          </w:p>
          <w:p w:rsidR="009F546D" w:rsidRPr="002D0A99" w:rsidRDefault="009F546D" w:rsidP="002D0A99">
            <w:pPr>
              <w:spacing w:after="120" w:line="280" w:lineRule="exact"/>
              <w:rPr>
                <w:rFonts w:asciiTheme="minorHAnsi" w:hAnsiTheme="minorHAnsi" w:cs="Arial"/>
                <w:sz w:val="18"/>
              </w:rPr>
            </w:pPr>
            <w:r w:rsidRPr="002D0A99">
              <w:rPr>
                <w:rFonts w:asciiTheme="minorHAnsi" w:hAnsiTheme="minorHAnsi" w:cs="Arial"/>
                <w:b/>
                <w:sz w:val="18"/>
              </w:rPr>
              <w:tab/>
              <w:t>Yes</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7"/>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 xml:space="preserve"> </w:t>
            </w:r>
            <w:r w:rsidRPr="002D0A99">
              <w:rPr>
                <w:rFonts w:asciiTheme="minorHAnsi" w:hAnsiTheme="minorHAnsi" w:cs="Arial"/>
                <w:b/>
                <w:sz w:val="18"/>
              </w:rPr>
              <w:tab/>
              <w:t>No</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8"/>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ab/>
            </w:r>
            <w:r w:rsidRPr="002D0A99">
              <w:rPr>
                <w:rFonts w:asciiTheme="minorHAnsi" w:hAnsiTheme="minorHAnsi" w:cs="Arial"/>
                <w:b/>
                <w:sz w:val="18"/>
              </w:rPr>
              <w:tab/>
            </w:r>
            <w:r w:rsidRPr="002D0A99">
              <w:rPr>
                <w:rFonts w:asciiTheme="minorHAnsi" w:hAnsiTheme="minorHAnsi" w:cs="Arial"/>
                <w:b/>
                <w:sz w:val="18"/>
              </w:rPr>
              <w:tab/>
            </w:r>
            <w:r w:rsidRPr="002D0A99">
              <w:rPr>
                <w:rFonts w:asciiTheme="minorHAnsi" w:hAnsiTheme="minorHAnsi" w:cs="Arial"/>
                <w:sz w:val="18"/>
              </w:rPr>
              <w:t>If Yes, please provide full details</w:t>
            </w:r>
          </w:p>
          <w:p w:rsidR="009F546D" w:rsidRPr="002D0A99" w:rsidRDefault="009F546D" w:rsidP="002D0A99">
            <w:pPr>
              <w:spacing w:after="120" w:line="280" w:lineRule="exact"/>
              <w:rPr>
                <w:rFonts w:asciiTheme="minorHAnsi" w:hAnsiTheme="minorHAnsi" w:cs="Arial"/>
                <w:b/>
                <w:sz w:val="18"/>
              </w:rPr>
            </w:pPr>
          </w:p>
          <w:p w:rsidR="009F546D" w:rsidRPr="002D0A99" w:rsidRDefault="009F546D" w:rsidP="002D0A99">
            <w:pPr>
              <w:spacing w:after="120" w:line="280" w:lineRule="exact"/>
              <w:rPr>
                <w:rFonts w:asciiTheme="minorHAnsi" w:hAnsiTheme="minorHAnsi" w:cs="Arial"/>
                <w:b/>
                <w:sz w:val="18"/>
              </w:rPr>
            </w:pPr>
            <w:r w:rsidRPr="002D0A99">
              <w:rPr>
                <w:rFonts w:asciiTheme="minorHAnsi" w:hAnsiTheme="minorHAnsi" w:cs="Arial"/>
                <w:b/>
                <w:sz w:val="18"/>
              </w:rPr>
              <w:t>Has your company ever failed to complete a contract?</w:t>
            </w:r>
          </w:p>
          <w:p w:rsidR="009F546D" w:rsidRPr="002D0A99" w:rsidRDefault="009F546D" w:rsidP="002D0A99">
            <w:pPr>
              <w:spacing w:after="120" w:line="280" w:lineRule="exact"/>
              <w:rPr>
                <w:rFonts w:asciiTheme="minorHAnsi" w:hAnsiTheme="minorHAnsi" w:cs="Arial"/>
                <w:sz w:val="18"/>
              </w:rPr>
            </w:pPr>
            <w:r w:rsidRPr="002D0A99">
              <w:rPr>
                <w:rFonts w:asciiTheme="minorHAnsi" w:hAnsiTheme="minorHAnsi" w:cs="Arial"/>
                <w:b/>
                <w:sz w:val="18"/>
              </w:rPr>
              <w:tab/>
              <w:t>Yes</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9"/>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ab/>
              <w:t>No</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10"/>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ab/>
            </w:r>
            <w:r w:rsidRPr="002D0A99">
              <w:rPr>
                <w:rFonts w:asciiTheme="minorHAnsi" w:hAnsiTheme="minorHAnsi" w:cs="Arial"/>
                <w:b/>
                <w:sz w:val="18"/>
              </w:rPr>
              <w:tab/>
            </w:r>
            <w:r w:rsidRPr="002D0A99">
              <w:rPr>
                <w:rFonts w:asciiTheme="minorHAnsi" w:hAnsiTheme="minorHAnsi" w:cs="Arial"/>
                <w:b/>
                <w:sz w:val="18"/>
              </w:rPr>
              <w:tab/>
            </w:r>
            <w:r w:rsidRPr="002D0A99">
              <w:rPr>
                <w:rFonts w:asciiTheme="minorHAnsi" w:hAnsiTheme="minorHAnsi" w:cs="Arial"/>
                <w:sz w:val="18"/>
              </w:rPr>
              <w:t>If Yes, please provide full details</w:t>
            </w:r>
          </w:p>
          <w:p w:rsidR="009F546D" w:rsidRPr="002D0A99" w:rsidRDefault="009F546D" w:rsidP="002D0A99">
            <w:pPr>
              <w:spacing w:after="120" w:line="280" w:lineRule="exact"/>
              <w:rPr>
                <w:rFonts w:asciiTheme="minorHAnsi" w:hAnsiTheme="minorHAnsi" w:cs="Arial"/>
                <w:sz w:val="18"/>
              </w:rPr>
            </w:pPr>
          </w:p>
        </w:tc>
      </w:tr>
      <w:tr w:rsidR="009F546D" w:rsidRPr="002D0A99">
        <w:trPr>
          <w:cantSplit/>
          <w:trHeight w:val="25"/>
        </w:trPr>
        <w:tc>
          <w:tcPr>
            <w:tcW w:w="732" w:type="dxa"/>
            <w:gridSpan w:val="2"/>
            <w:tcBorders>
              <w:top w:val="single" w:sz="12" w:space="0" w:color="auto"/>
              <w:left w:val="single" w:sz="12" w:space="0" w:color="auto"/>
              <w:bottom w:val="single" w:sz="12" w:space="0" w:color="auto"/>
            </w:tcBorders>
          </w:tcPr>
          <w:p w:rsidR="009F546D" w:rsidRPr="002D0A99" w:rsidRDefault="009F546D" w:rsidP="002D0A99">
            <w:pPr>
              <w:spacing w:after="120" w:line="280" w:lineRule="exact"/>
              <w:rPr>
                <w:rFonts w:asciiTheme="minorHAnsi" w:hAnsiTheme="minorHAnsi" w:cs="Arial"/>
                <w:sz w:val="18"/>
              </w:rPr>
            </w:pPr>
            <w:r w:rsidRPr="002D0A99">
              <w:rPr>
                <w:rFonts w:asciiTheme="minorHAnsi" w:hAnsiTheme="minorHAnsi" w:cs="Arial"/>
                <w:b/>
                <w:bCs/>
                <w:sz w:val="18"/>
              </w:rPr>
              <w:lastRenderedPageBreak/>
              <w:t>2.</w:t>
            </w:r>
            <w:r w:rsidR="00EC6DA9" w:rsidRPr="002D0A99">
              <w:rPr>
                <w:rFonts w:asciiTheme="minorHAnsi" w:hAnsiTheme="minorHAnsi" w:cs="Arial"/>
                <w:b/>
                <w:bCs/>
                <w:sz w:val="18"/>
              </w:rPr>
              <w:t>3</w:t>
            </w:r>
          </w:p>
        </w:tc>
        <w:tc>
          <w:tcPr>
            <w:tcW w:w="9055" w:type="dxa"/>
            <w:tcBorders>
              <w:top w:val="single" w:sz="12" w:space="0" w:color="auto"/>
              <w:bottom w:val="single" w:sz="12" w:space="0" w:color="auto"/>
              <w:right w:val="single" w:sz="12" w:space="0" w:color="auto"/>
            </w:tcBorders>
            <w:vAlign w:val="center"/>
          </w:tcPr>
          <w:p w:rsidR="009F546D" w:rsidRPr="002D0A99" w:rsidRDefault="009F546D" w:rsidP="002D0A99">
            <w:pPr>
              <w:pStyle w:val="Header"/>
              <w:tabs>
                <w:tab w:val="clear" w:pos="4153"/>
                <w:tab w:val="clear" w:pos="8306"/>
              </w:tabs>
              <w:spacing w:after="120" w:line="280" w:lineRule="exact"/>
              <w:ind w:left="450" w:hanging="450"/>
              <w:rPr>
                <w:rFonts w:asciiTheme="minorHAnsi" w:hAnsiTheme="minorHAnsi" w:cs="Arial"/>
                <w:sz w:val="18"/>
                <w:szCs w:val="18"/>
                <w:lang w:eastAsia="en-GB"/>
              </w:rPr>
            </w:pPr>
            <w:r w:rsidRPr="002D0A99">
              <w:rPr>
                <w:rFonts w:asciiTheme="minorHAnsi" w:hAnsiTheme="minorHAnsi" w:cs="Arial"/>
                <w:sz w:val="18"/>
                <w:szCs w:val="18"/>
                <w:lang w:eastAsia="en-GB"/>
              </w:rPr>
              <w:t>Please answer all of the following questions as they apply to your Company’s circumstances. Please confirm that:</w:t>
            </w:r>
          </w:p>
          <w:p w:rsidR="009F546D" w:rsidRPr="002D0A99" w:rsidRDefault="009F546D" w:rsidP="002D0A99">
            <w:pPr>
              <w:spacing w:after="120" w:line="280" w:lineRule="exact"/>
              <w:rPr>
                <w:rFonts w:asciiTheme="minorHAnsi" w:hAnsiTheme="minorHAnsi" w:cs="Arial"/>
                <w:sz w:val="18"/>
              </w:rPr>
            </w:pPr>
          </w:p>
          <w:p w:rsidR="009F546D" w:rsidRPr="002D0A99" w:rsidRDefault="009F546D" w:rsidP="002D0A99">
            <w:pPr>
              <w:spacing w:after="120" w:line="280" w:lineRule="exact"/>
              <w:rPr>
                <w:rFonts w:asciiTheme="minorHAnsi" w:hAnsiTheme="minorHAnsi" w:cs="Arial"/>
                <w:sz w:val="18"/>
                <w:szCs w:val="18"/>
              </w:rPr>
            </w:pPr>
            <w:r w:rsidRPr="002D0A99">
              <w:rPr>
                <w:rFonts w:asciiTheme="minorHAnsi" w:hAnsiTheme="minorHAnsi" w:cs="Arial"/>
                <w:sz w:val="18"/>
                <w:szCs w:val="18"/>
              </w:rPr>
              <w:t>1) being a company, no resolution has been passed or Order of the Court made for the company’s winding up otherwise than for the purposes of bona fide reconstruction or amalgamation, nor has a receiver, manager or administrator on behalf of a creditor been appointed in respect of the company’s business or any part thereof, nor is it the subject of any proceedings for any of the above procedures, nor is it the subject of similar procedures under the law of any other state.</w:t>
            </w:r>
          </w:p>
          <w:p w:rsidR="009F546D" w:rsidRPr="002D0A99" w:rsidRDefault="009F546D" w:rsidP="002D0A99">
            <w:pPr>
              <w:spacing w:after="120" w:line="280" w:lineRule="exact"/>
              <w:rPr>
                <w:rFonts w:asciiTheme="minorHAnsi" w:hAnsiTheme="minorHAnsi" w:cs="Arial"/>
                <w:b/>
                <w:sz w:val="18"/>
              </w:rPr>
            </w:pPr>
            <w:r w:rsidRPr="002D0A99">
              <w:rPr>
                <w:rFonts w:asciiTheme="minorHAnsi" w:hAnsiTheme="minorHAnsi" w:cs="Arial"/>
                <w:b/>
                <w:sz w:val="18"/>
              </w:rPr>
              <w:t>Confirmed</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7"/>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 xml:space="preserve"> </w:t>
            </w:r>
            <w:r w:rsidRPr="002D0A99">
              <w:rPr>
                <w:rFonts w:asciiTheme="minorHAnsi" w:hAnsiTheme="minorHAnsi" w:cs="Arial"/>
                <w:b/>
                <w:sz w:val="18"/>
              </w:rPr>
              <w:tab/>
              <w:t>Not confirmed</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8"/>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ab/>
              <w:t>Non-applicable</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59"/>
                  <w:enabled/>
                  <w:calcOnExit w:val="0"/>
                  <w:checkBox>
                    <w:sizeAuto/>
                    <w:default w:val="0"/>
                  </w:checkBox>
                </w:ffData>
              </w:fldChar>
            </w:r>
            <w:bookmarkStart w:id="4" w:name="Check59"/>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bookmarkEnd w:id="4"/>
          </w:p>
          <w:p w:rsidR="009F546D" w:rsidRPr="002D0A99" w:rsidRDefault="009F546D" w:rsidP="002D0A99">
            <w:pPr>
              <w:spacing w:after="120" w:line="280" w:lineRule="exact"/>
              <w:rPr>
                <w:rFonts w:asciiTheme="minorHAnsi" w:hAnsiTheme="minorHAnsi" w:cs="Arial"/>
                <w:sz w:val="18"/>
                <w:szCs w:val="18"/>
              </w:rPr>
            </w:pPr>
          </w:p>
          <w:p w:rsidR="009F546D" w:rsidRPr="002D0A99" w:rsidRDefault="009F546D" w:rsidP="002D0A99">
            <w:pPr>
              <w:spacing w:after="120" w:line="280" w:lineRule="exact"/>
              <w:rPr>
                <w:rFonts w:asciiTheme="minorHAnsi" w:hAnsiTheme="minorHAnsi" w:cs="Arial"/>
                <w:sz w:val="18"/>
                <w:szCs w:val="18"/>
              </w:rPr>
            </w:pPr>
            <w:r w:rsidRPr="002D0A99">
              <w:rPr>
                <w:rFonts w:asciiTheme="minorHAnsi" w:hAnsiTheme="minorHAnsi" w:cs="Arial"/>
                <w:sz w:val="18"/>
              </w:rPr>
              <w:t xml:space="preserve">2) </w:t>
            </w:r>
            <w:r w:rsidRPr="002D0A99">
              <w:rPr>
                <w:rFonts w:asciiTheme="minorHAnsi" w:hAnsiTheme="minorHAnsi" w:cs="Arial"/>
                <w:sz w:val="18"/>
                <w:szCs w:val="18"/>
              </w:rPr>
              <w:t>being a partnership, it has not granted a trust deed or become otherwise apparently insolvent, or it is not the subject of a petition presented for sequestration of its estate.</w:t>
            </w:r>
          </w:p>
          <w:p w:rsidR="009F546D" w:rsidRPr="002D0A99" w:rsidRDefault="009F546D" w:rsidP="002D0A99">
            <w:pPr>
              <w:spacing w:after="120" w:line="280" w:lineRule="exact"/>
              <w:rPr>
                <w:rFonts w:asciiTheme="minorHAnsi" w:hAnsiTheme="minorHAnsi" w:cs="Arial"/>
                <w:b/>
                <w:sz w:val="18"/>
              </w:rPr>
            </w:pPr>
            <w:r w:rsidRPr="002D0A99">
              <w:rPr>
                <w:rFonts w:asciiTheme="minorHAnsi" w:hAnsiTheme="minorHAnsi" w:cs="Arial"/>
                <w:b/>
                <w:sz w:val="18"/>
              </w:rPr>
              <w:t>Confirmed</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7"/>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 xml:space="preserve"> </w:t>
            </w:r>
            <w:r w:rsidRPr="002D0A99">
              <w:rPr>
                <w:rFonts w:asciiTheme="minorHAnsi" w:hAnsiTheme="minorHAnsi" w:cs="Arial"/>
                <w:b/>
                <w:sz w:val="18"/>
              </w:rPr>
              <w:tab/>
              <w:t>Not confirmed</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8"/>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ab/>
              <w:t>Non-applicable</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59"/>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p>
          <w:p w:rsidR="009F546D" w:rsidRPr="002D0A99" w:rsidRDefault="009F546D" w:rsidP="002D0A99">
            <w:pPr>
              <w:spacing w:after="120" w:line="280" w:lineRule="exact"/>
              <w:rPr>
                <w:rFonts w:asciiTheme="minorHAnsi" w:hAnsiTheme="minorHAnsi" w:cs="Arial"/>
                <w:sz w:val="18"/>
                <w:szCs w:val="18"/>
              </w:rPr>
            </w:pPr>
          </w:p>
          <w:p w:rsidR="009F546D" w:rsidRPr="002D0A99" w:rsidRDefault="009F546D" w:rsidP="002D0A99">
            <w:pPr>
              <w:spacing w:after="120" w:line="280" w:lineRule="exact"/>
              <w:rPr>
                <w:rFonts w:asciiTheme="minorHAnsi" w:hAnsiTheme="minorHAnsi" w:cs="Arial"/>
                <w:sz w:val="18"/>
                <w:szCs w:val="18"/>
              </w:rPr>
            </w:pPr>
            <w:r w:rsidRPr="002D0A99">
              <w:rPr>
                <w:rFonts w:asciiTheme="minorHAnsi" w:hAnsiTheme="minorHAnsi" w:cs="Arial"/>
                <w:sz w:val="18"/>
                <w:szCs w:val="18"/>
              </w:rPr>
              <w:t>3) being an individual, you are not bankrupt, or have not had a receiving order or administration order made against you, or have not made a composition or arrangement or trust deed with or for the benefit of your creditors, or have not made any conveyance or assignment for the benefit of your creditors, or have not had a petition presented for sequestration of your estate or do not appear to be able to pay or to have no reasonable prospect of being able to pay a debt within the meaning of the Insolvency Act or any similar procedure under the law of any EC member state.</w:t>
            </w:r>
          </w:p>
          <w:p w:rsidR="009F546D" w:rsidRPr="002D0A99" w:rsidRDefault="009F546D" w:rsidP="002D0A99">
            <w:pPr>
              <w:spacing w:after="120" w:line="280" w:lineRule="exact"/>
              <w:rPr>
                <w:rFonts w:asciiTheme="minorHAnsi" w:hAnsiTheme="minorHAnsi" w:cs="Arial"/>
                <w:b/>
                <w:sz w:val="18"/>
              </w:rPr>
            </w:pPr>
            <w:r w:rsidRPr="002D0A99">
              <w:rPr>
                <w:rFonts w:asciiTheme="minorHAnsi" w:hAnsiTheme="minorHAnsi" w:cs="Arial"/>
                <w:b/>
                <w:sz w:val="18"/>
              </w:rPr>
              <w:t>Confirmed</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7"/>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 xml:space="preserve"> </w:t>
            </w:r>
            <w:r w:rsidRPr="002D0A99">
              <w:rPr>
                <w:rFonts w:asciiTheme="minorHAnsi" w:hAnsiTheme="minorHAnsi" w:cs="Arial"/>
                <w:b/>
                <w:sz w:val="18"/>
              </w:rPr>
              <w:tab/>
              <w:t>Not confirmed</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8"/>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ab/>
              <w:t>Non-applicable</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59"/>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p>
          <w:p w:rsidR="009F546D" w:rsidRPr="002D0A99" w:rsidRDefault="009F546D" w:rsidP="002D0A99">
            <w:pPr>
              <w:spacing w:after="120" w:line="280" w:lineRule="exact"/>
              <w:rPr>
                <w:rFonts w:asciiTheme="minorHAnsi" w:hAnsiTheme="minorHAnsi" w:cs="Arial"/>
                <w:sz w:val="18"/>
                <w:szCs w:val="18"/>
              </w:rPr>
            </w:pPr>
          </w:p>
          <w:p w:rsidR="009F546D" w:rsidRPr="002D0A99" w:rsidRDefault="009F546D" w:rsidP="002D0A99">
            <w:pPr>
              <w:spacing w:after="120" w:line="280" w:lineRule="exact"/>
              <w:rPr>
                <w:rFonts w:asciiTheme="minorHAnsi" w:hAnsiTheme="minorHAnsi" w:cs="Arial"/>
                <w:sz w:val="18"/>
                <w:szCs w:val="18"/>
              </w:rPr>
            </w:pPr>
            <w:r w:rsidRPr="002D0A99">
              <w:rPr>
                <w:rFonts w:asciiTheme="minorHAnsi" w:hAnsiTheme="minorHAnsi" w:cs="Arial"/>
                <w:sz w:val="18"/>
                <w:szCs w:val="18"/>
              </w:rPr>
              <w:t>4) no Directors, Partners, Associates or the Company Secretary have been involved in any Company which has been liquidated or gone  into receivership.</w:t>
            </w:r>
          </w:p>
          <w:p w:rsidR="009F546D" w:rsidRPr="002D0A99" w:rsidRDefault="009F546D" w:rsidP="002D0A99">
            <w:pPr>
              <w:spacing w:after="120" w:line="280" w:lineRule="exact"/>
              <w:rPr>
                <w:rFonts w:asciiTheme="minorHAnsi" w:hAnsiTheme="minorHAnsi" w:cs="Arial"/>
                <w:b/>
                <w:sz w:val="18"/>
              </w:rPr>
            </w:pPr>
            <w:r w:rsidRPr="002D0A99">
              <w:rPr>
                <w:rFonts w:asciiTheme="minorHAnsi" w:hAnsiTheme="minorHAnsi" w:cs="Arial"/>
                <w:b/>
                <w:sz w:val="18"/>
              </w:rPr>
              <w:t>Confirmed</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7"/>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 xml:space="preserve"> </w:t>
            </w:r>
            <w:r w:rsidRPr="002D0A99">
              <w:rPr>
                <w:rFonts w:asciiTheme="minorHAnsi" w:hAnsiTheme="minorHAnsi" w:cs="Arial"/>
                <w:b/>
                <w:sz w:val="18"/>
              </w:rPr>
              <w:tab/>
              <w:t>Not confirmed</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8"/>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ab/>
              <w:t>Non-applicable</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59"/>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p>
          <w:p w:rsidR="009F546D" w:rsidRPr="002D0A99" w:rsidRDefault="009F546D" w:rsidP="002D0A99">
            <w:pPr>
              <w:spacing w:after="120" w:line="280" w:lineRule="exact"/>
              <w:rPr>
                <w:rFonts w:asciiTheme="minorHAnsi" w:hAnsiTheme="minorHAnsi" w:cs="Arial"/>
                <w:sz w:val="18"/>
                <w:szCs w:val="18"/>
              </w:rPr>
            </w:pPr>
          </w:p>
          <w:p w:rsidR="009F546D" w:rsidRPr="002D0A99" w:rsidRDefault="009F546D" w:rsidP="002D0A99">
            <w:pPr>
              <w:spacing w:after="120" w:line="280" w:lineRule="exact"/>
              <w:rPr>
                <w:rFonts w:asciiTheme="minorHAnsi" w:hAnsiTheme="minorHAnsi" w:cs="Arial"/>
                <w:sz w:val="18"/>
                <w:szCs w:val="18"/>
              </w:rPr>
            </w:pPr>
            <w:r w:rsidRPr="002D0A99">
              <w:rPr>
                <w:rFonts w:asciiTheme="minorHAnsi" w:hAnsiTheme="minorHAnsi" w:cs="Arial"/>
                <w:sz w:val="18"/>
                <w:szCs w:val="18"/>
              </w:rPr>
              <w:t>5) none of the Directors, Partners, Associates or the Company Secretary have been convicted of a criminal offence relating to the conduct of their business or profession.</w:t>
            </w:r>
          </w:p>
          <w:p w:rsidR="009F546D" w:rsidRPr="002D0A99" w:rsidRDefault="009F546D" w:rsidP="002D0A99">
            <w:pPr>
              <w:spacing w:after="120" w:line="280" w:lineRule="exact"/>
              <w:rPr>
                <w:rFonts w:asciiTheme="minorHAnsi" w:hAnsiTheme="minorHAnsi" w:cs="Arial"/>
                <w:b/>
                <w:sz w:val="18"/>
              </w:rPr>
            </w:pPr>
            <w:r w:rsidRPr="002D0A99">
              <w:rPr>
                <w:rFonts w:asciiTheme="minorHAnsi" w:hAnsiTheme="minorHAnsi" w:cs="Arial"/>
                <w:b/>
                <w:sz w:val="18"/>
              </w:rPr>
              <w:t>Confirmed</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7"/>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 xml:space="preserve"> </w:t>
            </w:r>
            <w:r w:rsidRPr="002D0A99">
              <w:rPr>
                <w:rFonts w:asciiTheme="minorHAnsi" w:hAnsiTheme="minorHAnsi" w:cs="Arial"/>
                <w:b/>
                <w:sz w:val="18"/>
              </w:rPr>
              <w:tab/>
              <w:t>Not confirmed</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8"/>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ab/>
              <w:t>Non-applicable</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59"/>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p>
          <w:p w:rsidR="009F546D" w:rsidRPr="002D0A99" w:rsidRDefault="009F546D" w:rsidP="002D0A99">
            <w:pPr>
              <w:spacing w:after="120" w:line="280" w:lineRule="exact"/>
              <w:rPr>
                <w:rFonts w:asciiTheme="minorHAnsi" w:hAnsiTheme="minorHAnsi" w:cs="Arial"/>
                <w:sz w:val="18"/>
                <w:szCs w:val="18"/>
              </w:rPr>
            </w:pPr>
          </w:p>
          <w:p w:rsidR="009F546D" w:rsidRPr="002D0A99" w:rsidRDefault="009F546D" w:rsidP="002D0A99">
            <w:pPr>
              <w:spacing w:after="120" w:line="280" w:lineRule="exact"/>
              <w:rPr>
                <w:rFonts w:asciiTheme="minorHAnsi" w:hAnsiTheme="minorHAnsi" w:cs="Arial"/>
                <w:sz w:val="18"/>
                <w:szCs w:val="18"/>
              </w:rPr>
            </w:pPr>
            <w:r w:rsidRPr="002D0A99">
              <w:rPr>
                <w:rFonts w:asciiTheme="minorHAnsi" w:hAnsiTheme="minorHAnsi" w:cs="Arial"/>
                <w:sz w:val="18"/>
                <w:szCs w:val="18"/>
              </w:rPr>
              <w:t>6) neither the Company nor any of the Directors, Partners, Associates or Company Secretary has committed an act of grave misconduct in the course of their business or profession.</w:t>
            </w:r>
          </w:p>
          <w:p w:rsidR="009F546D" w:rsidRPr="002D0A99" w:rsidRDefault="009F546D" w:rsidP="002D0A99">
            <w:pPr>
              <w:spacing w:after="120" w:line="280" w:lineRule="exact"/>
              <w:rPr>
                <w:rFonts w:asciiTheme="minorHAnsi" w:hAnsiTheme="minorHAnsi" w:cs="Arial"/>
                <w:b/>
                <w:sz w:val="18"/>
              </w:rPr>
            </w:pPr>
            <w:r w:rsidRPr="002D0A99">
              <w:rPr>
                <w:rFonts w:asciiTheme="minorHAnsi" w:hAnsiTheme="minorHAnsi" w:cs="Arial"/>
                <w:b/>
                <w:sz w:val="18"/>
              </w:rPr>
              <w:t>Confirmed</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7"/>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 xml:space="preserve"> </w:t>
            </w:r>
            <w:r w:rsidRPr="002D0A99">
              <w:rPr>
                <w:rFonts w:asciiTheme="minorHAnsi" w:hAnsiTheme="minorHAnsi" w:cs="Arial"/>
                <w:b/>
                <w:sz w:val="18"/>
              </w:rPr>
              <w:tab/>
              <w:t>Not confirmed</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8"/>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ab/>
              <w:t>Non-applicable</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59"/>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p>
          <w:p w:rsidR="009F546D" w:rsidRPr="002D0A99" w:rsidRDefault="009F546D" w:rsidP="002D0A99">
            <w:pPr>
              <w:spacing w:after="120" w:line="280" w:lineRule="exact"/>
              <w:rPr>
                <w:rFonts w:asciiTheme="minorHAnsi" w:hAnsiTheme="minorHAnsi" w:cs="Arial"/>
                <w:sz w:val="18"/>
                <w:szCs w:val="18"/>
              </w:rPr>
            </w:pPr>
          </w:p>
          <w:p w:rsidR="009F546D" w:rsidRPr="002D0A99" w:rsidRDefault="009F546D" w:rsidP="002D0A99">
            <w:pPr>
              <w:spacing w:after="120" w:line="280" w:lineRule="exact"/>
              <w:rPr>
                <w:rFonts w:asciiTheme="minorHAnsi" w:hAnsiTheme="minorHAnsi" w:cs="Arial"/>
                <w:sz w:val="18"/>
                <w:szCs w:val="18"/>
              </w:rPr>
            </w:pPr>
            <w:r w:rsidRPr="002D0A99">
              <w:rPr>
                <w:rFonts w:asciiTheme="minorHAnsi" w:hAnsiTheme="minorHAnsi" w:cs="Arial"/>
                <w:sz w:val="18"/>
                <w:szCs w:val="18"/>
              </w:rPr>
              <w:t>7) all obligations relating to the payment of taxes under the law of any part of the United Kingdom or the EC member state in which the Company is established has been fulfilled</w:t>
            </w:r>
          </w:p>
          <w:p w:rsidR="009F546D" w:rsidRPr="002D0A99" w:rsidRDefault="009F546D" w:rsidP="002D0A99">
            <w:pPr>
              <w:spacing w:after="120" w:line="280" w:lineRule="exact"/>
              <w:rPr>
                <w:rFonts w:asciiTheme="minorHAnsi" w:hAnsiTheme="minorHAnsi" w:cs="Arial"/>
                <w:b/>
                <w:sz w:val="18"/>
              </w:rPr>
            </w:pPr>
            <w:r w:rsidRPr="002D0A99">
              <w:rPr>
                <w:rFonts w:asciiTheme="minorHAnsi" w:hAnsiTheme="minorHAnsi" w:cs="Arial"/>
                <w:b/>
                <w:sz w:val="18"/>
              </w:rPr>
              <w:t>Confirmed</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7"/>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 xml:space="preserve"> </w:t>
            </w:r>
            <w:r w:rsidRPr="002D0A99">
              <w:rPr>
                <w:rFonts w:asciiTheme="minorHAnsi" w:hAnsiTheme="minorHAnsi" w:cs="Arial"/>
                <w:b/>
                <w:sz w:val="18"/>
              </w:rPr>
              <w:tab/>
              <w:t>Not confirmed</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8"/>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ab/>
              <w:t>Non-applicable</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59"/>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p>
          <w:p w:rsidR="009F546D" w:rsidRPr="002D0A99" w:rsidRDefault="009F546D" w:rsidP="002D0A99">
            <w:pPr>
              <w:spacing w:after="120" w:line="280" w:lineRule="exact"/>
              <w:rPr>
                <w:rFonts w:asciiTheme="minorHAnsi" w:hAnsiTheme="minorHAnsi" w:cs="Arial"/>
                <w:sz w:val="18"/>
                <w:szCs w:val="18"/>
              </w:rPr>
            </w:pPr>
          </w:p>
          <w:p w:rsidR="009F546D" w:rsidRPr="002D0A99" w:rsidRDefault="009F546D" w:rsidP="002D0A99">
            <w:pPr>
              <w:spacing w:after="120" w:line="280" w:lineRule="exact"/>
              <w:rPr>
                <w:rFonts w:asciiTheme="minorHAnsi" w:hAnsiTheme="minorHAnsi" w:cs="Arial"/>
                <w:sz w:val="18"/>
                <w:szCs w:val="18"/>
              </w:rPr>
            </w:pPr>
            <w:r w:rsidRPr="002D0A99">
              <w:rPr>
                <w:rFonts w:asciiTheme="minorHAnsi" w:hAnsiTheme="minorHAnsi" w:cs="Arial"/>
                <w:sz w:val="18"/>
                <w:szCs w:val="18"/>
              </w:rPr>
              <w:t>8) all obligations relating to the payment of social security contributions under the law of any part of the United Kingdom or the EC member state in which the Company is established have been fulfilled.</w:t>
            </w:r>
          </w:p>
          <w:p w:rsidR="009F546D" w:rsidRPr="002D0A99" w:rsidRDefault="009F546D" w:rsidP="002D0A99">
            <w:pPr>
              <w:spacing w:after="120" w:line="280" w:lineRule="exact"/>
              <w:rPr>
                <w:rFonts w:asciiTheme="minorHAnsi" w:hAnsiTheme="minorHAnsi" w:cs="Arial"/>
                <w:b/>
                <w:sz w:val="18"/>
              </w:rPr>
            </w:pPr>
            <w:r w:rsidRPr="002D0A99">
              <w:rPr>
                <w:rFonts w:asciiTheme="minorHAnsi" w:hAnsiTheme="minorHAnsi" w:cs="Arial"/>
                <w:b/>
                <w:sz w:val="18"/>
              </w:rPr>
              <w:t>Confirmed</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7"/>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 xml:space="preserve"> </w:t>
            </w:r>
            <w:r w:rsidRPr="002D0A99">
              <w:rPr>
                <w:rFonts w:asciiTheme="minorHAnsi" w:hAnsiTheme="minorHAnsi" w:cs="Arial"/>
                <w:b/>
                <w:sz w:val="18"/>
              </w:rPr>
              <w:tab/>
              <w:t>Not confirmed</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8"/>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ab/>
              <w:t>Non-applicable</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59"/>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p>
          <w:p w:rsidR="009F546D" w:rsidRPr="002D0A99" w:rsidRDefault="009F546D" w:rsidP="002D0A99">
            <w:pPr>
              <w:spacing w:after="120" w:line="280" w:lineRule="exact"/>
              <w:rPr>
                <w:rFonts w:asciiTheme="minorHAnsi" w:hAnsiTheme="minorHAnsi" w:cs="Arial"/>
                <w:sz w:val="18"/>
              </w:rPr>
            </w:pPr>
          </w:p>
          <w:p w:rsidR="009F546D" w:rsidRPr="002D0A99" w:rsidRDefault="009F546D" w:rsidP="002D0A99">
            <w:pPr>
              <w:spacing w:after="120" w:line="280" w:lineRule="exact"/>
              <w:rPr>
                <w:rFonts w:asciiTheme="minorHAnsi" w:hAnsiTheme="minorHAnsi" w:cs="Arial"/>
                <w:sz w:val="18"/>
              </w:rPr>
            </w:pPr>
          </w:p>
          <w:p w:rsidR="009F546D" w:rsidRPr="002D0A99" w:rsidRDefault="009F546D" w:rsidP="002D0A99">
            <w:pPr>
              <w:spacing w:after="120" w:line="280" w:lineRule="exact"/>
              <w:rPr>
                <w:rFonts w:asciiTheme="minorHAnsi" w:hAnsiTheme="minorHAnsi" w:cs="Arial"/>
                <w:sz w:val="18"/>
              </w:rPr>
            </w:pPr>
            <w:r w:rsidRPr="002D0A99">
              <w:rPr>
                <w:rFonts w:asciiTheme="minorHAnsi" w:hAnsiTheme="minorHAnsi" w:cs="Arial"/>
                <w:sz w:val="18"/>
              </w:rPr>
              <w:t xml:space="preserve">If you have ticked </w:t>
            </w:r>
            <w:r w:rsidRPr="002D0A99">
              <w:rPr>
                <w:rFonts w:asciiTheme="minorHAnsi" w:hAnsiTheme="minorHAnsi" w:cs="Arial"/>
                <w:b/>
                <w:sz w:val="18"/>
              </w:rPr>
              <w:t>‘Not confirmed’</w:t>
            </w:r>
            <w:r w:rsidRPr="002D0A99">
              <w:rPr>
                <w:rFonts w:asciiTheme="minorHAnsi" w:hAnsiTheme="minorHAnsi" w:cs="Arial"/>
                <w:sz w:val="18"/>
              </w:rPr>
              <w:t xml:space="preserve"> for any questions above please give details here</w:t>
            </w:r>
          </w:p>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sz w:val="18"/>
              </w:rPr>
              <w:fldChar w:fldCharType="begin">
                <w:ffData>
                  <w:name w:val="Text21"/>
                  <w:enabled/>
                  <w:calcOnExit w:val="0"/>
                  <w:textInput/>
                </w:ffData>
              </w:fldChar>
            </w:r>
            <w:r w:rsidR="009F546D" w:rsidRPr="002D0A99">
              <w:rPr>
                <w:rFonts w:asciiTheme="minorHAnsi" w:hAnsiTheme="minorHAnsi" w:cs="Arial"/>
                <w:sz w:val="18"/>
              </w:rPr>
              <w:instrText xml:space="preserve"> FORMTEXT </w:instrText>
            </w:r>
            <w:r w:rsidRPr="002D0A99">
              <w:rPr>
                <w:rFonts w:asciiTheme="minorHAnsi" w:hAnsiTheme="minorHAnsi" w:cs="Arial"/>
                <w:sz w:val="18"/>
              </w:rPr>
            </w:r>
            <w:r w:rsidRPr="002D0A99">
              <w:rPr>
                <w:rFonts w:asciiTheme="minorHAnsi" w:hAnsiTheme="minorHAnsi" w:cs="Arial"/>
                <w:sz w:val="18"/>
              </w:rPr>
              <w:fldChar w:fldCharType="separate"/>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Pr="002D0A99">
              <w:rPr>
                <w:rFonts w:asciiTheme="minorHAnsi" w:hAnsiTheme="minorHAnsi" w:cs="Arial"/>
                <w:sz w:val="18"/>
              </w:rPr>
              <w:fldChar w:fldCharType="end"/>
            </w:r>
          </w:p>
        </w:tc>
      </w:tr>
    </w:tbl>
    <w:p w:rsidR="009F546D" w:rsidRPr="002D0A99" w:rsidRDefault="009F546D" w:rsidP="002D0A99">
      <w:pPr>
        <w:spacing w:after="120" w:line="280" w:lineRule="exact"/>
        <w:rPr>
          <w:rFonts w:asciiTheme="minorHAnsi" w:hAnsiTheme="minorHAnsi" w:cs="Arial"/>
          <w:sz w:val="22"/>
        </w:rPr>
      </w:pPr>
    </w:p>
    <w:tbl>
      <w:tblPr>
        <w:tblW w:w="9691" w:type="dxa"/>
        <w:tblInd w:w="198" w:type="dxa"/>
        <w:tblLayout w:type="fixed"/>
        <w:tblLook w:val="0000"/>
      </w:tblPr>
      <w:tblGrid>
        <w:gridCol w:w="615"/>
        <w:gridCol w:w="9076"/>
      </w:tblGrid>
      <w:tr w:rsidR="009F546D" w:rsidRPr="002D0A99">
        <w:trPr>
          <w:cantSplit/>
        </w:trPr>
        <w:tc>
          <w:tcPr>
            <w:tcW w:w="615" w:type="dxa"/>
            <w:tcBorders>
              <w:top w:val="single" w:sz="12" w:space="0" w:color="auto"/>
              <w:left w:val="single" w:sz="12" w:space="0" w:color="auto"/>
              <w:bottom w:val="single" w:sz="12" w:space="0" w:color="auto"/>
            </w:tcBorders>
          </w:tcPr>
          <w:p w:rsidR="009F546D" w:rsidRPr="002D0A99" w:rsidRDefault="009F546D" w:rsidP="002D0A99">
            <w:pPr>
              <w:spacing w:after="120" w:line="280" w:lineRule="exact"/>
              <w:rPr>
                <w:rFonts w:asciiTheme="minorHAnsi" w:hAnsiTheme="minorHAnsi" w:cs="Arial"/>
                <w:sz w:val="18"/>
              </w:rPr>
            </w:pPr>
            <w:r w:rsidRPr="002D0A99">
              <w:rPr>
                <w:rFonts w:asciiTheme="minorHAnsi" w:hAnsiTheme="minorHAnsi" w:cs="Arial"/>
                <w:b/>
                <w:bCs/>
                <w:sz w:val="18"/>
              </w:rPr>
              <w:t>2.</w:t>
            </w:r>
            <w:r w:rsidR="00EC6DA9" w:rsidRPr="002D0A99">
              <w:rPr>
                <w:rFonts w:asciiTheme="minorHAnsi" w:hAnsiTheme="minorHAnsi" w:cs="Arial"/>
                <w:b/>
                <w:bCs/>
                <w:sz w:val="18"/>
              </w:rPr>
              <w:t>4</w:t>
            </w:r>
          </w:p>
        </w:tc>
        <w:tc>
          <w:tcPr>
            <w:tcW w:w="9076" w:type="dxa"/>
            <w:tcBorders>
              <w:top w:val="single" w:sz="12" w:space="0" w:color="auto"/>
              <w:bottom w:val="single" w:sz="12" w:space="0" w:color="auto"/>
              <w:right w:val="single" w:sz="12" w:space="0" w:color="auto"/>
            </w:tcBorders>
            <w:vAlign w:val="center"/>
          </w:tcPr>
          <w:p w:rsidR="009F546D" w:rsidRPr="002D0A99" w:rsidRDefault="009F546D" w:rsidP="002D0A99">
            <w:pPr>
              <w:spacing w:after="120" w:line="280" w:lineRule="exact"/>
              <w:rPr>
                <w:rFonts w:asciiTheme="minorHAnsi" w:hAnsiTheme="minorHAnsi" w:cs="Arial"/>
                <w:sz w:val="18"/>
              </w:rPr>
            </w:pPr>
            <w:r w:rsidRPr="002D0A99">
              <w:rPr>
                <w:rFonts w:asciiTheme="minorHAnsi" w:hAnsiTheme="minorHAnsi" w:cs="Arial"/>
                <w:sz w:val="18"/>
              </w:rPr>
              <w:t xml:space="preserve">Please list the names of any Director, Partner, Associate or Company Secretary who have been employed by the </w:t>
            </w:r>
            <w:r w:rsidR="00B874A3" w:rsidRPr="002D0A99">
              <w:rPr>
                <w:rFonts w:asciiTheme="minorHAnsi" w:hAnsiTheme="minorHAnsi" w:cs="Arial"/>
                <w:sz w:val="18"/>
              </w:rPr>
              <w:t>RSPB</w:t>
            </w:r>
            <w:r w:rsidRPr="002D0A99">
              <w:rPr>
                <w:rFonts w:asciiTheme="minorHAnsi" w:hAnsiTheme="minorHAnsi" w:cs="Arial"/>
                <w:sz w:val="18"/>
              </w:rPr>
              <w:t>, giving department and dates.</w:t>
            </w:r>
          </w:p>
          <w:p w:rsidR="009F546D" w:rsidRPr="002D0A99" w:rsidRDefault="00611FB3" w:rsidP="002D0A99">
            <w:pPr>
              <w:spacing w:after="120" w:line="280" w:lineRule="exact"/>
              <w:rPr>
                <w:rFonts w:asciiTheme="minorHAnsi" w:hAnsiTheme="minorHAnsi" w:cs="Arial"/>
                <w:b/>
                <w:bCs/>
                <w:sz w:val="18"/>
              </w:rPr>
            </w:pPr>
            <w:r w:rsidRPr="002D0A99">
              <w:rPr>
                <w:rFonts w:asciiTheme="minorHAnsi" w:hAnsiTheme="minorHAnsi" w:cs="Arial"/>
                <w:b/>
                <w:bCs/>
                <w:sz w:val="18"/>
              </w:rPr>
              <w:fldChar w:fldCharType="begin">
                <w:ffData>
                  <w:name w:val="Text2"/>
                  <w:enabled/>
                  <w:calcOnExit w:val="0"/>
                  <w:textInput/>
                </w:ffData>
              </w:fldChar>
            </w:r>
            <w:r w:rsidR="009F546D" w:rsidRPr="002D0A99">
              <w:rPr>
                <w:rFonts w:asciiTheme="minorHAnsi" w:hAnsiTheme="minorHAnsi" w:cs="Arial"/>
                <w:b/>
                <w:bCs/>
                <w:sz w:val="18"/>
              </w:rPr>
              <w:instrText xml:space="preserve"> FORMTEXT </w:instrText>
            </w:r>
            <w:r w:rsidRPr="002D0A99">
              <w:rPr>
                <w:rFonts w:asciiTheme="minorHAnsi" w:hAnsiTheme="minorHAnsi" w:cs="Arial"/>
                <w:b/>
                <w:bCs/>
                <w:sz w:val="18"/>
              </w:rPr>
            </w:r>
            <w:r w:rsidRPr="002D0A99">
              <w:rPr>
                <w:rFonts w:asciiTheme="minorHAnsi" w:hAnsiTheme="minorHAnsi" w:cs="Arial"/>
                <w:b/>
                <w:bCs/>
                <w:sz w:val="18"/>
              </w:rPr>
              <w:fldChar w:fldCharType="separate"/>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009F546D" w:rsidRPr="002D0A99">
              <w:rPr>
                <w:rFonts w:asciiTheme="minorHAnsi" w:hAnsiTheme="minorHAnsi" w:cs="Arial"/>
                <w:b/>
                <w:bCs/>
                <w:noProof/>
                <w:sz w:val="18"/>
              </w:rPr>
              <w:t> </w:t>
            </w:r>
            <w:r w:rsidRPr="002D0A99">
              <w:rPr>
                <w:rFonts w:asciiTheme="minorHAnsi" w:hAnsiTheme="minorHAnsi" w:cs="Arial"/>
                <w:b/>
                <w:bCs/>
                <w:sz w:val="18"/>
              </w:rPr>
              <w:fldChar w:fldCharType="end"/>
            </w:r>
          </w:p>
          <w:p w:rsidR="009F546D" w:rsidRPr="002D0A99" w:rsidRDefault="009F546D" w:rsidP="002D0A99">
            <w:pPr>
              <w:spacing w:after="120" w:line="280" w:lineRule="exact"/>
              <w:rPr>
                <w:rFonts w:asciiTheme="minorHAnsi" w:hAnsiTheme="minorHAnsi" w:cs="Arial"/>
                <w:b/>
                <w:bCs/>
                <w:sz w:val="18"/>
              </w:rPr>
            </w:pPr>
          </w:p>
          <w:p w:rsidR="009F546D" w:rsidRPr="002D0A99" w:rsidRDefault="009F546D" w:rsidP="002D0A99">
            <w:pPr>
              <w:spacing w:after="120" w:line="280" w:lineRule="exact"/>
              <w:rPr>
                <w:rFonts w:asciiTheme="minorHAnsi" w:hAnsiTheme="minorHAnsi" w:cs="Arial"/>
                <w:sz w:val="18"/>
                <w:szCs w:val="18"/>
              </w:rPr>
            </w:pPr>
            <w:r w:rsidRPr="002D0A99">
              <w:rPr>
                <w:rFonts w:asciiTheme="minorHAnsi" w:hAnsiTheme="minorHAnsi" w:cs="Arial"/>
                <w:sz w:val="18"/>
                <w:szCs w:val="18"/>
              </w:rPr>
              <w:t xml:space="preserve">Please give details of any Director, Partner, Associate or Company Secretary who have a relative who is employed by the </w:t>
            </w:r>
            <w:r w:rsidR="00B874A3" w:rsidRPr="002D0A99">
              <w:rPr>
                <w:rFonts w:asciiTheme="minorHAnsi" w:hAnsiTheme="minorHAnsi" w:cs="Arial"/>
                <w:sz w:val="18"/>
                <w:szCs w:val="18"/>
              </w:rPr>
              <w:t>RSPB</w:t>
            </w:r>
            <w:r w:rsidR="00E90B5C" w:rsidRPr="002D0A99">
              <w:rPr>
                <w:rFonts w:asciiTheme="minorHAnsi" w:hAnsiTheme="minorHAnsi" w:cs="Arial"/>
                <w:sz w:val="18"/>
                <w:szCs w:val="18"/>
              </w:rPr>
              <w:t xml:space="preserve"> at</w:t>
            </w:r>
            <w:r w:rsidRPr="002D0A99">
              <w:rPr>
                <w:rFonts w:asciiTheme="minorHAnsi" w:hAnsiTheme="minorHAnsi" w:cs="Arial"/>
                <w:sz w:val="18"/>
                <w:szCs w:val="18"/>
              </w:rPr>
              <w:t xml:space="preserve"> a senior level.</w:t>
            </w:r>
          </w:p>
          <w:p w:rsidR="009F546D" w:rsidRPr="002D0A99" w:rsidRDefault="00611FB3" w:rsidP="002D0A99">
            <w:pPr>
              <w:spacing w:after="120" w:line="280" w:lineRule="exact"/>
              <w:rPr>
                <w:rFonts w:asciiTheme="minorHAnsi" w:hAnsiTheme="minorHAnsi" w:cs="Arial"/>
                <w:sz w:val="18"/>
                <w:szCs w:val="18"/>
              </w:rPr>
            </w:pPr>
            <w:r w:rsidRPr="002D0A99">
              <w:rPr>
                <w:rFonts w:asciiTheme="minorHAnsi" w:hAnsiTheme="minorHAnsi" w:cs="Arial"/>
                <w:sz w:val="18"/>
                <w:szCs w:val="18"/>
              </w:rPr>
              <w:fldChar w:fldCharType="begin">
                <w:ffData>
                  <w:name w:val="Text15"/>
                  <w:enabled/>
                  <w:calcOnExit w:val="0"/>
                  <w:textInput/>
                </w:ffData>
              </w:fldChar>
            </w:r>
            <w:r w:rsidR="009F546D" w:rsidRPr="002D0A99">
              <w:rPr>
                <w:rFonts w:asciiTheme="minorHAnsi" w:hAnsiTheme="minorHAnsi" w:cs="Arial"/>
                <w:sz w:val="18"/>
                <w:szCs w:val="18"/>
              </w:rPr>
              <w:instrText xml:space="preserve"> FORMTEXT </w:instrText>
            </w:r>
            <w:r w:rsidRPr="002D0A99">
              <w:rPr>
                <w:rFonts w:asciiTheme="minorHAnsi" w:hAnsiTheme="minorHAnsi" w:cs="Arial"/>
                <w:sz w:val="18"/>
                <w:szCs w:val="18"/>
              </w:rPr>
            </w:r>
            <w:r w:rsidRPr="002D0A99">
              <w:rPr>
                <w:rFonts w:asciiTheme="minorHAnsi" w:hAnsiTheme="minorHAnsi" w:cs="Arial"/>
                <w:sz w:val="18"/>
                <w:szCs w:val="18"/>
              </w:rPr>
              <w:fldChar w:fldCharType="separate"/>
            </w:r>
            <w:r w:rsidR="009F546D" w:rsidRPr="002D0A99">
              <w:rPr>
                <w:rFonts w:asciiTheme="minorHAnsi" w:hAnsiTheme="minorHAnsi" w:cs="Arial"/>
                <w:noProof/>
                <w:sz w:val="18"/>
                <w:szCs w:val="18"/>
              </w:rPr>
              <w:t> </w:t>
            </w:r>
            <w:r w:rsidR="009F546D" w:rsidRPr="002D0A99">
              <w:rPr>
                <w:rFonts w:asciiTheme="minorHAnsi" w:hAnsiTheme="minorHAnsi" w:cs="Arial"/>
                <w:noProof/>
                <w:sz w:val="18"/>
                <w:szCs w:val="18"/>
              </w:rPr>
              <w:t> </w:t>
            </w:r>
            <w:r w:rsidR="009F546D" w:rsidRPr="002D0A99">
              <w:rPr>
                <w:rFonts w:asciiTheme="minorHAnsi" w:hAnsiTheme="minorHAnsi" w:cs="Arial"/>
                <w:noProof/>
                <w:sz w:val="18"/>
                <w:szCs w:val="18"/>
              </w:rPr>
              <w:t> </w:t>
            </w:r>
            <w:r w:rsidR="009F546D" w:rsidRPr="002D0A99">
              <w:rPr>
                <w:rFonts w:asciiTheme="minorHAnsi" w:hAnsiTheme="minorHAnsi" w:cs="Arial"/>
                <w:noProof/>
                <w:sz w:val="18"/>
                <w:szCs w:val="18"/>
              </w:rPr>
              <w:t> </w:t>
            </w:r>
            <w:r w:rsidR="009F546D" w:rsidRPr="002D0A99">
              <w:rPr>
                <w:rFonts w:asciiTheme="minorHAnsi" w:hAnsiTheme="minorHAnsi" w:cs="Arial"/>
                <w:noProof/>
                <w:sz w:val="18"/>
                <w:szCs w:val="18"/>
              </w:rPr>
              <w:t> </w:t>
            </w:r>
            <w:r w:rsidRPr="002D0A99">
              <w:rPr>
                <w:rFonts w:asciiTheme="minorHAnsi" w:hAnsiTheme="minorHAnsi" w:cs="Arial"/>
                <w:sz w:val="18"/>
                <w:szCs w:val="18"/>
              </w:rPr>
              <w:fldChar w:fldCharType="end"/>
            </w:r>
          </w:p>
          <w:p w:rsidR="009F546D" w:rsidRPr="002D0A99" w:rsidRDefault="009F546D" w:rsidP="002D0A99">
            <w:pPr>
              <w:spacing w:after="120" w:line="280" w:lineRule="exact"/>
              <w:rPr>
                <w:rFonts w:asciiTheme="minorHAnsi" w:hAnsiTheme="minorHAnsi" w:cs="Arial"/>
                <w:sz w:val="18"/>
                <w:szCs w:val="18"/>
              </w:rPr>
            </w:pPr>
          </w:p>
          <w:p w:rsidR="009F546D" w:rsidRPr="002D0A99" w:rsidRDefault="009F546D" w:rsidP="002D0A99">
            <w:pPr>
              <w:spacing w:after="120" w:line="280" w:lineRule="exact"/>
              <w:rPr>
                <w:rFonts w:asciiTheme="minorHAnsi" w:hAnsiTheme="minorHAnsi" w:cs="Arial"/>
                <w:sz w:val="18"/>
                <w:szCs w:val="18"/>
              </w:rPr>
            </w:pPr>
            <w:r w:rsidRPr="002D0A99">
              <w:rPr>
                <w:rFonts w:asciiTheme="minorHAnsi" w:hAnsiTheme="minorHAnsi" w:cs="Arial"/>
                <w:sz w:val="18"/>
                <w:szCs w:val="18"/>
              </w:rPr>
              <w:t xml:space="preserve">Please list the names of any Director, Partner, Associate or Company Secretary who have any involvement in other Companies who provide services to the </w:t>
            </w:r>
            <w:r w:rsidR="00B874A3" w:rsidRPr="002D0A99">
              <w:rPr>
                <w:rFonts w:asciiTheme="minorHAnsi" w:hAnsiTheme="minorHAnsi" w:cs="Arial"/>
                <w:sz w:val="18"/>
                <w:szCs w:val="18"/>
              </w:rPr>
              <w:t>RSPB</w:t>
            </w:r>
          </w:p>
          <w:p w:rsidR="009F546D" w:rsidRPr="002D0A99" w:rsidRDefault="00611FB3" w:rsidP="002D0A99">
            <w:pPr>
              <w:spacing w:after="120" w:line="280" w:lineRule="exact"/>
              <w:rPr>
                <w:rFonts w:asciiTheme="minorHAnsi" w:hAnsiTheme="minorHAnsi" w:cs="Arial"/>
                <w:sz w:val="18"/>
                <w:szCs w:val="18"/>
              </w:rPr>
            </w:pPr>
            <w:r w:rsidRPr="002D0A99">
              <w:rPr>
                <w:rFonts w:asciiTheme="minorHAnsi" w:hAnsiTheme="minorHAnsi" w:cs="Arial"/>
                <w:sz w:val="18"/>
                <w:szCs w:val="18"/>
              </w:rPr>
              <w:fldChar w:fldCharType="begin">
                <w:ffData>
                  <w:name w:val="Text16"/>
                  <w:enabled/>
                  <w:calcOnExit w:val="0"/>
                  <w:textInput/>
                </w:ffData>
              </w:fldChar>
            </w:r>
            <w:r w:rsidR="009F546D" w:rsidRPr="002D0A99">
              <w:rPr>
                <w:rFonts w:asciiTheme="minorHAnsi" w:hAnsiTheme="minorHAnsi" w:cs="Arial"/>
                <w:sz w:val="18"/>
                <w:szCs w:val="18"/>
              </w:rPr>
              <w:instrText xml:space="preserve"> FORMTEXT </w:instrText>
            </w:r>
            <w:r w:rsidRPr="002D0A99">
              <w:rPr>
                <w:rFonts w:asciiTheme="minorHAnsi" w:hAnsiTheme="minorHAnsi" w:cs="Arial"/>
                <w:sz w:val="18"/>
                <w:szCs w:val="18"/>
              </w:rPr>
            </w:r>
            <w:r w:rsidRPr="002D0A99">
              <w:rPr>
                <w:rFonts w:asciiTheme="minorHAnsi" w:hAnsiTheme="minorHAnsi" w:cs="Arial"/>
                <w:sz w:val="18"/>
                <w:szCs w:val="18"/>
              </w:rPr>
              <w:fldChar w:fldCharType="separate"/>
            </w:r>
            <w:r w:rsidR="009F546D" w:rsidRPr="002D0A99">
              <w:rPr>
                <w:rFonts w:asciiTheme="minorHAnsi" w:hAnsiTheme="minorHAnsi" w:cs="Arial"/>
                <w:noProof/>
                <w:sz w:val="18"/>
                <w:szCs w:val="18"/>
              </w:rPr>
              <w:t> </w:t>
            </w:r>
            <w:r w:rsidR="009F546D" w:rsidRPr="002D0A99">
              <w:rPr>
                <w:rFonts w:asciiTheme="minorHAnsi" w:hAnsiTheme="minorHAnsi" w:cs="Arial"/>
                <w:noProof/>
                <w:sz w:val="18"/>
                <w:szCs w:val="18"/>
              </w:rPr>
              <w:t> </w:t>
            </w:r>
            <w:r w:rsidR="009F546D" w:rsidRPr="002D0A99">
              <w:rPr>
                <w:rFonts w:asciiTheme="minorHAnsi" w:hAnsiTheme="minorHAnsi" w:cs="Arial"/>
                <w:noProof/>
                <w:sz w:val="18"/>
                <w:szCs w:val="18"/>
              </w:rPr>
              <w:t> </w:t>
            </w:r>
            <w:r w:rsidR="009F546D" w:rsidRPr="002D0A99">
              <w:rPr>
                <w:rFonts w:asciiTheme="minorHAnsi" w:hAnsiTheme="minorHAnsi" w:cs="Arial"/>
                <w:noProof/>
                <w:sz w:val="18"/>
                <w:szCs w:val="18"/>
              </w:rPr>
              <w:t> </w:t>
            </w:r>
            <w:r w:rsidR="009F546D" w:rsidRPr="002D0A99">
              <w:rPr>
                <w:rFonts w:asciiTheme="minorHAnsi" w:hAnsiTheme="minorHAnsi" w:cs="Arial"/>
                <w:noProof/>
                <w:sz w:val="18"/>
                <w:szCs w:val="18"/>
              </w:rPr>
              <w:t> </w:t>
            </w:r>
            <w:r w:rsidRPr="002D0A99">
              <w:rPr>
                <w:rFonts w:asciiTheme="minorHAnsi" w:hAnsiTheme="minorHAnsi" w:cs="Arial"/>
                <w:sz w:val="18"/>
                <w:szCs w:val="18"/>
              </w:rPr>
              <w:fldChar w:fldCharType="end"/>
            </w:r>
          </w:p>
          <w:p w:rsidR="009F546D" w:rsidRPr="002D0A99" w:rsidRDefault="009F546D" w:rsidP="002D0A99">
            <w:pPr>
              <w:spacing w:after="120" w:line="280" w:lineRule="exact"/>
              <w:rPr>
                <w:rFonts w:asciiTheme="minorHAnsi" w:hAnsiTheme="minorHAnsi" w:cs="Arial"/>
                <w:sz w:val="18"/>
                <w:szCs w:val="18"/>
              </w:rPr>
            </w:pPr>
          </w:p>
          <w:p w:rsidR="009F546D" w:rsidRPr="002D0A99" w:rsidRDefault="009F546D" w:rsidP="002D0A99">
            <w:pPr>
              <w:spacing w:after="120" w:line="280" w:lineRule="exact"/>
              <w:rPr>
                <w:rFonts w:asciiTheme="minorHAnsi" w:hAnsiTheme="minorHAnsi" w:cs="Arial"/>
                <w:sz w:val="18"/>
                <w:szCs w:val="18"/>
              </w:rPr>
            </w:pPr>
            <w:r w:rsidRPr="002D0A99">
              <w:rPr>
                <w:rFonts w:asciiTheme="minorHAnsi" w:hAnsiTheme="minorHAnsi" w:cs="Arial"/>
                <w:sz w:val="18"/>
                <w:szCs w:val="18"/>
              </w:rPr>
              <w:t>Is any work being undertaken or likely to be undertaken during the next three years by the Company or staff within it which could give rise to a conflict of interest through acting for third parties or otherwise? If yes, please explain the actual or likely circumstances and how such potential conflicts of interest would be handled.</w:t>
            </w:r>
          </w:p>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sz w:val="18"/>
                <w:szCs w:val="18"/>
              </w:rPr>
              <w:fldChar w:fldCharType="begin">
                <w:ffData>
                  <w:name w:val="Text17"/>
                  <w:enabled/>
                  <w:calcOnExit w:val="0"/>
                  <w:textInput/>
                </w:ffData>
              </w:fldChar>
            </w:r>
            <w:r w:rsidR="009F546D" w:rsidRPr="002D0A99">
              <w:rPr>
                <w:rFonts w:asciiTheme="minorHAnsi" w:hAnsiTheme="minorHAnsi" w:cs="Arial"/>
                <w:sz w:val="18"/>
                <w:szCs w:val="18"/>
              </w:rPr>
              <w:instrText xml:space="preserve"> FORMTEXT </w:instrText>
            </w:r>
            <w:r w:rsidRPr="002D0A99">
              <w:rPr>
                <w:rFonts w:asciiTheme="minorHAnsi" w:hAnsiTheme="minorHAnsi" w:cs="Arial"/>
                <w:sz w:val="18"/>
                <w:szCs w:val="18"/>
              </w:rPr>
            </w:r>
            <w:r w:rsidRPr="002D0A99">
              <w:rPr>
                <w:rFonts w:asciiTheme="minorHAnsi" w:hAnsiTheme="minorHAnsi" w:cs="Arial"/>
                <w:sz w:val="18"/>
                <w:szCs w:val="18"/>
              </w:rPr>
              <w:fldChar w:fldCharType="separate"/>
            </w:r>
            <w:r w:rsidR="009F546D" w:rsidRPr="002D0A99">
              <w:rPr>
                <w:rFonts w:asciiTheme="minorHAnsi" w:hAnsiTheme="minorHAnsi" w:cs="Arial"/>
                <w:noProof/>
                <w:sz w:val="18"/>
                <w:szCs w:val="18"/>
              </w:rPr>
              <w:t> </w:t>
            </w:r>
            <w:r w:rsidR="009F546D" w:rsidRPr="002D0A99">
              <w:rPr>
                <w:rFonts w:asciiTheme="minorHAnsi" w:hAnsiTheme="minorHAnsi" w:cs="Arial"/>
                <w:noProof/>
                <w:sz w:val="18"/>
                <w:szCs w:val="18"/>
              </w:rPr>
              <w:t> </w:t>
            </w:r>
            <w:r w:rsidR="009F546D" w:rsidRPr="002D0A99">
              <w:rPr>
                <w:rFonts w:asciiTheme="minorHAnsi" w:hAnsiTheme="minorHAnsi" w:cs="Arial"/>
                <w:noProof/>
                <w:sz w:val="18"/>
                <w:szCs w:val="18"/>
              </w:rPr>
              <w:t> </w:t>
            </w:r>
            <w:r w:rsidR="009F546D" w:rsidRPr="002D0A99">
              <w:rPr>
                <w:rFonts w:asciiTheme="minorHAnsi" w:hAnsiTheme="minorHAnsi" w:cs="Arial"/>
                <w:noProof/>
                <w:sz w:val="18"/>
                <w:szCs w:val="18"/>
              </w:rPr>
              <w:t> </w:t>
            </w:r>
            <w:r w:rsidR="009F546D" w:rsidRPr="002D0A99">
              <w:rPr>
                <w:rFonts w:asciiTheme="minorHAnsi" w:hAnsiTheme="minorHAnsi" w:cs="Arial"/>
                <w:noProof/>
                <w:sz w:val="18"/>
                <w:szCs w:val="18"/>
              </w:rPr>
              <w:t> </w:t>
            </w:r>
            <w:r w:rsidRPr="002D0A99">
              <w:rPr>
                <w:rFonts w:asciiTheme="minorHAnsi" w:hAnsiTheme="minorHAnsi" w:cs="Arial"/>
                <w:sz w:val="18"/>
                <w:szCs w:val="18"/>
              </w:rPr>
              <w:fldChar w:fldCharType="end"/>
            </w:r>
          </w:p>
        </w:tc>
      </w:tr>
    </w:tbl>
    <w:p w:rsidR="005B7C66" w:rsidRPr="002D0A99" w:rsidRDefault="005B7C66" w:rsidP="002D0A99">
      <w:pPr>
        <w:spacing w:after="120" w:line="280" w:lineRule="exact"/>
        <w:rPr>
          <w:rFonts w:asciiTheme="minorHAnsi" w:hAnsiTheme="minorHAnsi" w:cs="Arial"/>
          <w:sz w:val="22"/>
        </w:rPr>
      </w:pPr>
    </w:p>
    <w:tbl>
      <w:tblPr>
        <w:tblW w:w="9787" w:type="dxa"/>
        <w:tblInd w:w="108" w:type="dxa"/>
        <w:tblLayout w:type="fixed"/>
        <w:tblLook w:val="0000"/>
      </w:tblPr>
      <w:tblGrid>
        <w:gridCol w:w="732"/>
        <w:gridCol w:w="1479"/>
        <w:gridCol w:w="1592"/>
        <w:gridCol w:w="1592"/>
        <w:gridCol w:w="1592"/>
        <w:gridCol w:w="2800"/>
      </w:tblGrid>
      <w:tr w:rsidR="009F546D" w:rsidRPr="002D0A99">
        <w:trPr>
          <w:cantSplit/>
          <w:trHeight w:val="25"/>
        </w:trPr>
        <w:tc>
          <w:tcPr>
            <w:tcW w:w="732" w:type="dxa"/>
            <w:tcBorders>
              <w:top w:val="single" w:sz="12" w:space="0" w:color="auto"/>
              <w:left w:val="single" w:sz="12" w:space="0" w:color="auto"/>
            </w:tcBorders>
          </w:tcPr>
          <w:p w:rsidR="009F546D" w:rsidRPr="002D0A99" w:rsidRDefault="009F546D" w:rsidP="002D0A99">
            <w:pPr>
              <w:spacing w:after="120" w:line="280" w:lineRule="exact"/>
              <w:rPr>
                <w:rFonts w:asciiTheme="minorHAnsi" w:hAnsiTheme="minorHAnsi" w:cs="Arial"/>
                <w:sz w:val="18"/>
              </w:rPr>
            </w:pPr>
            <w:r w:rsidRPr="002D0A99">
              <w:rPr>
                <w:rFonts w:asciiTheme="minorHAnsi" w:hAnsiTheme="minorHAnsi" w:cs="Arial"/>
                <w:b/>
                <w:bCs/>
                <w:sz w:val="18"/>
              </w:rPr>
              <w:t>2.</w:t>
            </w:r>
            <w:r w:rsidR="00EC6DA9" w:rsidRPr="002D0A99">
              <w:rPr>
                <w:rFonts w:asciiTheme="minorHAnsi" w:hAnsiTheme="minorHAnsi" w:cs="Arial"/>
                <w:b/>
                <w:bCs/>
                <w:sz w:val="18"/>
              </w:rPr>
              <w:t>5</w:t>
            </w:r>
          </w:p>
        </w:tc>
        <w:tc>
          <w:tcPr>
            <w:tcW w:w="9055" w:type="dxa"/>
            <w:gridSpan w:val="5"/>
            <w:tcBorders>
              <w:top w:val="single" w:sz="12" w:space="0" w:color="auto"/>
              <w:bottom w:val="dotted" w:sz="4" w:space="0" w:color="auto"/>
              <w:right w:val="single" w:sz="12" w:space="0" w:color="auto"/>
            </w:tcBorders>
            <w:vAlign w:val="center"/>
          </w:tcPr>
          <w:p w:rsidR="009F546D" w:rsidRPr="002D0A99" w:rsidRDefault="009F546D" w:rsidP="002D0A99">
            <w:pPr>
              <w:spacing w:after="120" w:line="280" w:lineRule="exact"/>
              <w:rPr>
                <w:rFonts w:asciiTheme="minorHAnsi" w:hAnsiTheme="minorHAnsi" w:cs="Arial"/>
                <w:b/>
                <w:bCs/>
                <w:sz w:val="18"/>
              </w:rPr>
            </w:pPr>
            <w:r w:rsidRPr="002D0A99">
              <w:rPr>
                <w:rFonts w:asciiTheme="minorHAnsi" w:hAnsiTheme="minorHAnsi" w:cs="Arial"/>
                <w:b/>
                <w:bCs/>
                <w:sz w:val="18"/>
              </w:rPr>
              <w:t>Insurances (please supply a scanned copy of each certificate)</w:t>
            </w:r>
          </w:p>
          <w:p w:rsidR="009F546D" w:rsidRPr="002D0A99" w:rsidRDefault="009F546D" w:rsidP="002D0A99">
            <w:pPr>
              <w:spacing w:after="120" w:line="280" w:lineRule="exact"/>
              <w:rPr>
                <w:rFonts w:asciiTheme="minorHAnsi" w:hAnsiTheme="minorHAnsi" w:cs="Arial"/>
                <w:sz w:val="18"/>
              </w:rPr>
            </w:pPr>
          </w:p>
        </w:tc>
      </w:tr>
      <w:tr w:rsidR="009F546D" w:rsidRPr="002D0A99">
        <w:trPr>
          <w:cantSplit/>
          <w:trHeight w:val="25"/>
        </w:trPr>
        <w:tc>
          <w:tcPr>
            <w:tcW w:w="732" w:type="dxa"/>
            <w:tcBorders>
              <w:left w:val="single" w:sz="12" w:space="0" w:color="auto"/>
              <w:right w:val="dotted" w:sz="4" w:space="0" w:color="auto"/>
            </w:tcBorders>
            <w:vAlign w:val="center"/>
          </w:tcPr>
          <w:p w:rsidR="009F546D" w:rsidRPr="002D0A99" w:rsidRDefault="009F546D" w:rsidP="002D0A99">
            <w:pPr>
              <w:spacing w:after="120" w:line="280" w:lineRule="exact"/>
              <w:rPr>
                <w:rFonts w:asciiTheme="minorHAnsi" w:hAnsiTheme="minorHAnsi" w:cs="Arial"/>
                <w:sz w:val="18"/>
              </w:rPr>
            </w:pPr>
          </w:p>
          <w:p w:rsidR="009F546D" w:rsidRPr="002D0A99" w:rsidRDefault="009F546D" w:rsidP="002D0A99">
            <w:pPr>
              <w:spacing w:after="120" w:line="280" w:lineRule="exact"/>
              <w:rPr>
                <w:rFonts w:asciiTheme="minorHAnsi" w:hAnsiTheme="minorHAnsi"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rsidR="009F546D" w:rsidRPr="002D0A99" w:rsidRDefault="009F546D" w:rsidP="002D0A99">
            <w:pPr>
              <w:spacing w:after="120" w:line="280" w:lineRule="exact"/>
              <w:rPr>
                <w:rFonts w:asciiTheme="minorHAnsi" w:hAnsiTheme="minorHAnsi" w:cs="Arial"/>
                <w:sz w:val="18"/>
              </w:rPr>
            </w:pPr>
          </w:p>
        </w:tc>
        <w:tc>
          <w:tcPr>
            <w:tcW w:w="1592" w:type="dxa"/>
            <w:tcBorders>
              <w:top w:val="dotted" w:sz="4" w:space="0" w:color="auto"/>
              <w:left w:val="dotted" w:sz="4" w:space="0" w:color="auto"/>
              <w:bottom w:val="dotted" w:sz="4" w:space="0" w:color="auto"/>
              <w:right w:val="dotted" w:sz="4" w:space="0" w:color="auto"/>
            </w:tcBorders>
            <w:vAlign w:val="center"/>
          </w:tcPr>
          <w:p w:rsidR="009F546D" w:rsidRPr="002D0A99" w:rsidRDefault="009F546D" w:rsidP="002D0A99">
            <w:pPr>
              <w:spacing w:after="120" w:line="280" w:lineRule="exact"/>
              <w:jc w:val="center"/>
              <w:rPr>
                <w:rFonts w:asciiTheme="minorHAnsi" w:hAnsiTheme="minorHAnsi" w:cs="Arial"/>
                <w:b/>
                <w:sz w:val="18"/>
              </w:rPr>
            </w:pPr>
            <w:r w:rsidRPr="002D0A99">
              <w:rPr>
                <w:rFonts w:asciiTheme="minorHAnsi" w:hAnsiTheme="minorHAnsi" w:cs="Arial"/>
                <w:b/>
                <w:sz w:val="18"/>
              </w:rPr>
              <w:t>Insurer</w:t>
            </w:r>
          </w:p>
        </w:tc>
        <w:tc>
          <w:tcPr>
            <w:tcW w:w="1592" w:type="dxa"/>
            <w:tcBorders>
              <w:top w:val="dotted" w:sz="4" w:space="0" w:color="auto"/>
              <w:left w:val="dotted" w:sz="4" w:space="0" w:color="auto"/>
              <w:bottom w:val="dotted" w:sz="4" w:space="0" w:color="auto"/>
              <w:right w:val="dotted" w:sz="4" w:space="0" w:color="auto"/>
            </w:tcBorders>
            <w:vAlign w:val="center"/>
          </w:tcPr>
          <w:p w:rsidR="009F546D" w:rsidRPr="002D0A99" w:rsidRDefault="009F546D" w:rsidP="002D0A99">
            <w:pPr>
              <w:spacing w:after="120" w:line="280" w:lineRule="exact"/>
              <w:jc w:val="center"/>
              <w:rPr>
                <w:rFonts w:asciiTheme="minorHAnsi" w:hAnsiTheme="minorHAnsi" w:cs="Arial"/>
                <w:b/>
                <w:sz w:val="18"/>
              </w:rPr>
            </w:pPr>
            <w:r w:rsidRPr="002D0A99">
              <w:rPr>
                <w:rFonts w:asciiTheme="minorHAnsi" w:hAnsiTheme="minorHAnsi" w:cs="Arial"/>
                <w:b/>
                <w:sz w:val="18"/>
              </w:rPr>
              <w:t>Policy No</w:t>
            </w:r>
          </w:p>
        </w:tc>
        <w:tc>
          <w:tcPr>
            <w:tcW w:w="1592" w:type="dxa"/>
            <w:tcBorders>
              <w:top w:val="dotted" w:sz="4" w:space="0" w:color="auto"/>
              <w:left w:val="dotted" w:sz="4" w:space="0" w:color="auto"/>
              <w:bottom w:val="dotted" w:sz="4" w:space="0" w:color="auto"/>
              <w:right w:val="dotted" w:sz="4" w:space="0" w:color="auto"/>
            </w:tcBorders>
            <w:vAlign w:val="center"/>
          </w:tcPr>
          <w:p w:rsidR="009F546D" w:rsidRPr="002D0A99" w:rsidRDefault="009F546D" w:rsidP="002D0A99">
            <w:pPr>
              <w:spacing w:after="120" w:line="280" w:lineRule="exact"/>
              <w:jc w:val="center"/>
              <w:rPr>
                <w:rFonts w:asciiTheme="minorHAnsi" w:hAnsiTheme="minorHAnsi" w:cs="Arial"/>
                <w:b/>
                <w:sz w:val="18"/>
              </w:rPr>
            </w:pPr>
            <w:r w:rsidRPr="002D0A99">
              <w:rPr>
                <w:rFonts w:asciiTheme="minorHAnsi" w:hAnsiTheme="minorHAnsi" w:cs="Arial"/>
                <w:b/>
                <w:sz w:val="18"/>
              </w:rPr>
              <w:t>Value of Cover</w:t>
            </w:r>
          </w:p>
        </w:tc>
        <w:tc>
          <w:tcPr>
            <w:tcW w:w="2800" w:type="dxa"/>
            <w:tcBorders>
              <w:top w:val="dotted" w:sz="4" w:space="0" w:color="auto"/>
              <w:left w:val="dotted" w:sz="4" w:space="0" w:color="auto"/>
              <w:bottom w:val="dotted" w:sz="4" w:space="0" w:color="auto"/>
              <w:right w:val="single" w:sz="12" w:space="0" w:color="auto"/>
            </w:tcBorders>
            <w:vAlign w:val="center"/>
          </w:tcPr>
          <w:p w:rsidR="009F546D" w:rsidRPr="002D0A99" w:rsidRDefault="009F546D" w:rsidP="002D0A99">
            <w:pPr>
              <w:spacing w:after="120" w:line="280" w:lineRule="exact"/>
              <w:jc w:val="center"/>
              <w:rPr>
                <w:rFonts w:asciiTheme="minorHAnsi" w:hAnsiTheme="minorHAnsi" w:cs="Arial"/>
                <w:b/>
                <w:sz w:val="18"/>
              </w:rPr>
            </w:pPr>
            <w:r w:rsidRPr="002D0A99">
              <w:rPr>
                <w:rFonts w:asciiTheme="minorHAnsi" w:hAnsiTheme="minorHAnsi" w:cs="Arial"/>
                <w:b/>
                <w:sz w:val="18"/>
              </w:rPr>
              <w:t>Expiry Date</w:t>
            </w:r>
          </w:p>
        </w:tc>
      </w:tr>
      <w:tr w:rsidR="009F546D" w:rsidRPr="002D0A99">
        <w:trPr>
          <w:cantSplit/>
          <w:trHeight w:val="25"/>
        </w:trPr>
        <w:tc>
          <w:tcPr>
            <w:tcW w:w="732" w:type="dxa"/>
            <w:tcBorders>
              <w:left w:val="single" w:sz="12" w:space="0" w:color="auto"/>
              <w:right w:val="dotted" w:sz="4" w:space="0" w:color="auto"/>
            </w:tcBorders>
            <w:vAlign w:val="center"/>
          </w:tcPr>
          <w:p w:rsidR="009F546D" w:rsidRPr="002D0A99" w:rsidRDefault="009F546D" w:rsidP="002D0A99">
            <w:pPr>
              <w:spacing w:after="120" w:line="280" w:lineRule="exact"/>
              <w:rPr>
                <w:rFonts w:asciiTheme="minorHAnsi" w:hAnsiTheme="minorHAnsi" w:cs="Arial"/>
                <w:sz w:val="18"/>
              </w:rPr>
            </w:pPr>
          </w:p>
          <w:p w:rsidR="009F546D" w:rsidRPr="002D0A99" w:rsidRDefault="009F546D" w:rsidP="002D0A99">
            <w:pPr>
              <w:spacing w:after="120" w:line="280" w:lineRule="exact"/>
              <w:rPr>
                <w:rFonts w:asciiTheme="minorHAnsi" w:hAnsiTheme="minorHAnsi"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rsidR="009F546D" w:rsidRPr="002D0A99" w:rsidRDefault="009F546D" w:rsidP="002D0A99">
            <w:pPr>
              <w:spacing w:after="120" w:line="280" w:lineRule="exact"/>
              <w:rPr>
                <w:rFonts w:asciiTheme="minorHAnsi" w:hAnsiTheme="minorHAnsi" w:cs="Arial"/>
                <w:bCs/>
                <w:sz w:val="18"/>
              </w:rPr>
            </w:pPr>
            <w:r w:rsidRPr="002D0A99">
              <w:rPr>
                <w:rFonts w:asciiTheme="minorHAnsi" w:hAnsiTheme="minorHAnsi" w:cs="Arial"/>
                <w:bCs/>
                <w:sz w:val="18"/>
              </w:rPr>
              <w:t>Employers Liability</w:t>
            </w:r>
          </w:p>
        </w:tc>
        <w:tc>
          <w:tcPr>
            <w:tcW w:w="1592" w:type="dxa"/>
            <w:tcBorders>
              <w:top w:val="dotted" w:sz="4" w:space="0" w:color="auto"/>
              <w:left w:val="dotted" w:sz="4" w:space="0" w:color="auto"/>
              <w:bottom w:val="dotted" w:sz="4" w:space="0" w:color="auto"/>
              <w:right w:val="dotted" w:sz="4" w:space="0" w:color="auto"/>
            </w:tcBorders>
            <w:vAlign w:val="center"/>
          </w:tcPr>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sz w:val="18"/>
              </w:rPr>
              <w:fldChar w:fldCharType="begin">
                <w:ffData>
                  <w:name w:val="Text26"/>
                  <w:enabled/>
                  <w:calcOnExit w:val="0"/>
                  <w:textInput/>
                </w:ffData>
              </w:fldChar>
            </w:r>
            <w:r w:rsidR="009F546D" w:rsidRPr="002D0A99">
              <w:rPr>
                <w:rFonts w:asciiTheme="minorHAnsi" w:hAnsiTheme="minorHAnsi" w:cs="Arial"/>
                <w:sz w:val="18"/>
              </w:rPr>
              <w:instrText xml:space="preserve"> FORMTEXT </w:instrText>
            </w:r>
            <w:r w:rsidRPr="002D0A99">
              <w:rPr>
                <w:rFonts w:asciiTheme="minorHAnsi" w:hAnsiTheme="minorHAnsi" w:cs="Arial"/>
                <w:sz w:val="18"/>
              </w:rPr>
            </w:r>
            <w:r w:rsidRPr="002D0A99">
              <w:rPr>
                <w:rFonts w:asciiTheme="minorHAnsi" w:hAnsiTheme="minorHAnsi" w:cs="Arial"/>
                <w:sz w:val="18"/>
              </w:rPr>
              <w:fldChar w:fldCharType="separate"/>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Pr="002D0A99">
              <w:rPr>
                <w:rFonts w:asciiTheme="minorHAnsi" w:hAnsiTheme="minorHAnsi"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sz w:val="18"/>
              </w:rPr>
              <w:fldChar w:fldCharType="begin">
                <w:ffData>
                  <w:name w:val="Text27"/>
                  <w:enabled/>
                  <w:calcOnExit w:val="0"/>
                  <w:textInput/>
                </w:ffData>
              </w:fldChar>
            </w:r>
            <w:r w:rsidR="009F546D" w:rsidRPr="002D0A99">
              <w:rPr>
                <w:rFonts w:asciiTheme="minorHAnsi" w:hAnsiTheme="minorHAnsi" w:cs="Arial"/>
                <w:sz w:val="18"/>
              </w:rPr>
              <w:instrText xml:space="preserve"> FORMTEXT </w:instrText>
            </w:r>
            <w:r w:rsidRPr="002D0A99">
              <w:rPr>
                <w:rFonts w:asciiTheme="minorHAnsi" w:hAnsiTheme="minorHAnsi" w:cs="Arial"/>
                <w:sz w:val="18"/>
              </w:rPr>
            </w:r>
            <w:r w:rsidRPr="002D0A99">
              <w:rPr>
                <w:rFonts w:asciiTheme="minorHAnsi" w:hAnsiTheme="minorHAnsi" w:cs="Arial"/>
                <w:sz w:val="18"/>
              </w:rPr>
              <w:fldChar w:fldCharType="separate"/>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Pr="002D0A99">
              <w:rPr>
                <w:rFonts w:asciiTheme="minorHAnsi" w:hAnsiTheme="minorHAnsi"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sz w:val="18"/>
              </w:rPr>
              <w:fldChar w:fldCharType="begin">
                <w:ffData>
                  <w:name w:val="Text28"/>
                  <w:enabled/>
                  <w:calcOnExit w:val="0"/>
                  <w:textInput/>
                </w:ffData>
              </w:fldChar>
            </w:r>
            <w:r w:rsidR="009F546D" w:rsidRPr="002D0A99">
              <w:rPr>
                <w:rFonts w:asciiTheme="minorHAnsi" w:hAnsiTheme="minorHAnsi" w:cs="Arial"/>
                <w:sz w:val="18"/>
              </w:rPr>
              <w:instrText xml:space="preserve"> FORMTEXT </w:instrText>
            </w:r>
            <w:r w:rsidRPr="002D0A99">
              <w:rPr>
                <w:rFonts w:asciiTheme="minorHAnsi" w:hAnsiTheme="minorHAnsi" w:cs="Arial"/>
                <w:sz w:val="18"/>
              </w:rPr>
            </w:r>
            <w:r w:rsidRPr="002D0A99">
              <w:rPr>
                <w:rFonts w:asciiTheme="minorHAnsi" w:hAnsiTheme="minorHAnsi" w:cs="Arial"/>
                <w:sz w:val="18"/>
              </w:rPr>
              <w:fldChar w:fldCharType="separate"/>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Pr="002D0A99">
              <w:rPr>
                <w:rFonts w:asciiTheme="minorHAnsi" w:hAnsiTheme="minorHAnsi" w:cs="Arial"/>
                <w:sz w:val="18"/>
              </w:rPr>
              <w:fldChar w:fldCharType="end"/>
            </w:r>
          </w:p>
        </w:tc>
        <w:tc>
          <w:tcPr>
            <w:tcW w:w="2800" w:type="dxa"/>
            <w:tcBorders>
              <w:top w:val="dotted" w:sz="4" w:space="0" w:color="auto"/>
              <w:left w:val="dotted" w:sz="4" w:space="0" w:color="auto"/>
              <w:bottom w:val="dotted" w:sz="4" w:space="0" w:color="auto"/>
              <w:right w:val="single" w:sz="12" w:space="0" w:color="auto"/>
            </w:tcBorders>
            <w:vAlign w:val="center"/>
          </w:tcPr>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sz w:val="18"/>
              </w:rPr>
              <w:fldChar w:fldCharType="begin">
                <w:ffData>
                  <w:name w:val="Text29"/>
                  <w:enabled/>
                  <w:calcOnExit w:val="0"/>
                  <w:textInput/>
                </w:ffData>
              </w:fldChar>
            </w:r>
            <w:r w:rsidR="009F546D" w:rsidRPr="002D0A99">
              <w:rPr>
                <w:rFonts w:asciiTheme="minorHAnsi" w:hAnsiTheme="minorHAnsi" w:cs="Arial"/>
                <w:sz w:val="18"/>
              </w:rPr>
              <w:instrText xml:space="preserve"> FORMTEXT </w:instrText>
            </w:r>
            <w:r w:rsidRPr="002D0A99">
              <w:rPr>
                <w:rFonts w:asciiTheme="minorHAnsi" w:hAnsiTheme="minorHAnsi" w:cs="Arial"/>
                <w:sz w:val="18"/>
              </w:rPr>
            </w:r>
            <w:r w:rsidRPr="002D0A99">
              <w:rPr>
                <w:rFonts w:asciiTheme="minorHAnsi" w:hAnsiTheme="minorHAnsi" w:cs="Arial"/>
                <w:sz w:val="18"/>
              </w:rPr>
              <w:fldChar w:fldCharType="separate"/>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Pr="002D0A99">
              <w:rPr>
                <w:rFonts w:asciiTheme="minorHAnsi" w:hAnsiTheme="minorHAnsi" w:cs="Arial"/>
                <w:sz w:val="18"/>
              </w:rPr>
              <w:fldChar w:fldCharType="end"/>
            </w:r>
          </w:p>
        </w:tc>
      </w:tr>
      <w:tr w:rsidR="009F546D" w:rsidRPr="002D0A99">
        <w:trPr>
          <w:cantSplit/>
          <w:trHeight w:val="25"/>
        </w:trPr>
        <w:tc>
          <w:tcPr>
            <w:tcW w:w="732" w:type="dxa"/>
            <w:tcBorders>
              <w:left w:val="single" w:sz="12" w:space="0" w:color="auto"/>
              <w:right w:val="dotted" w:sz="4" w:space="0" w:color="auto"/>
            </w:tcBorders>
            <w:vAlign w:val="center"/>
          </w:tcPr>
          <w:p w:rsidR="009F546D" w:rsidRPr="002D0A99" w:rsidRDefault="009F546D" w:rsidP="002D0A99">
            <w:pPr>
              <w:spacing w:after="120" w:line="280" w:lineRule="exact"/>
              <w:rPr>
                <w:rFonts w:asciiTheme="minorHAnsi" w:hAnsiTheme="minorHAnsi" w:cs="Arial"/>
                <w:sz w:val="18"/>
              </w:rPr>
            </w:pPr>
          </w:p>
          <w:p w:rsidR="009F546D" w:rsidRPr="002D0A99" w:rsidRDefault="009F546D" w:rsidP="002D0A99">
            <w:pPr>
              <w:spacing w:after="120" w:line="280" w:lineRule="exact"/>
              <w:rPr>
                <w:rFonts w:asciiTheme="minorHAnsi" w:hAnsiTheme="minorHAnsi"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rsidR="009F546D" w:rsidRPr="002D0A99" w:rsidRDefault="009F546D" w:rsidP="002D0A99">
            <w:pPr>
              <w:spacing w:after="120" w:line="280" w:lineRule="exact"/>
              <w:rPr>
                <w:rFonts w:asciiTheme="minorHAnsi" w:hAnsiTheme="minorHAnsi" w:cs="Arial"/>
                <w:bCs/>
                <w:sz w:val="18"/>
              </w:rPr>
            </w:pPr>
            <w:r w:rsidRPr="002D0A99">
              <w:rPr>
                <w:rFonts w:asciiTheme="minorHAnsi" w:hAnsiTheme="minorHAnsi" w:cs="Arial"/>
                <w:bCs/>
                <w:sz w:val="18"/>
              </w:rPr>
              <w:t>Public Liability</w:t>
            </w:r>
          </w:p>
        </w:tc>
        <w:tc>
          <w:tcPr>
            <w:tcW w:w="1592" w:type="dxa"/>
            <w:tcBorders>
              <w:top w:val="dotted" w:sz="4" w:space="0" w:color="auto"/>
              <w:left w:val="dotted" w:sz="4" w:space="0" w:color="auto"/>
              <w:bottom w:val="dotted" w:sz="4" w:space="0" w:color="auto"/>
              <w:right w:val="dotted" w:sz="4" w:space="0" w:color="auto"/>
            </w:tcBorders>
            <w:vAlign w:val="center"/>
          </w:tcPr>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sz w:val="18"/>
              </w:rPr>
              <w:fldChar w:fldCharType="begin">
                <w:ffData>
                  <w:name w:val="Text30"/>
                  <w:enabled/>
                  <w:calcOnExit w:val="0"/>
                  <w:textInput/>
                </w:ffData>
              </w:fldChar>
            </w:r>
            <w:r w:rsidR="009F546D" w:rsidRPr="002D0A99">
              <w:rPr>
                <w:rFonts w:asciiTheme="minorHAnsi" w:hAnsiTheme="minorHAnsi" w:cs="Arial"/>
                <w:sz w:val="18"/>
              </w:rPr>
              <w:instrText xml:space="preserve"> FORMTEXT </w:instrText>
            </w:r>
            <w:r w:rsidRPr="002D0A99">
              <w:rPr>
                <w:rFonts w:asciiTheme="minorHAnsi" w:hAnsiTheme="minorHAnsi" w:cs="Arial"/>
                <w:sz w:val="18"/>
              </w:rPr>
            </w:r>
            <w:r w:rsidRPr="002D0A99">
              <w:rPr>
                <w:rFonts w:asciiTheme="minorHAnsi" w:hAnsiTheme="minorHAnsi" w:cs="Arial"/>
                <w:sz w:val="18"/>
              </w:rPr>
              <w:fldChar w:fldCharType="separate"/>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Pr="002D0A99">
              <w:rPr>
                <w:rFonts w:asciiTheme="minorHAnsi" w:hAnsiTheme="minorHAnsi"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sz w:val="18"/>
              </w:rPr>
              <w:fldChar w:fldCharType="begin">
                <w:ffData>
                  <w:name w:val="Text31"/>
                  <w:enabled/>
                  <w:calcOnExit w:val="0"/>
                  <w:textInput/>
                </w:ffData>
              </w:fldChar>
            </w:r>
            <w:r w:rsidR="009F546D" w:rsidRPr="002D0A99">
              <w:rPr>
                <w:rFonts w:asciiTheme="minorHAnsi" w:hAnsiTheme="minorHAnsi" w:cs="Arial"/>
                <w:sz w:val="18"/>
              </w:rPr>
              <w:instrText xml:space="preserve"> FORMTEXT </w:instrText>
            </w:r>
            <w:r w:rsidRPr="002D0A99">
              <w:rPr>
                <w:rFonts w:asciiTheme="minorHAnsi" w:hAnsiTheme="minorHAnsi" w:cs="Arial"/>
                <w:sz w:val="18"/>
              </w:rPr>
            </w:r>
            <w:r w:rsidRPr="002D0A99">
              <w:rPr>
                <w:rFonts w:asciiTheme="minorHAnsi" w:hAnsiTheme="minorHAnsi" w:cs="Arial"/>
                <w:sz w:val="18"/>
              </w:rPr>
              <w:fldChar w:fldCharType="separate"/>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Pr="002D0A99">
              <w:rPr>
                <w:rFonts w:asciiTheme="minorHAnsi" w:hAnsiTheme="minorHAnsi"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sz w:val="18"/>
              </w:rPr>
              <w:fldChar w:fldCharType="begin">
                <w:ffData>
                  <w:name w:val="Text32"/>
                  <w:enabled/>
                  <w:calcOnExit w:val="0"/>
                  <w:textInput/>
                </w:ffData>
              </w:fldChar>
            </w:r>
            <w:r w:rsidR="009F546D" w:rsidRPr="002D0A99">
              <w:rPr>
                <w:rFonts w:asciiTheme="minorHAnsi" w:hAnsiTheme="minorHAnsi" w:cs="Arial"/>
                <w:sz w:val="18"/>
              </w:rPr>
              <w:instrText xml:space="preserve"> FORMTEXT </w:instrText>
            </w:r>
            <w:r w:rsidRPr="002D0A99">
              <w:rPr>
                <w:rFonts w:asciiTheme="minorHAnsi" w:hAnsiTheme="minorHAnsi" w:cs="Arial"/>
                <w:sz w:val="18"/>
              </w:rPr>
            </w:r>
            <w:r w:rsidRPr="002D0A99">
              <w:rPr>
                <w:rFonts w:asciiTheme="minorHAnsi" w:hAnsiTheme="minorHAnsi" w:cs="Arial"/>
                <w:sz w:val="18"/>
              </w:rPr>
              <w:fldChar w:fldCharType="separate"/>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Pr="002D0A99">
              <w:rPr>
                <w:rFonts w:asciiTheme="minorHAnsi" w:hAnsiTheme="minorHAnsi" w:cs="Arial"/>
                <w:sz w:val="18"/>
              </w:rPr>
              <w:fldChar w:fldCharType="end"/>
            </w:r>
          </w:p>
        </w:tc>
        <w:tc>
          <w:tcPr>
            <w:tcW w:w="2800" w:type="dxa"/>
            <w:tcBorders>
              <w:top w:val="dotted" w:sz="4" w:space="0" w:color="auto"/>
              <w:left w:val="dotted" w:sz="4" w:space="0" w:color="auto"/>
              <w:bottom w:val="dotted" w:sz="4" w:space="0" w:color="auto"/>
              <w:right w:val="single" w:sz="12" w:space="0" w:color="auto"/>
            </w:tcBorders>
            <w:vAlign w:val="center"/>
          </w:tcPr>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sz w:val="18"/>
              </w:rPr>
              <w:fldChar w:fldCharType="begin">
                <w:ffData>
                  <w:name w:val="Text33"/>
                  <w:enabled/>
                  <w:calcOnExit w:val="0"/>
                  <w:textInput/>
                </w:ffData>
              </w:fldChar>
            </w:r>
            <w:r w:rsidR="009F546D" w:rsidRPr="002D0A99">
              <w:rPr>
                <w:rFonts w:asciiTheme="minorHAnsi" w:hAnsiTheme="minorHAnsi" w:cs="Arial"/>
                <w:sz w:val="18"/>
              </w:rPr>
              <w:instrText xml:space="preserve"> FORMTEXT </w:instrText>
            </w:r>
            <w:r w:rsidRPr="002D0A99">
              <w:rPr>
                <w:rFonts w:asciiTheme="minorHAnsi" w:hAnsiTheme="minorHAnsi" w:cs="Arial"/>
                <w:sz w:val="18"/>
              </w:rPr>
            </w:r>
            <w:r w:rsidRPr="002D0A99">
              <w:rPr>
                <w:rFonts w:asciiTheme="minorHAnsi" w:hAnsiTheme="minorHAnsi" w:cs="Arial"/>
                <w:sz w:val="18"/>
              </w:rPr>
              <w:fldChar w:fldCharType="separate"/>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Pr="002D0A99">
              <w:rPr>
                <w:rFonts w:asciiTheme="minorHAnsi" w:hAnsiTheme="minorHAnsi" w:cs="Arial"/>
                <w:sz w:val="18"/>
              </w:rPr>
              <w:fldChar w:fldCharType="end"/>
            </w:r>
          </w:p>
        </w:tc>
      </w:tr>
      <w:tr w:rsidR="009F546D" w:rsidRPr="002D0A99">
        <w:trPr>
          <w:cantSplit/>
          <w:trHeight w:val="25"/>
        </w:trPr>
        <w:tc>
          <w:tcPr>
            <w:tcW w:w="732" w:type="dxa"/>
            <w:tcBorders>
              <w:left w:val="single" w:sz="12" w:space="0" w:color="auto"/>
              <w:right w:val="dotted" w:sz="4" w:space="0" w:color="auto"/>
            </w:tcBorders>
            <w:vAlign w:val="center"/>
          </w:tcPr>
          <w:p w:rsidR="009F546D" w:rsidRPr="002D0A99" w:rsidRDefault="009F546D" w:rsidP="002D0A99">
            <w:pPr>
              <w:spacing w:after="120" w:line="280" w:lineRule="exact"/>
              <w:rPr>
                <w:rFonts w:asciiTheme="minorHAnsi" w:hAnsiTheme="minorHAnsi" w:cs="Arial"/>
                <w:sz w:val="18"/>
              </w:rPr>
            </w:pPr>
          </w:p>
          <w:p w:rsidR="009F546D" w:rsidRPr="002D0A99" w:rsidRDefault="009F546D" w:rsidP="002D0A99">
            <w:pPr>
              <w:spacing w:after="120" w:line="280" w:lineRule="exact"/>
              <w:rPr>
                <w:rFonts w:asciiTheme="minorHAnsi" w:hAnsiTheme="minorHAnsi"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rsidR="009F546D" w:rsidRPr="002D0A99" w:rsidRDefault="009F546D" w:rsidP="002D0A99">
            <w:pPr>
              <w:spacing w:after="120" w:line="280" w:lineRule="exact"/>
              <w:rPr>
                <w:rFonts w:asciiTheme="minorHAnsi" w:hAnsiTheme="minorHAnsi" w:cs="Arial"/>
                <w:bCs/>
                <w:sz w:val="18"/>
              </w:rPr>
            </w:pPr>
            <w:r w:rsidRPr="002D0A99">
              <w:rPr>
                <w:rFonts w:asciiTheme="minorHAnsi" w:hAnsiTheme="minorHAnsi" w:cs="Arial"/>
                <w:bCs/>
                <w:sz w:val="18"/>
              </w:rPr>
              <w:t>Prof. Indemnity</w:t>
            </w:r>
          </w:p>
        </w:tc>
        <w:tc>
          <w:tcPr>
            <w:tcW w:w="1592" w:type="dxa"/>
            <w:tcBorders>
              <w:top w:val="dotted" w:sz="4" w:space="0" w:color="auto"/>
              <w:left w:val="dotted" w:sz="4" w:space="0" w:color="auto"/>
              <w:bottom w:val="dotted" w:sz="4" w:space="0" w:color="auto"/>
              <w:right w:val="dotted" w:sz="4" w:space="0" w:color="auto"/>
            </w:tcBorders>
            <w:vAlign w:val="center"/>
          </w:tcPr>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sz w:val="18"/>
              </w:rPr>
              <w:fldChar w:fldCharType="begin">
                <w:ffData>
                  <w:name w:val="Text34"/>
                  <w:enabled/>
                  <w:calcOnExit w:val="0"/>
                  <w:textInput/>
                </w:ffData>
              </w:fldChar>
            </w:r>
            <w:r w:rsidR="009F546D" w:rsidRPr="002D0A99">
              <w:rPr>
                <w:rFonts w:asciiTheme="minorHAnsi" w:hAnsiTheme="minorHAnsi" w:cs="Arial"/>
                <w:sz w:val="18"/>
              </w:rPr>
              <w:instrText xml:space="preserve"> FORMTEXT </w:instrText>
            </w:r>
            <w:r w:rsidRPr="002D0A99">
              <w:rPr>
                <w:rFonts w:asciiTheme="minorHAnsi" w:hAnsiTheme="minorHAnsi" w:cs="Arial"/>
                <w:sz w:val="18"/>
              </w:rPr>
            </w:r>
            <w:r w:rsidRPr="002D0A99">
              <w:rPr>
                <w:rFonts w:asciiTheme="minorHAnsi" w:hAnsiTheme="minorHAnsi" w:cs="Arial"/>
                <w:sz w:val="18"/>
              </w:rPr>
              <w:fldChar w:fldCharType="separate"/>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Pr="002D0A99">
              <w:rPr>
                <w:rFonts w:asciiTheme="minorHAnsi" w:hAnsiTheme="minorHAnsi"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sz w:val="18"/>
              </w:rPr>
              <w:fldChar w:fldCharType="begin">
                <w:ffData>
                  <w:name w:val="Text35"/>
                  <w:enabled/>
                  <w:calcOnExit w:val="0"/>
                  <w:textInput/>
                </w:ffData>
              </w:fldChar>
            </w:r>
            <w:r w:rsidR="009F546D" w:rsidRPr="002D0A99">
              <w:rPr>
                <w:rFonts w:asciiTheme="minorHAnsi" w:hAnsiTheme="minorHAnsi" w:cs="Arial"/>
                <w:sz w:val="18"/>
              </w:rPr>
              <w:instrText xml:space="preserve"> FORMTEXT </w:instrText>
            </w:r>
            <w:r w:rsidRPr="002D0A99">
              <w:rPr>
                <w:rFonts w:asciiTheme="minorHAnsi" w:hAnsiTheme="minorHAnsi" w:cs="Arial"/>
                <w:sz w:val="18"/>
              </w:rPr>
            </w:r>
            <w:r w:rsidRPr="002D0A99">
              <w:rPr>
                <w:rFonts w:asciiTheme="minorHAnsi" w:hAnsiTheme="minorHAnsi" w:cs="Arial"/>
                <w:sz w:val="18"/>
              </w:rPr>
              <w:fldChar w:fldCharType="separate"/>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Pr="002D0A99">
              <w:rPr>
                <w:rFonts w:asciiTheme="minorHAnsi" w:hAnsiTheme="minorHAnsi"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sz w:val="18"/>
              </w:rPr>
              <w:fldChar w:fldCharType="begin">
                <w:ffData>
                  <w:name w:val="Text36"/>
                  <w:enabled/>
                  <w:calcOnExit w:val="0"/>
                  <w:textInput/>
                </w:ffData>
              </w:fldChar>
            </w:r>
            <w:r w:rsidR="009F546D" w:rsidRPr="002D0A99">
              <w:rPr>
                <w:rFonts w:asciiTheme="minorHAnsi" w:hAnsiTheme="minorHAnsi" w:cs="Arial"/>
                <w:sz w:val="18"/>
              </w:rPr>
              <w:instrText xml:space="preserve"> FORMTEXT </w:instrText>
            </w:r>
            <w:r w:rsidRPr="002D0A99">
              <w:rPr>
                <w:rFonts w:asciiTheme="minorHAnsi" w:hAnsiTheme="minorHAnsi" w:cs="Arial"/>
                <w:sz w:val="18"/>
              </w:rPr>
            </w:r>
            <w:r w:rsidRPr="002D0A99">
              <w:rPr>
                <w:rFonts w:asciiTheme="minorHAnsi" w:hAnsiTheme="minorHAnsi" w:cs="Arial"/>
                <w:sz w:val="18"/>
              </w:rPr>
              <w:fldChar w:fldCharType="separate"/>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Pr="002D0A99">
              <w:rPr>
                <w:rFonts w:asciiTheme="minorHAnsi" w:hAnsiTheme="minorHAnsi" w:cs="Arial"/>
                <w:sz w:val="18"/>
              </w:rPr>
              <w:fldChar w:fldCharType="end"/>
            </w:r>
          </w:p>
        </w:tc>
        <w:tc>
          <w:tcPr>
            <w:tcW w:w="2800" w:type="dxa"/>
            <w:tcBorders>
              <w:top w:val="dotted" w:sz="4" w:space="0" w:color="auto"/>
              <w:left w:val="dotted" w:sz="4" w:space="0" w:color="auto"/>
              <w:bottom w:val="dotted" w:sz="4" w:space="0" w:color="auto"/>
              <w:right w:val="single" w:sz="12" w:space="0" w:color="auto"/>
            </w:tcBorders>
            <w:vAlign w:val="center"/>
          </w:tcPr>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sz w:val="18"/>
              </w:rPr>
              <w:fldChar w:fldCharType="begin">
                <w:ffData>
                  <w:name w:val="Text37"/>
                  <w:enabled/>
                  <w:calcOnExit w:val="0"/>
                  <w:textInput/>
                </w:ffData>
              </w:fldChar>
            </w:r>
            <w:r w:rsidR="009F546D" w:rsidRPr="002D0A99">
              <w:rPr>
                <w:rFonts w:asciiTheme="minorHAnsi" w:hAnsiTheme="minorHAnsi" w:cs="Arial"/>
                <w:sz w:val="18"/>
              </w:rPr>
              <w:instrText xml:space="preserve"> FORMTEXT </w:instrText>
            </w:r>
            <w:r w:rsidRPr="002D0A99">
              <w:rPr>
                <w:rFonts w:asciiTheme="minorHAnsi" w:hAnsiTheme="minorHAnsi" w:cs="Arial"/>
                <w:sz w:val="18"/>
              </w:rPr>
            </w:r>
            <w:r w:rsidRPr="002D0A99">
              <w:rPr>
                <w:rFonts w:asciiTheme="minorHAnsi" w:hAnsiTheme="minorHAnsi" w:cs="Arial"/>
                <w:sz w:val="18"/>
              </w:rPr>
              <w:fldChar w:fldCharType="separate"/>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Pr="002D0A99">
              <w:rPr>
                <w:rFonts w:asciiTheme="minorHAnsi" w:hAnsiTheme="minorHAnsi" w:cs="Arial"/>
                <w:sz w:val="18"/>
              </w:rPr>
              <w:fldChar w:fldCharType="end"/>
            </w:r>
          </w:p>
        </w:tc>
      </w:tr>
      <w:tr w:rsidR="009F546D" w:rsidRPr="002D0A99">
        <w:trPr>
          <w:cantSplit/>
          <w:trHeight w:val="25"/>
        </w:trPr>
        <w:tc>
          <w:tcPr>
            <w:tcW w:w="732" w:type="dxa"/>
            <w:tcBorders>
              <w:left w:val="single" w:sz="12" w:space="0" w:color="auto"/>
              <w:bottom w:val="single" w:sz="12" w:space="0" w:color="auto"/>
              <w:right w:val="dotted" w:sz="4" w:space="0" w:color="auto"/>
            </w:tcBorders>
            <w:vAlign w:val="center"/>
          </w:tcPr>
          <w:p w:rsidR="009F546D" w:rsidRPr="002D0A99" w:rsidRDefault="009F546D" w:rsidP="002D0A99">
            <w:pPr>
              <w:spacing w:after="120" w:line="280" w:lineRule="exact"/>
              <w:rPr>
                <w:rFonts w:asciiTheme="minorHAnsi" w:hAnsiTheme="minorHAnsi" w:cs="Arial"/>
                <w:sz w:val="18"/>
              </w:rPr>
            </w:pPr>
          </w:p>
          <w:p w:rsidR="009F546D" w:rsidRPr="002D0A99" w:rsidRDefault="009F546D" w:rsidP="002D0A99">
            <w:pPr>
              <w:spacing w:after="120" w:line="280" w:lineRule="exact"/>
              <w:rPr>
                <w:rFonts w:asciiTheme="minorHAnsi" w:hAnsiTheme="minorHAnsi" w:cs="Arial"/>
                <w:sz w:val="18"/>
              </w:rPr>
            </w:pPr>
          </w:p>
        </w:tc>
        <w:tc>
          <w:tcPr>
            <w:tcW w:w="1479" w:type="dxa"/>
            <w:tcBorders>
              <w:top w:val="dotted" w:sz="4" w:space="0" w:color="auto"/>
              <w:left w:val="dotted" w:sz="4" w:space="0" w:color="auto"/>
              <w:bottom w:val="single" w:sz="12" w:space="0" w:color="auto"/>
              <w:right w:val="dotted" w:sz="4" w:space="0" w:color="auto"/>
            </w:tcBorders>
            <w:vAlign w:val="center"/>
          </w:tcPr>
          <w:p w:rsidR="009F546D" w:rsidRPr="002D0A99" w:rsidRDefault="009F546D" w:rsidP="002D0A99">
            <w:pPr>
              <w:spacing w:after="120" w:line="280" w:lineRule="exact"/>
              <w:rPr>
                <w:rFonts w:asciiTheme="minorHAnsi" w:hAnsiTheme="minorHAnsi" w:cs="Arial"/>
                <w:bCs/>
                <w:sz w:val="18"/>
              </w:rPr>
            </w:pPr>
            <w:r w:rsidRPr="002D0A99">
              <w:rPr>
                <w:rFonts w:asciiTheme="minorHAnsi" w:hAnsiTheme="minorHAnsi" w:cs="Arial"/>
                <w:bCs/>
                <w:sz w:val="18"/>
              </w:rPr>
              <w:t xml:space="preserve">All Risks </w:t>
            </w:r>
          </w:p>
          <w:p w:rsidR="009F546D" w:rsidRPr="002D0A99" w:rsidRDefault="009F546D" w:rsidP="002D0A99">
            <w:pPr>
              <w:spacing w:after="120" w:line="280" w:lineRule="exact"/>
              <w:rPr>
                <w:rFonts w:asciiTheme="minorHAnsi" w:hAnsiTheme="minorHAnsi" w:cs="Arial"/>
                <w:bCs/>
                <w:sz w:val="18"/>
              </w:rPr>
            </w:pPr>
            <w:r w:rsidRPr="002D0A99">
              <w:rPr>
                <w:rFonts w:asciiTheme="minorHAnsi" w:hAnsiTheme="minorHAnsi" w:cs="Arial"/>
                <w:bCs/>
                <w:sz w:val="18"/>
              </w:rPr>
              <w:t>(if applicable)</w:t>
            </w:r>
          </w:p>
        </w:tc>
        <w:tc>
          <w:tcPr>
            <w:tcW w:w="1592" w:type="dxa"/>
            <w:tcBorders>
              <w:top w:val="dotted" w:sz="4" w:space="0" w:color="auto"/>
              <w:left w:val="dotted" w:sz="4" w:space="0" w:color="auto"/>
              <w:bottom w:val="single" w:sz="12" w:space="0" w:color="auto"/>
              <w:right w:val="dotted" w:sz="4" w:space="0" w:color="auto"/>
            </w:tcBorders>
            <w:vAlign w:val="center"/>
          </w:tcPr>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sz w:val="18"/>
              </w:rPr>
              <w:fldChar w:fldCharType="begin">
                <w:ffData>
                  <w:name w:val="Text38"/>
                  <w:enabled/>
                  <w:calcOnExit w:val="0"/>
                  <w:textInput/>
                </w:ffData>
              </w:fldChar>
            </w:r>
            <w:r w:rsidR="009F546D" w:rsidRPr="002D0A99">
              <w:rPr>
                <w:rFonts w:asciiTheme="minorHAnsi" w:hAnsiTheme="minorHAnsi" w:cs="Arial"/>
                <w:sz w:val="18"/>
              </w:rPr>
              <w:instrText xml:space="preserve"> FORMTEXT </w:instrText>
            </w:r>
            <w:r w:rsidRPr="002D0A99">
              <w:rPr>
                <w:rFonts w:asciiTheme="minorHAnsi" w:hAnsiTheme="minorHAnsi" w:cs="Arial"/>
                <w:sz w:val="18"/>
              </w:rPr>
            </w:r>
            <w:r w:rsidRPr="002D0A99">
              <w:rPr>
                <w:rFonts w:asciiTheme="minorHAnsi" w:hAnsiTheme="minorHAnsi" w:cs="Arial"/>
                <w:sz w:val="18"/>
              </w:rPr>
              <w:fldChar w:fldCharType="separate"/>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Pr="002D0A99">
              <w:rPr>
                <w:rFonts w:asciiTheme="minorHAnsi" w:hAnsiTheme="minorHAnsi" w:cs="Arial"/>
                <w:sz w:val="18"/>
              </w:rPr>
              <w:fldChar w:fldCharType="end"/>
            </w:r>
          </w:p>
        </w:tc>
        <w:tc>
          <w:tcPr>
            <w:tcW w:w="1592" w:type="dxa"/>
            <w:tcBorders>
              <w:top w:val="dotted" w:sz="4" w:space="0" w:color="auto"/>
              <w:left w:val="dotted" w:sz="4" w:space="0" w:color="auto"/>
              <w:bottom w:val="single" w:sz="12" w:space="0" w:color="auto"/>
              <w:right w:val="dotted" w:sz="4" w:space="0" w:color="auto"/>
            </w:tcBorders>
            <w:vAlign w:val="center"/>
          </w:tcPr>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sz w:val="18"/>
              </w:rPr>
              <w:fldChar w:fldCharType="begin">
                <w:ffData>
                  <w:name w:val="Text39"/>
                  <w:enabled/>
                  <w:calcOnExit w:val="0"/>
                  <w:textInput/>
                </w:ffData>
              </w:fldChar>
            </w:r>
            <w:r w:rsidR="009F546D" w:rsidRPr="002D0A99">
              <w:rPr>
                <w:rFonts w:asciiTheme="minorHAnsi" w:hAnsiTheme="minorHAnsi" w:cs="Arial"/>
                <w:sz w:val="18"/>
              </w:rPr>
              <w:instrText xml:space="preserve"> FORMTEXT </w:instrText>
            </w:r>
            <w:r w:rsidRPr="002D0A99">
              <w:rPr>
                <w:rFonts w:asciiTheme="minorHAnsi" w:hAnsiTheme="minorHAnsi" w:cs="Arial"/>
                <w:sz w:val="18"/>
              </w:rPr>
            </w:r>
            <w:r w:rsidRPr="002D0A99">
              <w:rPr>
                <w:rFonts w:asciiTheme="minorHAnsi" w:hAnsiTheme="minorHAnsi" w:cs="Arial"/>
                <w:sz w:val="18"/>
              </w:rPr>
              <w:fldChar w:fldCharType="separate"/>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Pr="002D0A99">
              <w:rPr>
                <w:rFonts w:asciiTheme="minorHAnsi" w:hAnsiTheme="minorHAnsi" w:cs="Arial"/>
                <w:sz w:val="18"/>
              </w:rPr>
              <w:fldChar w:fldCharType="end"/>
            </w:r>
          </w:p>
        </w:tc>
        <w:tc>
          <w:tcPr>
            <w:tcW w:w="1592" w:type="dxa"/>
            <w:tcBorders>
              <w:top w:val="dotted" w:sz="4" w:space="0" w:color="auto"/>
              <w:left w:val="dotted" w:sz="4" w:space="0" w:color="auto"/>
              <w:bottom w:val="single" w:sz="12" w:space="0" w:color="auto"/>
              <w:right w:val="dotted" w:sz="4" w:space="0" w:color="auto"/>
            </w:tcBorders>
            <w:vAlign w:val="center"/>
          </w:tcPr>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sz w:val="18"/>
              </w:rPr>
              <w:fldChar w:fldCharType="begin">
                <w:ffData>
                  <w:name w:val="Text40"/>
                  <w:enabled/>
                  <w:calcOnExit w:val="0"/>
                  <w:textInput/>
                </w:ffData>
              </w:fldChar>
            </w:r>
            <w:r w:rsidR="009F546D" w:rsidRPr="002D0A99">
              <w:rPr>
                <w:rFonts w:asciiTheme="minorHAnsi" w:hAnsiTheme="minorHAnsi" w:cs="Arial"/>
                <w:sz w:val="18"/>
              </w:rPr>
              <w:instrText xml:space="preserve"> FORMTEXT </w:instrText>
            </w:r>
            <w:r w:rsidRPr="002D0A99">
              <w:rPr>
                <w:rFonts w:asciiTheme="minorHAnsi" w:hAnsiTheme="minorHAnsi" w:cs="Arial"/>
                <w:sz w:val="18"/>
              </w:rPr>
            </w:r>
            <w:r w:rsidRPr="002D0A99">
              <w:rPr>
                <w:rFonts w:asciiTheme="minorHAnsi" w:hAnsiTheme="minorHAnsi" w:cs="Arial"/>
                <w:sz w:val="18"/>
              </w:rPr>
              <w:fldChar w:fldCharType="separate"/>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Pr="002D0A99">
              <w:rPr>
                <w:rFonts w:asciiTheme="minorHAnsi" w:hAnsiTheme="minorHAnsi" w:cs="Arial"/>
                <w:sz w:val="18"/>
              </w:rPr>
              <w:fldChar w:fldCharType="end"/>
            </w:r>
          </w:p>
        </w:tc>
        <w:tc>
          <w:tcPr>
            <w:tcW w:w="2800" w:type="dxa"/>
            <w:tcBorders>
              <w:top w:val="dotted" w:sz="4" w:space="0" w:color="auto"/>
              <w:left w:val="dotted" w:sz="4" w:space="0" w:color="auto"/>
              <w:bottom w:val="single" w:sz="12" w:space="0" w:color="auto"/>
              <w:right w:val="single" w:sz="12" w:space="0" w:color="auto"/>
            </w:tcBorders>
            <w:vAlign w:val="center"/>
          </w:tcPr>
          <w:p w:rsidR="009F546D" w:rsidRPr="002D0A99" w:rsidRDefault="00611FB3" w:rsidP="002D0A99">
            <w:pPr>
              <w:spacing w:after="120" w:line="280" w:lineRule="exact"/>
              <w:rPr>
                <w:rFonts w:asciiTheme="minorHAnsi" w:hAnsiTheme="minorHAnsi" w:cs="Arial"/>
                <w:sz w:val="18"/>
              </w:rPr>
            </w:pPr>
            <w:r w:rsidRPr="002D0A99">
              <w:rPr>
                <w:rFonts w:asciiTheme="minorHAnsi" w:hAnsiTheme="minorHAnsi" w:cs="Arial"/>
                <w:sz w:val="18"/>
              </w:rPr>
              <w:fldChar w:fldCharType="begin">
                <w:ffData>
                  <w:name w:val="Text41"/>
                  <w:enabled/>
                  <w:calcOnExit w:val="0"/>
                  <w:textInput/>
                </w:ffData>
              </w:fldChar>
            </w:r>
            <w:r w:rsidR="009F546D" w:rsidRPr="002D0A99">
              <w:rPr>
                <w:rFonts w:asciiTheme="minorHAnsi" w:hAnsiTheme="minorHAnsi" w:cs="Arial"/>
                <w:sz w:val="18"/>
              </w:rPr>
              <w:instrText xml:space="preserve"> FORMTEXT </w:instrText>
            </w:r>
            <w:r w:rsidRPr="002D0A99">
              <w:rPr>
                <w:rFonts w:asciiTheme="minorHAnsi" w:hAnsiTheme="minorHAnsi" w:cs="Arial"/>
                <w:sz w:val="18"/>
              </w:rPr>
            </w:r>
            <w:r w:rsidRPr="002D0A99">
              <w:rPr>
                <w:rFonts w:asciiTheme="minorHAnsi" w:hAnsiTheme="minorHAnsi" w:cs="Arial"/>
                <w:sz w:val="18"/>
              </w:rPr>
              <w:fldChar w:fldCharType="separate"/>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009F546D" w:rsidRPr="002D0A99">
              <w:rPr>
                <w:rFonts w:asciiTheme="minorHAnsi" w:hAnsiTheme="minorHAnsi" w:cs="Arial"/>
                <w:noProof/>
                <w:sz w:val="18"/>
              </w:rPr>
              <w:t> </w:t>
            </w:r>
            <w:r w:rsidRPr="002D0A99">
              <w:rPr>
                <w:rFonts w:asciiTheme="minorHAnsi" w:hAnsiTheme="minorHAnsi" w:cs="Arial"/>
                <w:sz w:val="18"/>
              </w:rPr>
              <w:fldChar w:fldCharType="end"/>
            </w:r>
          </w:p>
        </w:tc>
      </w:tr>
    </w:tbl>
    <w:p w:rsidR="009F546D" w:rsidRPr="002D0A99" w:rsidRDefault="009F546D" w:rsidP="002D0A99">
      <w:pPr>
        <w:spacing w:after="120" w:line="280" w:lineRule="exact"/>
        <w:rPr>
          <w:rFonts w:asciiTheme="minorHAnsi" w:hAnsiTheme="minorHAnsi" w:cs="Arial"/>
          <w:sz w:val="22"/>
        </w:rPr>
      </w:pPr>
    </w:p>
    <w:tbl>
      <w:tblPr>
        <w:tblW w:w="9833" w:type="dxa"/>
        <w:tblInd w:w="198" w:type="dxa"/>
        <w:tblLayout w:type="fixed"/>
        <w:tblLook w:val="0000"/>
      </w:tblPr>
      <w:tblGrid>
        <w:gridCol w:w="761"/>
        <w:gridCol w:w="9072"/>
      </w:tblGrid>
      <w:tr w:rsidR="003D6428" w:rsidRPr="002D0A99">
        <w:trPr>
          <w:cantSplit/>
        </w:trPr>
        <w:tc>
          <w:tcPr>
            <w:tcW w:w="761" w:type="dxa"/>
            <w:tcBorders>
              <w:top w:val="single" w:sz="12" w:space="0" w:color="auto"/>
              <w:left w:val="single" w:sz="12" w:space="0" w:color="auto"/>
              <w:bottom w:val="single" w:sz="12" w:space="0" w:color="auto"/>
            </w:tcBorders>
          </w:tcPr>
          <w:p w:rsidR="003D6428" w:rsidRPr="002D0A99" w:rsidRDefault="003D6428" w:rsidP="002D0A99">
            <w:pPr>
              <w:spacing w:after="120" w:line="280" w:lineRule="exact"/>
              <w:rPr>
                <w:rFonts w:asciiTheme="minorHAnsi" w:hAnsiTheme="minorHAnsi" w:cs="Arial"/>
                <w:sz w:val="18"/>
              </w:rPr>
            </w:pPr>
            <w:r w:rsidRPr="002D0A99">
              <w:rPr>
                <w:rFonts w:asciiTheme="minorHAnsi" w:hAnsiTheme="minorHAnsi" w:cs="Arial"/>
                <w:b/>
                <w:bCs/>
                <w:sz w:val="18"/>
              </w:rPr>
              <w:t>2.</w:t>
            </w:r>
            <w:r w:rsidR="00EC6DA9" w:rsidRPr="002D0A99">
              <w:rPr>
                <w:rFonts w:asciiTheme="minorHAnsi" w:hAnsiTheme="minorHAnsi" w:cs="Arial"/>
                <w:b/>
                <w:bCs/>
                <w:sz w:val="18"/>
              </w:rPr>
              <w:t>6</w:t>
            </w:r>
          </w:p>
        </w:tc>
        <w:tc>
          <w:tcPr>
            <w:tcW w:w="9072" w:type="dxa"/>
            <w:tcBorders>
              <w:top w:val="single" w:sz="12" w:space="0" w:color="auto"/>
              <w:bottom w:val="single" w:sz="12" w:space="0" w:color="auto"/>
              <w:right w:val="single" w:sz="12" w:space="0" w:color="auto"/>
            </w:tcBorders>
            <w:vAlign w:val="center"/>
          </w:tcPr>
          <w:p w:rsidR="003D6428" w:rsidRPr="002D0A99" w:rsidRDefault="003D6428" w:rsidP="002D0A99">
            <w:pPr>
              <w:spacing w:after="120" w:line="280" w:lineRule="exact"/>
              <w:rPr>
                <w:rFonts w:asciiTheme="minorHAnsi" w:hAnsiTheme="minorHAnsi" w:cs="Arial"/>
                <w:b/>
                <w:sz w:val="18"/>
              </w:rPr>
            </w:pPr>
            <w:r w:rsidRPr="002D0A99">
              <w:rPr>
                <w:rFonts w:asciiTheme="minorHAnsi" w:hAnsiTheme="minorHAnsi" w:cs="Arial"/>
                <w:b/>
                <w:sz w:val="18"/>
              </w:rPr>
              <w:t>Has your company (or any project you have undertaken) won any awards, accolades or recognition?</w:t>
            </w:r>
          </w:p>
          <w:p w:rsidR="003D6428" w:rsidRPr="002D0A99" w:rsidRDefault="003D6428" w:rsidP="002D0A99">
            <w:pPr>
              <w:spacing w:after="120" w:line="280" w:lineRule="exact"/>
              <w:rPr>
                <w:rFonts w:asciiTheme="minorHAnsi" w:hAnsiTheme="minorHAnsi" w:cs="Arial"/>
                <w:bCs/>
                <w:sz w:val="18"/>
              </w:rPr>
            </w:pPr>
            <w:r w:rsidRPr="002D0A99">
              <w:rPr>
                <w:rFonts w:asciiTheme="minorHAnsi" w:hAnsiTheme="minorHAnsi" w:cs="Arial"/>
                <w:b/>
                <w:sz w:val="18"/>
              </w:rPr>
              <w:t>YES</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55"/>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ab/>
              <w:t>NO</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56"/>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ab/>
            </w:r>
            <w:r w:rsidRPr="002D0A99">
              <w:rPr>
                <w:rFonts w:asciiTheme="minorHAnsi" w:hAnsiTheme="minorHAnsi" w:cs="Arial"/>
                <w:bCs/>
                <w:sz w:val="18"/>
              </w:rPr>
              <w:t>If yes please provide full details.</w:t>
            </w:r>
          </w:p>
          <w:p w:rsidR="003D6428" w:rsidRPr="002D0A99" w:rsidRDefault="00611FB3" w:rsidP="002D0A99">
            <w:pPr>
              <w:spacing w:after="120" w:line="280" w:lineRule="exact"/>
              <w:rPr>
                <w:rFonts w:asciiTheme="minorHAnsi" w:hAnsiTheme="minorHAnsi" w:cs="Arial"/>
                <w:b/>
                <w:sz w:val="18"/>
              </w:rPr>
            </w:pPr>
            <w:r w:rsidRPr="002D0A99">
              <w:rPr>
                <w:rFonts w:asciiTheme="minorHAnsi" w:hAnsiTheme="minorHAnsi" w:cs="Arial"/>
                <w:bCs/>
                <w:sz w:val="18"/>
              </w:rPr>
              <w:fldChar w:fldCharType="begin">
                <w:ffData>
                  <w:name w:val="Text19"/>
                  <w:enabled/>
                  <w:calcOnExit w:val="0"/>
                  <w:textInput/>
                </w:ffData>
              </w:fldChar>
            </w:r>
            <w:r w:rsidR="003D6428" w:rsidRPr="002D0A99">
              <w:rPr>
                <w:rFonts w:asciiTheme="minorHAnsi" w:hAnsiTheme="minorHAnsi" w:cs="Arial"/>
                <w:bCs/>
                <w:sz w:val="18"/>
              </w:rPr>
              <w:instrText xml:space="preserve"> FORMTEXT </w:instrText>
            </w:r>
            <w:r w:rsidRPr="002D0A99">
              <w:rPr>
                <w:rFonts w:asciiTheme="minorHAnsi" w:hAnsiTheme="minorHAnsi" w:cs="Arial"/>
                <w:bCs/>
                <w:sz w:val="18"/>
              </w:rPr>
            </w:r>
            <w:r w:rsidRPr="002D0A99">
              <w:rPr>
                <w:rFonts w:asciiTheme="minorHAnsi" w:hAnsiTheme="minorHAnsi" w:cs="Arial"/>
                <w:bCs/>
                <w:sz w:val="18"/>
              </w:rPr>
              <w:fldChar w:fldCharType="separate"/>
            </w:r>
            <w:r w:rsidR="003D6428" w:rsidRPr="002D0A99">
              <w:rPr>
                <w:rFonts w:asciiTheme="minorHAnsi" w:hAnsiTheme="minorHAnsi" w:cs="Arial"/>
                <w:bCs/>
                <w:noProof/>
                <w:sz w:val="18"/>
              </w:rPr>
              <w:t> </w:t>
            </w:r>
            <w:r w:rsidR="003D6428" w:rsidRPr="002D0A99">
              <w:rPr>
                <w:rFonts w:asciiTheme="minorHAnsi" w:hAnsiTheme="minorHAnsi" w:cs="Arial"/>
                <w:bCs/>
                <w:noProof/>
                <w:sz w:val="18"/>
              </w:rPr>
              <w:t> </w:t>
            </w:r>
            <w:r w:rsidR="003D6428" w:rsidRPr="002D0A99">
              <w:rPr>
                <w:rFonts w:asciiTheme="minorHAnsi" w:hAnsiTheme="minorHAnsi" w:cs="Arial"/>
                <w:bCs/>
                <w:noProof/>
                <w:sz w:val="18"/>
              </w:rPr>
              <w:t> </w:t>
            </w:r>
            <w:r w:rsidR="003D6428" w:rsidRPr="002D0A99">
              <w:rPr>
                <w:rFonts w:asciiTheme="minorHAnsi" w:hAnsiTheme="minorHAnsi" w:cs="Arial"/>
                <w:bCs/>
                <w:noProof/>
                <w:sz w:val="18"/>
              </w:rPr>
              <w:t> </w:t>
            </w:r>
            <w:r w:rsidR="003D6428" w:rsidRPr="002D0A99">
              <w:rPr>
                <w:rFonts w:asciiTheme="minorHAnsi" w:hAnsiTheme="minorHAnsi" w:cs="Arial"/>
                <w:bCs/>
                <w:noProof/>
                <w:sz w:val="18"/>
              </w:rPr>
              <w:t> </w:t>
            </w:r>
            <w:r w:rsidRPr="002D0A99">
              <w:rPr>
                <w:rFonts w:asciiTheme="minorHAnsi" w:hAnsiTheme="minorHAnsi" w:cs="Arial"/>
                <w:bCs/>
                <w:sz w:val="18"/>
              </w:rPr>
              <w:fldChar w:fldCharType="end"/>
            </w:r>
          </w:p>
          <w:p w:rsidR="003D6428" w:rsidRPr="002D0A99" w:rsidRDefault="003D6428" w:rsidP="002D0A99">
            <w:pPr>
              <w:spacing w:after="120" w:line="280" w:lineRule="exact"/>
              <w:rPr>
                <w:rFonts w:asciiTheme="minorHAnsi" w:hAnsiTheme="minorHAnsi" w:cs="Arial"/>
                <w:b/>
                <w:sz w:val="18"/>
              </w:rPr>
            </w:pPr>
          </w:p>
        </w:tc>
      </w:tr>
    </w:tbl>
    <w:p w:rsidR="00C77AAC" w:rsidRDefault="00C77AAC" w:rsidP="002D0A99">
      <w:pPr>
        <w:spacing w:after="120" w:line="280" w:lineRule="exact"/>
        <w:rPr>
          <w:rFonts w:asciiTheme="minorHAnsi" w:hAnsiTheme="minorHAnsi" w:cs="Arial"/>
          <w:sz w:val="22"/>
        </w:rPr>
      </w:pPr>
    </w:p>
    <w:p w:rsidR="00C77AAC" w:rsidRDefault="00C77AAC">
      <w:pPr>
        <w:overflowPunct/>
        <w:autoSpaceDE/>
        <w:autoSpaceDN/>
        <w:adjustRightInd/>
        <w:textAlignment w:val="auto"/>
        <w:rPr>
          <w:rFonts w:asciiTheme="minorHAnsi" w:hAnsiTheme="minorHAnsi" w:cs="Arial"/>
          <w:sz w:val="22"/>
        </w:rPr>
      </w:pPr>
      <w:r>
        <w:rPr>
          <w:rFonts w:asciiTheme="minorHAnsi" w:hAnsiTheme="minorHAnsi" w:cs="Arial"/>
          <w:sz w:val="22"/>
        </w:rPr>
        <w:br w:type="page"/>
      </w:r>
    </w:p>
    <w:p w:rsidR="003D6428" w:rsidRPr="002D0A99" w:rsidRDefault="003D6428" w:rsidP="002D0A99">
      <w:pPr>
        <w:spacing w:after="120" w:line="280" w:lineRule="exact"/>
        <w:rPr>
          <w:rFonts w:asciiTheme="minorHAnsi" w:hAnsiTheme="minorHAnsi" w:cs="Arial"/>
          <w:sz w:val="22"/>
        </w:rPr>
      </w:pPr>
    </w:p>
    <w:tbl>
      <w:tblPr>
        <w:tblW w:w="9833" w:type="dxa"/>
        <w:tblInd w:w="198" w:type="dxa"/>
        <w:tblLayout w:type="fixed"/>
        <w:tblLook w:val="0000"/>
      </w:tblPr>
      <w:tblGrid>
        <w:gridCol w:w="615"/>
        <w:gridCol w:w="9218"/>
      </w:tblGrid>
      <w:tr w:rsidR="009F546D" w:rsidRPr="002D0A99">
        <w:trPr>
          <w:cantSplit/>
        </w:trPr>
        <w:tc>
          <w:tcPr>
            <w:tcW w:w="615" w:type="dxa"/>
            <w:tcBorders>
              <w:top w:val="single" w:sz="12" w:space="0" w:color="auto"/>
              <w:left w:val="single" w:sz="12" w:space="0" w:color="auto"/>
              <w:bottom w:val="single" w:sz="12" w:space="0" w:color="auto"/>
            </w:tcBorders>
            <w:shd w:val="clear" w:color="auto" w:fill="CCCCCC"/>
            <w:vAlign w:val="center"/>
          </w:tcPr>
          <w:p w:rsidR="009F546D" w:rsidRPr="002D0A99" w:rsidRDefault="009F546D" w:rsidP="002D0A99">
            <w:pPr>
              <w:spacing w:after="120" w:line="280" w:lineRule="exact"/>
              <w:rPr>
                <w:rFonts w:asciiTheme="minorHAnsi" w:hAnsiTheme="minorHAnsi" w:cs="Arial"/>
                <w:sz w:val="22"/>
              </w:rPr>
            </w:pPr>
            <w:r w:rsidRPr="002D0A99">
              <w:rPr>
                <w:rFonts w:asciiTheme="minorHAnsi" w:hAnsiTheme="minorHAnsi" w:cs="Arial"/>
                <w:b/>
                <w:bCs/>
                <w:sz w:val="22"/>
              </w:rPr>
              <w:t>3.0</w:t>
            </w:r>
          </w:p>
        </w:tc>
        <w:tc>
          <w:tcPr>
            <w:tcW w:w="9218" w:type="dxa"/>
            <w:tcBorders>
              <w:top w:val="single" w:sz="12" w:space="0" w:color="auto"/>
              <w:bottom w:val="single" w:sz="12" w:space="0" w:color="auto"/>
              <w:right w:val="single" w:sz="12" w:space="0" w:color="auto"/>
            </w:tcBorders>
            <w:shd w:val="clear" w:color="auto" w:fill="CCCCCC"/>
            <w:vAlign w:val="center"/>
          </w:tcPr>
          <w:p w:rsidR="009F546D" w:rsidRPr="002D0A99" w:rsidRDefault="009F546D" w:rsidP="002D0A99">
            <w:pPr>
              <w:spacing w:after="120" w:line="280" w:lineRule="exact"/>
              <w:rPr>
                <w:rFonts w:asciiTheme="minorHAnsi" w:hAnsiTheme="minorHAnsi" w:cs="Arial"/>
                <w:sz w:val="22"/>
              </w:rPr>
            </w:pPr>
            <w:r w:rsidRPr="002D0A99">
              <w:rPr>
                <w:rFonts w:asciiTheme="minorHAnsi" w:hAnsiTheme="minorHAnsi" w:cs="Arial"/>
                <w:b/>
                <w:bCs/>
                <w:sz w:val="22"/>
              </w:rPr>
              <w:t>Health &amp; Safety and Environment</w:t>
            </w:r>
          </w:p>
        </w:tc>
      </w:tr>
      <w:tr w:rsidR="009F546D" w:rsidRPr="002D0A99">
        <w:trPr>
          <w:cantSplit/>
        </w:trPr>
        <w:tc>
          <w:tcPr>
            <w:tcW w:w="615" w:type="dxa"/>
            <w:tcBorders>
              <w:top w:val="single" w:sz="12" w:space="0" w:color="auto"/>
              <w:bottom w:val="single" w:sz="12" w:space="0" w:color="auto"/>
            </w:tcBorders>
            <w:vAlign w:val="center"/>
          </w:tcPr>
          <w:p w:rsidR="009F546D" w:rsidRPr="002D0A99" w:rsidRDefault="009F546D" w:rsidP="002D0A99">
            <w:pPr>
              <w:spacing w:after="120" w:line="280" w:lineRule="exact"/>
              <w:rPr>
                <w:rFonts w:asciiTheme="minorHAnsi" w:hAnsiTheme="minorHAnsi" w:cs="Arial"/>
                <w:sz w:val="18"/>
              </w:rPr>
            </w:pPr>
          </w:p>
        </w:tc>
        <w:tc>
          <w:tcPr>
            <w:tcW w:w="9218" w:type="dxa"/>
            <w:tcBorders>
              <w:top w:val="single" w:sz="12" w:space="0" w:color="auto"/>
              <w:bottom w:val="single" w:sz="12" w:space="0" w:color="auto"/>
            </w:tcBorders>
            <w:vAlign w:val="center"/>
          </w:tcPr>
          <w:p w:rsidR="009F546D" w:rsidRPr="002D0A99" w:rsidRDefault="009F546D" w:rsidP="002D0A99">
            <w:pPr>
              <w:spacing w:after="120" w:line="280" w:lineRule="exact"/>
              <w:rPr>
                <w:rFonts w:asciiTheme="minorHAnsi" w:hAnsiTheme="minorHAnsi" w:cs="Arial"/>
                <w:sz w:val="18"/>
              </w:rPr>
            </w:pPr>
          </w:p>
        </w:tc>
      </w:tr>
      <w:tr w:rsidR="009F546D" w:rsidRPr="002D0A99">
        <w:trPr>
          <w:cantSplit/>
        </w:trPr>
        <w:tc>
          <w:tcPr>
            <w:tcW w:w="615" w:type="dxa"/>
            <w:tcBorders>
              <w:top w:val="single" w:sz="12" w:space="0" w:color="auto"/>
              <w:left w:val="single" w:sz="12" w:space="0" w:color="auto"/>
              <w:bottom w:val="single" w:sz="12" w:space="0" w:color="auto"/>
            </w:tcBorders>
          </w:tcPr>
          <w:p w:rsidR="009F546D" w:rsidRPr="002D0A99" w:rsidRDefault="009F546D" w:rsidP="002D0A99">
            <w:pPr>
              <w:spacing w:after="120" w:line="280" w:lineRule="exact"/>
              <w:rPr>
                <w:rFonts w:asciiTheme="minorHAnsi" w:hAnsiTheme="minorHAnsi" w:cs="Arial"/>
                <w:sz w:val="18"/>
              </w:rPr>
            </w:pPr>
            <w:r w:rsidRPr="002D0A99">
              <w:rPr>
                <w:rFonts w:asciiTheme="minorHAnsi" w:hAnsiTheme="minorHAnsi" w:cs="Arial"/>
                <w:b/>
                <w:bCs/>
                <w:sz w:val="18"/>
              </w:rPr>
              <w:t>3.</w:t>
            </w:r>
            <w:r w:rsidR="002E46F8" w:rsidRPr="002D0A99">
              <w:rPr>
                <w:rFonts w:asciiTheme="minorHAnsi" w:hAnsiTheme="minorHAnsi" w:cs="Arial"/>
                <w:b/>
                <w:bCs/>
                <w:sz w:val="18"/>
              </w:rPr>
              <w:t>1</w:t>
            </w:r>
          </w:p>
        </w:tc>
        <w:tc>
          <w:tcPr>
            <w:tcW w:w="9218" w:type="dxa"/>
            <w:tcBorders>
              <w:top w:val="single" w:sz="12" w:space="0" w:color="auto"/>
              <w:bottom w:val="single" w:sz="12" w:space="0" w:color="auto"/>
              <w:right w:val="single" w:sz="12" w:space="0" w:color="auto"/>
            </w:tcBorders>
            <w:vAlign w:val="center"/>
          </w:tcPr>
          <w:p w:rsidR="009F546D" w:rsidRPr="002D0A99" w:rsidRDefault="009F546D" w:rsidP="002D0A99">
            <w:pPr>
              <w:pStyle w:val="BodyText2"/>
              <w:spacing w:line="280" w:lineRule="exact"/>
              <w:rPr>
                <w:rFonts w:asciiTheme="minorHAnsi" w:hAnsiTheme="minorHAnsi" w:cs="Arial"/>
                <w:sz w:val="18"/>
              </w:rPr>
            </w:pPr>
            <w:r w:rsidRPr="002D0A99">
              <w:rPr>
                <w:rFonts w:asciiTheme="minorHAnsi" w:hAnsiTheme="minorHAnsi" w:cs="Arial"/>
                <w:sz w:val="18"/>
              </w:rPr>
              <w:t>Has your company been served with any enforcement or prohibition notices or been prosecuted in the past 5 years for breaches of health &amp; safety legislation?</w:t>
            </w:r>
          </w:p>
          <w:p w:rsidR="009F546D" w:rsidRPr="002D0A99" w:rsidRDefault="009F546D" w:rsidP="002D0A99">
            <w:pPr>
              <w:spacing w:after="120" w:line="280" w:lineRule="exact"/>
              <w:rPr>
                <w:rFonts w:asciiTheme="minorHAnsi" w:hAnsiTheme="minorHAnsi" w:cs="Arial"/>
                <w:b/>
                <w:sz w:val="18"/>
              </w:rPr>
            </w:pPr>
          </w:p>
          <w:p w:rsidR="009F546D" w:rsidRPr="002D0A99" w:rsidRDefault="009F546D" w:rsidP="002D0A99">
            <w:pPr>
              <w:spacing w:after="120" w:line="280" w:lineRule="exact"/>
              <w:rPr>
                <w:rFonts w:asciiTheme="minorHAnsi" w:hAnsiTheme="minorHAnsi" w:cs="Arial"/>
                <w:b/>
                <w:sz w:val="18"/>
              </w:rPr>
            </w:pPr>
            <w:r w:rsidRPr="002D0A99">
              <w:rPr>
                <w:rFonts w:asciiTheme="minorHAnsi" w:hAnsiTheme="minorHAnsi" w:cs="Arial"/>
                <w:b/>
                <w:sz w:val="18"/>
              </w:rPr>
              <w:t>YES</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55"/>
                  <w:enabled/>
                  <w:calcOnExit w:val="0"/>
                  <w:checkBox>
                    <w:sizeAuto/>
                    <w:default w:val="0"/>
                    <w:checked w:val="0"/>
                  </w:checkBox>
                </w:ffData>
              </w:fldChar>
            </w:r>
            <w:bookmarkStart w:id="5" w:name="Check55"/>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bookmarkEnd w:id="5"/>
            <w:r w:rsidRPr="002D0A99">
              <w:rPr>
                <w:rFonts w:asciiTheme="minorHAnsi" w:hAnsiTheme="minorHAnsi" w:cs="Arial"/>
                <w:b/>
                <w:sz w:val="18"/>
              </w:rPr>
              <w:tab/>
              <w:t>NO</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56"/>
                  <w:enabled/>
                  <w:calcOnExit w:val="0"/>
                  <w:checkBox>
                    <w:sizeAuto/>
                    <w:default w:val="0"/>
                  </w:checkBox>
                </w:ffData>
              </w:fldChar>
            </w:r>
            <w:bookmarkStart w:id="6" w:name="Check56"/>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bookmarkEnd w:id="6"/>
            <w:r w:rsidRPr="002D0A99">
              <w:rPr>
                <w:rFonts w:asciiTheme="minorHAnsi" w:hAnsiTheme="minorHAnsi" w:cs="Arial"/>
                <w:b/>
                <w:sz w:val="18"/>
              </w:rPr>
              <w:tab/>
            </w:r>
            <w:r w:rsidRPr="002D0A99">
              <w:rPr>
                <w:rFonts w:asciiTheme="minorHAnsi" w:hAnsiTheme="minorHAnsi" w:cs="Arial"/>
                <w:bCs/>
                <w:sz w:val="18"/>
              </w:rPr>
              <w:t>If yes please provide full details.</w:t>
            </w:r>
            <w:r w:rsidRPr="002D0A99">
              <w:rPr>
                <w:rFonts w:asciiTheme="minorHAnsi" w:hAnsiTheme="minorHAnsi" w:cs="Arial"/>
                <w:b/>
                <w:sz w:val="18"/>
              </w:rPr>
              <w:tab/>
            </w:r>
            <w:r w:rsidRPr="002D0A99">
              <w:rPr>
                <w:rFonts w:asciiTheme="minorHAnsi" w:hAnsiTheme="minorHAnsi" w:cs="Arial"/>
                <w:b/>
                <w:sz w:val="18"/>
              </w:rPr>
              <w:tab/>
            </w:r>
          </w:p>
          <w:p w:rsidR="009F546D" w:rsidRPr="002D0A99" w:rsidRDefault="00611FB3" w:rsidP="002D0A99">
            <w:pPr>
              <w:spacing w:after="120" w:line="280" w:lineRule="exact"/>
              <w:rPr>
                <w:rFonts w:asciiTheme="minorHAnsi" w:hAnsiTheme="minorHAnsi" w:cs="Arial"/>
                <w:b/>
                <w:sz w:val="18"/>
              </w:rPr>
            </w:pPr>
            <w:r w:rsidRPr="002D0A99">
              <w:rPr>
                <w:rFonts w:asciiTheme="minorHAnsi" w:hAnsiTheme="minorHAnsi" w:cs="Arial"/>
                <w:b/>
                <w:sz w:val="18"/>
              </w:rPr>
              <w:fldChar w:fldCharType="begin">
                <w:ffData>
                  <w:name w:val="Text22"/>
                  <w:enabled/>
                  <w:calcOnExit w:val="0"/>
                  <w:textInput/>
                </w:ffData>
              </w:fldChar>
            </w:r>
            <w:r w:rsidR="009F546D" w:rsidRPr="002D0A99">
              <w:rPr>
                <w:rFonts w:asciiTheme="minorHAnsi" w:hAnsiTheme="minorHAnsi" w:cs="Arial"/>
                <w:b/>
                <w:sz w:val="18"/>
              </w:rPr>
              <w:instrText xml:space="preserve"> FORMTEXT </w:instrText>
            </w:r>
            <w:r w:rsidRPr="002D0A99">
              <w:rPr>
                <w:rFonts w:asciiTheme="minorHAnsi" w:hAnsiTheme="minorHAnsi" w:cs="Arial"/>
                <w:b/>
                <w:sz w:val="18"/>
              </w:rPr>
            </w:r>
            <w:r w:rsidRPr="002D0A99">
              <w:rPr>
                <w:rFonts w:asciiTheme="minorHAnsi" w:hAnsiTheme="minorHAnsi" w:cs="Arial"/>
                <w:b/>
                <w:sz w:val="18"/>
              </w:rPr>
              <w:fldChar w:fldCharType="separate"/>
            </w:r>
            <w:r w:rsidR="009F546D" w:rsidRPr="002D0A99">
              <w:rPr>
                <w:rFonts w:asciiTheme="minorHAnsi" w:hAnsiTheme="minorHAnsi" w:cs="Arial"/>
                <w:b/>
                <w:noProof/>
                <w:sz w:val="18"/>
              </w:rPr>
              <w:t> </w:t>
            </w:r>
            <w:r w:rsidR="009F546D" w:rsidRPr="002D0A99">
              <w:rPr>
                <w:rFonts w:asciiTheme="minorHAnsi" w:hAnsiTheme="minorHAnsi" w:cs="Arial"/>
                <w:b/>
                <w:noProof/>
                <w:sz w:val="18"/>
              </w:rPr>
              <w:t> </w:t>
            </w:r>
            <w:r w:rsidR="009F546D" w:rsidRPr="002D0A99">
              <w:rPr>
                <w:rFonts w:asciiTheme="minorHAnsi" w:hAnsiTheme="minorHAnsi" w:cs="Arial"/>
                <w:b/>
                <w:noProof/>
                <w:sz w:val="18"/>
              </w:rPr>
              <w:t> </w:t>
            </w:r>
            <w:r w:rsidR="009F546D" w:rsidRPr="002D0A99">
              <w:rPr>
                <w:rFonts w:asciiTheme="minorHAnsi" w:hAnsiTheme="minorHAnsi" w:cs="Arial"/>
                <w:b/>
                <w:noProof/>
                <w:sz w:val="18"/>
              </w:rPr>
              <w:t> </w:t>
            </w:r>
            <w:r w:rsidR="009F546D" w:rsidRPr="002D0A99">
              <w:rPr>
                <w:rFonts w:asciiTheme="minorHAnsi" w:hAnsiTheme="minorHAnsi" w:cs="Arial"/>
                <w:b/>
                <w:noProof/>
                <w:sz w:val="18"/>
              </w:rPr>
              <w:t> </w:t>
            </w:r>
            <w:r w:rsidRPr="002D0A99">
              <w:rPr>
                <w:rFonts w:asciiTheme="minorHAnsi" w:hAnsiTheme="minorHAnsi" w:cs="Arial"/>
                <w:b/>
                <w:sz w:val="18"/>
              </w:rPr>
              <w:fldChar w:fldCharType="end"/>
            </w:r>
          </w:p>
          <w:p w:rsidR="009F546D" w:rsidRPr="002D0A99" w:rsidRDefault="009F546D" w:rsidP="002D0A99">
            <w:pPr>
              <w:spacing w:after="120" w:line="280" w:lineRule="exact"/>
              <w:rPr>
                <w:rFonts w:asciiTheme="minorHAnsi" w:hAnsiTheme="minorHAnsi" w:cs="Arial"/>
                <w:sz w:val="18"/>
              </w:rPr>
            </w:pPr>
          </w:p>
        </w:tc>
      </w:tr>
      <w:tr w:rsidR="005D723F" w:rsidRPr="002D0A99">
        <w:trPr>
          <w:cantSplit/>
        </w:trPr>
        <w:tc>
          <w:tcPr>
            <w:tcW w:w="615" w:type="dxa"/>
            <w:tcBorders>
              <w:top w:val="single" w:sz="12" w:space="0" w:color="auto"/>
              <w:left w:val="single" w:sz="12" w:space="0" w:color="auto"/>
              <w:bottom w:val="single" w:sz="12" w:space="0" w:color="auto"/>
            </w:tcBorders>
          </w:tcPr>
          <w:p w:rsidR="005D723F" w:rsidRPr="002D0A99" w:rsidRDefault="005D723F" w:rsidP="002D0A99">
            <w:pPr>
              <w:spacing w:after="120" w:line="280" w:lineRule="exact"/>
              <w:rPr>
                <w:rFonts w:asciiTheme="minorHAnsi" w:hAnsiTheme="minorHAnsi" w:cs="Arial"/>
                <w:b/>
                <w:bCs/>
                <w:sz w:val="18"/>
              </w:rPr>
            </w:pPr>
            <w:r w:rsidRPr="002D0A99">
              <w:rPr>
                <w:rFonts w:asciiTheme="minorHAnsi" w:hAnsiTheme="minorHAnsi" w:cs="Arial"/>
                <w:b/>
                <w:bCs/>
                <w:sz w:val="18"/>
              </w:rPr>
              <w:t>3.</w:t>
            </w:r>
            <w:r w:rsidR="002E46F8" w:rsidRPr="002D0A99">
              <w:rPr>
                <w:rFonts w:asciiTheme="minorHAnsi" w:hAnsiTheme="minorHAnsi" w:cs="Arial"/>
                <w:b/>
                <w:bCs/>
                <w:sz w:val="18"/>
              </w:rPr>
              <w:t>2</w:t>
            </w:r>
          </w:p>
        </w:tc>
        <w:tc>
          <w:tcPr>
            <w:tcW w:w="9218" w:type="dxa"/>
            <w:tcBorders>
              <w:top w:val="single" w:sz="12" w:space="0" w:color="auto"/>
              <w:bottom w:val="single" w:sz="12" w:space="0" w:color="auto"/>
              <w:right w:val="single" w:sz="12" w:space="0" w:color="auto"/>
            </w:tcBorders>
            <w:vAlign w:val="center"/>
          </w:tcPr>
          <w:p w:rsidR="00CE4BFD" w:rsidRPr="002D0A99" w:rsidRDefault="00CE4BFD" w:rsidP="002D0A99">
            <w:pPr>
              <w:pStyle w:val="BodyText2"/>
              <w:spacing w:line="280" w:lineRule="exact"/>
              <w:rPr>
                <w:rFonts w:asciiTheme="minorHAnsi" w:hAnsiTheme="minorHAnsi" w:cs="Arial"/>
                <w:sz w:val="18"/>
              </w:rPr>
            </w:pPr>
            <w:r w:rsidRPr="002D0A99">
              <w:rPr>
                <w:rFonts w:asciiTheme="minorHAnsi" w:hAnsiTheme="minorHAnsi" w:cs="Arial"/>
                <w:sz w:val="18"/>
              </w:rPr>
              <w:t>Has your company been served with any enforcement or prohibition notices or been prosecuted in the past 5 years for breaches of environmental legislation?</w:t>
            </w:r>
          </w:p>
          <w:p w:rsidR="00CE4BFD" w:rsidRPr="002D0A99" w:rsidRDefault="00CE4BFD" w:rsidP="002D0A99">
            <w:pPr>
              <w:spacing w:after="120" w:line="280" w:lineRule="exact"/>
              <w:rPr>
                <w:rFonts w:asciiTheme="minorHAnsi" w:hAnsiTheme="minorHAnsi" w:cs="Arial"/>
                <w:b/>
                <w:sz w:val="18"/>
              </w:rPr>
            </w:pPr>
          </w:p>
          <w:p w:rsidR="00CE4BFD" w:rsidRPr="002D0A99" w:rsidRDefault="00CE4BFD" w:rsidP="002D0A99">
            <w:pPr>
              <w:spacing w:after="120" w:line="280" w:lineRule="exact"/>
              <w:rPr>
                <w:rFonts w:asciiTheme="minorHAnsi" w:hAnsiTheme="minorHAnsi" w:cs="Arial"/>
                <w:b/>
                <w:sz w:val="18"/>
              </w:rPr>
            </w:pPr>
            <w:r w:rsidRPr="002D0A99">
              <w:rPr>
                <w:rFonts w:asciiTheme="minorHAnsi" w:hAnsiTheme="minorHAnsi" w:cs="Arial"/>
                <w:b/>
                <w:sz w:val="18"/>
              </w:rPr>
              <w:t>YES</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55"/>
                  <w:enabled/>
                  <w:calcOnExit w:val="0"/>
                  <w:checkBox>
                    <w:sizeAuto/>
                    <w:default w:val="0"/>
                    <w:checked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ab/>
              <w:t>NO</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56"/>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ab/>
            </w:r>
            <w:r w:rsidRPr="002D0A99">
              <w:rPr>
                <w:rFonts w:asciiTheme="minorHAnsi" w:hAnsiTheme="minorHAnsi" w:cs="Arial"/>
                <w:bCs/>
                <w:sz w:val="18"/>
              </w:rPr>
              <w:t>If yes please provide full details.</w:t>
            </w:r>
            <w:r w:rsidRPr="002D0A99">
              <w:rPr>
                <w:rFonts w:asciiTheme="minorHAnsi" w:hAnsiTheme="minorHAnsi" w:cs="Arial"/>
                <w:b/>
                <w:sz w:val="18"/>
              </w:rPr>
              <w:tab/>
            </w:r>
            <w:r w:rsidRPr="002D0A99">
              <w:rPr>
                <w:rFonts w:asciiTheme="minorHAnsi" w:hAnsiTheme="minorHAnsi" w:cs="Arial"/>
                <w:b/>
                <w:sz w:val="18"/>
              </w:rPr>
              <w:tab/>
            </w:r>
          </w:p>
          <w:p w:rsidR="00CE4BFD" w:rsidRPr="002D0A99" w:rsidRDefault="00611FB3" w:rsidP="002D0A99">
            <w:pPr>
              <w:spacing w:after="120" w:line="280" w:lineRule="exact"/>
              <w:rPr>
                <w:rFonts w:asciiTheme="minorHAnsi" w:hAnsiTheme="minorHAnsi" w:cs="Arial"/>
                <w:b/>
                <w:sz w:val="18"/>
              </w:rPr>
            </w:pPr>
            <w:r w:rsidRPr="002D0A99">
              <w:rPr>
                <w:rFonts w:asciiTheme="minorHAnsi" w:hAnsiTheme="minorHAnsi" w:cs="Arial"/>
                <w:b/>
                <w:sz w:val="18"/>
              </w:rPr>
              <w:fldChar w:fldCharType="begin">
                <w:ffData>
                  <w:name w:val="Text22"/>
                  <w:enabled/>
                  <w:calcOnExit w:val="0"/>
                  <w:textInput/>
                </w:ffData>
              </w:fldChar>
            </w:r>
            <w:r w:rsidR="00CE4BFD" w:rsidRPr="002D0A99">
              <w:rPr>
                <w:rFonts w:asciiTheme="minorHAnsi" w:hAnsiTheme="minorHAnsi" w:cs="Arial"/>
                <w:b/>
                <w:sz w:val="18"/>
              </w:rPr>
              <w:instrText xml:space="preserve"> FORMTEXT </w:instrText>
            </w:r>
            <w:r w:rsidRPr="002D0A99">
              <w:rPr>
                <w:rFonts w:asciiTheme="minorHAnsi" w:hAnsiTheme="minorHAnsi" w:cs="Arial"/>
                <w:b/>
                <w:sz w:val="18"/>
              </w:rPr>
            </w:r>
            <w:r w:rsidRPr="002D0A99">
              <w:rPr>
                <w:rFonts w:asciiTheme="minorHAnsi" w:hAnsiTheme="minorHAnsi" w:cs="Arial"/>
                <w:b/>
                <w:sz w:val="18"/>
              </w:rPr>
              <w:fldChar w:fldCharType="separate"/>
            </w:r>
            <w:r w:rsidR="00CE4BFD" w:rsidRPr="002D0A99">
              <w:rPr>
                <w:rFonts w:asciiTheme="minorHAnsi" w:hAnsiTheme="minorHAnsi" w:cs="Arial"/>
                <w:b/>
                <w:noProof/>
                <w:sz w:val="18"/>
              </w:rPr>
              <w:t> </w:t>
            </w:r>
            <w:r w:rsidR="00CE4BFD" w:rsidRPr="002D0A99">
              <w:rPr>
                <w:rFonts w:asciiTheme="minorHAnsi" w:hAnsiTheme="minorHAnsi" w:cs="Arial"/>
                <w:b/>
                <w:noProof/>
                <w:sz w:val="18"/>
              </w:rPr>
              <w:t> </w:t>
            </w:r>
            <w:r w:rsidR="00CE4BFD" w:rsidRPr="002D0A99">
              <w:rPr>
                <w:rFonts w:asciiTheme="minorHAnsi" w:hAnsiTheme="minorHAnsi" w:cs="Arial"/>
                <w:b/>
                <w:noProof/>
                <w:sz w:val="18"/>
              </w:rPr>
              <w:t> </w:t>
            </w:r>
            <w:r w:rsidR="00CE4BFD" w:rsidRPr="002D0A99">
              <w:rPr>
                <w:rFonts w:asciiTheme="minorHAnsi" w:hAnsiTheme="minorHAnsi" w:cs="Arial"/>
                <w:b/>
                <w:noProof/>
                <w:sz w:val="18"/>
              </w:rPr>
              <w:t> </w:t>
            </w:r>
            <w:r w:rsidR="00CE4BFD" w:rsidRPr="002D0A99">
              <w:rPr>
                <w:rFonts w:asciiTheme="minorHAnsi" w:hAnsiTheme="minorHAnsi" w:cs="Arial"/>
                <w:b/>
                <w:noProof/>
                <w:sz w:val="18"/>
              </w:rPr>
              <w:t> </w:t>
            </w:r>
            <w:r w:rsidRPr="002D0A99">
              <w:rPr>
                <w:rFonts w:asciiTheme="minorHAnsi" w:hAnsiTheme="minorHAnsi" w:cs="Arial"/>
                <w:b/>
                <w:sz w:val="18"/>
              </w:rPr>
              <w:fldChar w:fldCharType="end"/>
            </w:r>
          </w:p>
          <w:p w:rsidR="005D723F" w:rsidRPr="002D0A99" w:rsidRDefault="005D723F" w:rsidP="002D0A99">
            <w:pPr>
              <w:spacing w:after="120" w:line="280" w:lineRule="exact"/>
              <w:rPr>
                <w:rFonts w:asciiTheme="minorHAnsi" w:hAnsiTheme="minorHAnsi" w:cs="Arial"/>
                <w:sz w:val="18"/>
              </w:rPr>
            </w:pPr>
          </w:p>
        </w:tc>
      </w:tr>
      <w:tr w:rsidR="00CE4BFD" w:rsidRPr="002D0A99">
        <w:trPr>
          <w:cantSplit/>
        </w:trPr>
        <w:tc>
          <w:tcPr>
            <w:tcW w:w="615" w:type="dxa"/>
            <w:tcBorders>
              <w:top w:val="single" w:sz="12" w:space="0" w:color="auto"/>
              <w:left w:val="single" w:sz="12" w:space="0" w:color="auto"/>
              <w:bottom w:val="single" w:sz="12" w:space="0" w:color="auto"/>
            </w:tcBorders>
          </w:tcPr>
          <w:p w:rsidR="00CE4BFD" w:rsidRPr="002D0A99" w:rsidRDefault="002E46F8" w:rsidP="002D0A99">
            <w:pPr>
              <w:spacing w:after="120" w:line="280" w:lineRule="exact"/>
              <w:rPr>
                <w:rFonts w:asciiTheme="minorHAnsi" w:hAnsiTheme="minorHAnsi" w:cs="Arial"/>
                <w:b/>
                <w:bCs/>
                <w:sz w:val="18"/>
              </w:rPr>
            </w:pPr>
            <w:r w:rsidRPr="002D0A99">
              <w:rPr>
                <w:rFonts w:asciiTheme="minorHAnsi" w:hAnsiTheme="minorHAnsi" w:cs="Arial"/>
                <w:b/>
                <w:bCs/>
                <w:sz w:val="18"/>
              </w:rPr>
              <w:t>3.3</w:t>
            </w:r>
          </w:p>
        </w:tc>
        <w:tc>
          <w:tcPr>
            <w:tcW w:w="9218" w:type="dxa"/>
            <w:tcBorders>
              <w:top w:val="single" w:sz="12" w:space="0" w:color="auto"/>
              <w:bottom w:val="single" w:sz="12" w:space="0" w:color="auto"/>
              <w:right w:val="single" w:sz="12" w:space="0" w:color="auto"/>
            </w:tcBorders>
            <w:vAlign w:val="center"/>
          </w:tcPr>
          <w:p w:rsidR="00CE4BFD" w:rsidRPr="002D0A99" w:rsidRDefault="00CE4BFD" w:rsidP="002D0A99">
            <w:pPr>
              <w:pStyle w:val="BodyText2"/>
              <w:spacing w:line="280" w:lineRule="exact"/>
              <w:rPr>
                <w:rFonts w:asciiTheme="minorHAnsi" w:hAnsiTheme="minorHAnsi" w:cs="Arial"/>
                <w:sz w:val="18"/>
              </w:rPr>
            </w:pPr>
            <w:r w:rsidRPr="002D0A99">
              <w:rPr>
                <w:rFonts w:asciiTheme="minorHAnsi" w:hAnsiTheme="minorHAnsi" w:cs="Arial"/>
                <w:sz w:val="18"/>
              </w:rPr>
              <w:t>Has your company been served with any enforcement or prohibition notices or been prosecuted in the past 5 years for breaches of data protection legislation?</w:t>
            </w:r>
          </w:p>
          <w:p w:rsidR="00CE4BFD" w:rsidRPr="002D0A99" w:rsidRDefault="00CE4BFD" w:rsidP="002D0A99">
            <w:pPr>
              <w:spacing w:after="120" w:line="280" w:lineRule="exact"/>
              <w:rPr>
                <w:rFonts w:asciiTheme="minorHAnsi" w:hAnsiTheme="minorHAnsi" w:cs="Arial"/>
                <w:b/>
                <w:sz w:val="18"/>
              </w:rPr>
            </w:pPr>
          </w:p>
          <w:p w:rsidR="00CE4BFD" w:rsidRPr="002D0A99" w:rsidRDefault="00CE4BFD" w:rsidP="002D0A99">
            <w:pPr>
              <w:spacing w:after="120" w:line="280" w:lineRule="exact"/>
              <w:rPr>
                <w:rFonts w:asciiTheme="minorHAnsi" w:hAnsiTheme="minorHAnsi" w:cs="Arial"/>
                <w:b/>
                <w:sz w:val="18"/>
              </w:rPr>
            </w:pPr>
            <w:r w:rsidRPr="002D0A99">
              <w:rPr>
                <w:rFonts w:asciiTheme="minorHAnsi" w:hAnsiTheme="minorHAnsi" w:cs="Arial"/>
                <w:b/>
                <w:sz w:val="18"/>
              </w:rPr>
              <w:t>YES</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55"/>
                  <w:enabled/>
                  <w:calcOnExit w:val="0"/>
                  <w:checkBox>
                    <w:sizeAuto/>
                    <w:default w:val="0"/>
                    <w:checked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ab/>
              <w:t>NO</w:t>
            </w:r>
            <w:r w:rsidRPr="002D0A99">
              <w:rPr>
                <w:rFonts w:asciiTheme="minorHAnsi" w:hAnsiTheme="minorHAnsi" w:cs="Arial"/>
                <w:b/>
                <w:sz w:val="18"/>
              </w:rPr>
              <w:tab/>
            </w:r>
            <w:r w:rsidR="00611FB3" w:rsidRPr="002D0A99">
              <w:rPr>
                <w:rFonts w:asciiTheme="minorHAnsi" w:hAnsiTheme="minorHAnsi" w:cs="Arial"/>
                <w:b/>
                <w:sz w:val="18"/>
              </w:rPr>
              <w:fldChar w:fldCharType="begin">
                <w:ffData>
                  <w:name w:val="Check56"/>
                  <w:enabled/>
                  <w:calcOnExit w:val="0"/>
                  <w:checkBox>
                    <w:sizeAuto/>
                    <w:default w:val="0"/>
                  </w:checkBox>
                </w:ffData>
              </w:fldChar>
            </w:r>
            <w:r w:rsidRPr="002D0A99">
              <w:rPr>
                <w:rFonts w:asciiTheme="minorHAnsi" w:hAnsiTheme="minorHAnsi" w:cs="Arial"/>
                <w:b/>
                <w:sz w:val="18"/>
              </w:rPr>
              <w:instrText xml:space="preserve"> FORMCHECKBOX </w:instrText>
            </w:r>
            <w:r w:rsidR="00611FB3">
              <w:rPr>
                <w:rFonts w:asciiTheme="minorHAnsi" w:hAnsiTheme="minorHAnsi" w:cs="Arial"/>
                <w:b/>
                <w:sz w:val="18"/>
              </w:rPr>
            </w:r>
            <w:r w:rsidR="00611FB3">
              <w:rPr>
                <w:rFonts w:asciiTheme="minorHAnsi" w:hAnsiTheme="minorHAnsi" w:cs="Arial"/>
                <w:b/>
                <w:sz w:val="18"/>
              </w:rPr>
              <w:fldChar w:fldCharType="separate"/>
            </w:r>
            <w:r w:rsidR="00611FB3" w:rsidRPr="002D0A99">
              <w:rPr>
                <w:rFonts w:asciiTheme="minorHAnsi" w:hAnsiTheme="minorHAnsi" w:cs="Arial"/>
                <w:b/>
                <w:sz w:val="18"/>
              </w:rPr>
              <w:fldChar w:fldCharType="end"/>
            </w:r>
            <w:r w:rsidRPr="002D0A99">
              <w:rPr>
                <w:rFonts w:asciiTheme="minorHAnsi" w:hAnsiTheme="minorHAnsi" w:cs="Arial"/>
                <w:b/>
                <w:sz w:val="18"/>
              </w:rPr>
              <w:tab/>
            </w:r>
            <w:r w:rsidRPr="002D0A99">
              <w:rPr>
                <w:rFonts w:asciiTheme="minorHAnsi" w:hAnsiTheme="minorHAnsi" w:cs="Arial"/>
                <w:bCs/>
                <w:sz w:val="18"/>
              </w:rPr>
              <w:t>If yes please provide full details.</w:t>
            </w:r>
            <w:r w:rsidRPr="002D0A99">
              <w:rPr>
                <w:rFonts w:asciiTheme="minorHAnsi" w:hAnsiTheme="minorHAnsi" w:cs="Arial"/>
                <w:b/>
                <w:sz w:val="18"/>
              </w:rPr>
              <w:tab/>
            </w:r>
            <w:r w:rsidRPr="002D0A99">
              <w:rPr>
                <w:rFonts w:asciiTheme="minorHAnsi" w:hAnsiTheme="minorHAnsi" w:cs="Arial"/>
                <w:b/>
                <w:sz w:val="18"/>
              </w:rPr>
              <w:tab/>
            </w:r>
          </w:p>
          <w:p w:rsidR="00CE4BFD" w:rsidRPr="002D0A99" w:rsidRDefault="00611FB3" w:rsidP="002D0A99">
            <w:pPr>
              <w:spacing w:after="120" w:line="280" w:lineRule="exact"/>
              <w:rPr>
                <w:rFonts w:asciiTheme="minorHAnsi" w:hAnsiTheme="minorHAnsi" w:cs="Arial"/>
                <w:b/>
                <w:sz w:val="18"/>
              </w:rPr>
            </w:pPr>
            <w:r w:rsidRPr="002D0A99">
              <w:rPr>
                <w:rFonts w:asciiTheme="minorHAnsi" w:hAnsiTheme="minorHAnsi" w:cs="Arial"/>
                <w:b/>
                <w:sz w:val="18"/>
              </w:rPr>
              <w:fldChar w:fldCharType="begin">
                <w:ffData>
                  <w:name w:val="Text22"/>
                  <w:enabled/>
                  <w:calcOnExit w:val="0"/>
                  <w:textInput/>
                </w:ffData>
              </w:fldChar>
            </w:r>
            <w:r w:rsidR="00CE4BFD" w:rsidRPr="002D0A99">
              <w:rPr>
                <w:rFonts w:asciiTheme="minorHAnsi" w:hAnsiTheme="minorHAnsi" w:cs="Arial"/>
                <w:b/>
                <w:sz w:val="18"/>
              </w:rPr>
              <w:instrText xml:space="preserve"> FORMTEXT </w:instrText>
            </w:r>
            <w:r w:rsidRPr="002D0A99">
              <w:rPr>
                <w:rFonts w:asciiTheme="minorHAnsi" w:hAnsiTheme="minorHAnsi" w:cs="Arial"/>
                <w:b/>
                <w:sz w:val="18"/>
              </w:rPr>
            </w:r>
            <w:r w:rsidRPr="002D0A99">
              <w:rPr>
                <w:rFonts w:asciiTheme="minorHAnsi" w:hAnsiTheme="minorHAnsi" w:cs="Arial"/>
                <w:b/>
                <w:sz w:val="18"/>
              </w:rPr>
              <w:fldChar w:fldCharType="separate"/>
            </w:r>
            <w:r w:rsidR="00CE4BFD" w:rsidRPr="002D0A99">
              <w:rPr>
                <w:rFonts w:asciiTheme="minorHAnsi" w:hAnsiTheme="minorHAnsi" w:cs="Arial"/>
                <w:b/>
                <w:noProof/>
                <w:sz w:val="18"/>
              </w:rPr>
              <w:t> </w:t>
            </w:r>
            <w:r w:rsidR="00CE4BFD" w:rsidRPr="002D0A99">
              <w:rPr>
                <w:rFonts w:asciiTheme="minorHAnsi" w:hAnsiTheme="minorHAnsi" w:cs="Arial"/>
                <w:b/>
                <w:noProof/>
                <w:sz w:val="18"/>
              </w:rPr>
              <w:t> </w:t>
            </w:r>
            <w:r w:rsidR="00CE4BFD" w:rsidRPr="002D0A99">
              <w:rPr>
                <w:rFonts w:asciiTheme="minorHAnsi" w:hAnsiTheme="minorHAnsi" w:cs="Arial"/>
                <w:b/>
                <w:noProof/>
                <w:sz w:val="18"/>
              </w:rPr>
              <w:t> </w:t>
            </w:r>
            <w:r w:rsidR="00CE4BFD" w:rsidRPr="002D0A99">
              <w:rPr>
                <w:rFonts w:asciiTheme="minorHAnsi" w:hAnsiTheme="minorHAnsi" w:cs="Arial"/>
                <w:b/>
                <w:noProof/>
                <w:sz w:val="18"/>
              </w:rPr>
              <w:t> </w:t>
            </w:r>
            <w:r w:rsidR="00CE4BFD" w:rsidRPr="002D0A99">
              <w:rPr>
                <w:rFonts w:asciiTheme="minorHAnsi" w:hAnsiTheme="minorHAnsi" w:cs="Arial"/>
                <w:b/>
                <w:noProof/>
                <w:sz w:val="18"/>
              </w:rPr>
              <w:t> </w:t>
            </w:r>
            <w:r w:rsidRPr="002D0A99">
              <w:rPr>
                <w:rFonts w:asciiTheme="minorHAnsi" w:hAnsiTheme="minorHAnsi" w:cs="Arial"/>
                <w:b/>
                <w:sz w:val="18"/>
              </w:rPr>
              <w:fldChar w:fldCharType="end"/>
            </w:r>
          </w:p>
          <w:p w:rsidR="00CE4BFD" w:rsidRPr="002D0A99" w:rsidRDefault="00CE4BFD" w:rsidP="002D0A99">
            <w:pPr>
              <w:spacing w:after="120" w:line="280" w:lineRule="exact"/>
              <w:rPr>
                <w:rFonts w:asciiTheme="minorHAnsi" w:hAnsiTheme="minorHAnsi" w:cs="Arial"/>
                <w:sz w:val="18"/>
              </w:rPr>
            </w:pPr>
          </w:p>
        </w:tc>
      </w:tr>
      <w:tr w:rsidR="009F546D" w:rsidRPr="002D0A99">
        <w:trPr>
          <w:cantSplit/>
          <w:trHeight w:val="1530"/>
        </w:trPr>
        <w:tc>
          <w:tcPr>
            <w:tcW w:w="615" w:type="dxa"/>
            <w:tcBorders>
              <w:top w:val="single" w:sz="12" w:space="0" w:color="auto"/>
              <w:left w:val="single" w:sz="12" w:space="0" w:color="auto"/>
              <w:bottom w:val="single" w:sz="12" w:space="0" w:color="auto"/>
            </w:tcBorders>
          </w:tcPr>
          <w:p w:rsidR="009F546D" w:rsidRPr="002D0A99" w:rsidRDefault="00CE4BFD" w:rsidP="002D0A99">
            <w:pPr>
              <w:spacing w:after="120" w:line="280" w:lineRule="exact"/>
              <w:rPr>
                <w:rFonts w:asciiTheme="minorHAnsi" w:hAnsiTheme="minorHAnsi" w:cs="Arial"/>
                <w:b/>
                <w:bCs/>
                <w:sz w:val="18"/>
              </w:rPr>
            </w:pPr>
            <w:r w:rsidRPr="002D0A99">
              <w:rPr>
                <w:rFonts w:asciiTheme="minorHAnsi" w:hAnsiTheme="minorHAnsi" w:cs="Arial"/>
                <w:b/>
                <w:bCs/>
                <w:sz w:val="18"/>
              </w:rPr>
              <w:t>3.</w:t>
            </w:r>
            <w:r w:rsidR="002E46F8" w:rsidRPr="002D0A99">
              <w:rPr>
                <w:rFonts w:asciiTheme="minorHAnsi" w:hAnsiTheme="minorHAnsi" w:cs="Arial"/>
                <w:b/>
                <w:bCs/>
                <w:sz w:val="18"/>
              </w:rPr>
              <w:t>4</w:t>
            </w:r>
          </w:p>
        </w:tc>
        <w:tc>
          <w:tcPr>
            <w:tcW w:w="9218" w:type="dxa"/>
            <w:tcBorders>
              <w:top w:val="single" w:sz="12" w:space="0" w:color="auto"/>
              <w:bottom w:val="single" w:sz="12" w:space="0" w:color="auto"/>
              <w:right w:val="single" w:sz="12" w:space="0" w:color="auto"/>
            </w:tcBorders>
            <w:vAlign w:val="center"/>
          </w:tcPr>
          <w:p w:rsidR="009F546D" w:rsidRPr="002D0A99" w:rsidRDefault="009F546D" w:rsidP="002D0A99">
            <w:pPr>
              <w:pStyle w:val="BodyText2"/>
              <w:spacing w:line="280" w:lineRule="exact"/>
              <w:rPr>
                <w:rFonts w:asciiTheme="minorHAnsi" w:hAnsiTheme="minorHAnsi" w:cs="Arial"/>
                <w:sz w:val="18"/>
              </w:rPr>
            </w:pPr>
            <w:r w:rsidRPr="002D0A99">
              <w:rPr>
                <w:rFonts w:asciiTheme="minorHAnsi" w:hAnsiTheme="minorHAnsi" w:cs="Arial"/>
                <w:sz w:val="18"/>
              </w:rPr>
              <w:t>Have any restrictive clauses in relation to your company’s Employer’s Liability, Public Liability or Professional Indemnity  Insurance policies been enforced in the last 5 years due to past Health &amp; Safety performance?</w:t>
            </w:r>
          </w:p>
          <w:p w:rsidR="009F546D" w:rsidRPr="002D0A99" w:rsidRDefault="009F546D" w:rsidP="002D0A99">
            <w:pPr>
              <w:pStyle w:val="BodyText2"/>
              <w:spacing w:line="280" w:lineRule="exact"/>
              <w:rPr>
                <w:rFonts w:asciiTheme="minorHAnsi" w:hAnsiTheme="minorHAnsi" w:cs="Arial"/>
                <w:sz w:val="18"/>
              </w:rPr>
            </w:pPr>
          </w:p>
          <w:p w:rsidR="009F546D" w:rsidRPr="002D0A99" w:rsidRDefault="009F546D" w:rsidP="002D0A99">
            <w:pPr>
              <w:pStyle w:val="BodyText2"/>
              <w:spacing w:line="280" w:lineRule="exact"/>
              <w:rPr>
                <w:rFonts w:asciiTheme="minorHAnsi" w:hAnsiTheme="minorHAnsi" w:cs="Arial"/>
              </w:rPr>
            </w:pPr>
            <w:r w:rsidRPr="002D0A99">
              <w:rPr>
                <w:rFonts w:asciiTheme="minorHAnsi" w:hAnsiTheme="minorHAnsi" w:cs="Arial"/>
                <w:b/>
                <w:sz w:val="18"/>
              </w:rPr>
              <w:t>YES</w:t>
            </w:r>
            <w:r w:rsidRPr="002D0A99">
              <w:rPr>
                <w:rFonts w:asciiTheme="minorHAnsi" w:hAnsiTheme="minorHAnsi" w:cs="Arial"/>
                <w:sz w:val="18"/>
              </w:rPr>
              <w:tab/>
            </w:r>
            <w:r w:rsidR="00611FB3" w:rsidRPr="002D0A99">
              <w:rPr>
                <w:rFonts w:asciiTheme="minorHAnsi" w:hAnsiTheme="minorHAnsi" w:cs="Arial"/>
                <w:sz w:val="18"/>
              </w:rPr>
              <w:fldChar w:fldCharType="begin">
                <w:ffData>
                  <w:name w:val="Check57"/>
                  <w:enabled/>
                  <w:calcOnExit w:val="0"/>
                  <w:checkBox>
                    <w:sizeAuto/>
                    <w:default w:val="0"/>
                  </w:checkBox>
                </w:ffData>
              </w:fldChar>
            </w:r>
            <w:bookmarkStart w:id="7" w:name="Check57"/>
            <w:r w:rsidRPr="002D0A99">
              <w:rPr>
                <w:rFonts w:asciiTheme="minorHAnsi" w:hAnsiTheme="minorHAnsi" w:cs="Arial"/>
                <w:sz w:val="18"/>
              </w:rPr>
              <w:instrText xml:space="preserve"> FORMCHECKBOX </w:instrText>
            </w:r>
            <w:r w:rsidR="00611FB3">
              <w:rPr>
                <w:rFonts w:asciiTheme="minorHAnsi" w:hAnsiTheme="minorHAnsi" w:cs="Arial"/>
                <w:sz w:val="18"/>
              </w:rPr>
            </w:r>
            <w:r w:rsidR="00611FB3">
              <w:rPr>
                <w:rFonts w:asciiTheme="minorHAnsi" w:hAnsiTheme="minorHAnsi" w:cs="Arial"/>
                <w:sz w:val="18"/>
              </w:rPr>
              <w:fldChar w:fldCharType="separate"/>
            </w:r>
            <w:r w:rsidR="00611FB3" w:rsidRPr="002D0A99">
              <w:rPr>
                <w:rFonts w:asciiTheme="minorHAnsi" w:hAnsiTheme="minorHAnsi" w:cs="Arial"/>
                <w:sz w:val="18"/>
              </w:rPr>
              <w:fldChar w:fldCharType="end"/>
            </w:r>
            <w:bookmarkEnd w:id="7"/>
            <w:r w:rsidRPr="002D0A99">
              <w:rPr>
                <w:rFonts w:asciiTheme="minorHAnsi" w:hAnsiTheme="minorHAnsi" w:cs="Arial"/>
                <w:sz w:val="18"/>
              </w:rPr>
              <w:tab/>
              <w:t>NO</w:t>
            </w:r>
            <w:r w:rsidRPr="002D0A99">
              <w:rPr>
                <w:rFonts w:asciiTheme="minorHAnsi" w:hAnsiTheme="minorHAnsi" w:cs="Arial"/>
                <w:sz w:val="18"/>
              </w:rPr>
              <w:tab/>
            </w:r>
            <w:r w:rsidR="00611FB3" w:rsidRPr="002D0A99">
              <w:rPr>
                <w:rFonts w:asciiTheme="minorHAnsi" w:hAnsiTheme="minorHAnsi" w:cs="Arial"/>
                <w:sz w:val="18"/>
              </w:rPr>
              <w:fldChar w:fldCharType="begin">
                <w:ffData>
                  <w:name w:val="Check58"/>
                  <w:enabled/>
                  <w:calcOnExit w:val="0"/>
                  <w:checkBox>
                    <w:sizeAuto/>
                    <w:default w:val="0"/>
                  </w:checkBox>
                </w:ffData>
              </w:fldChar>
            </w:r>
            <w:bookmarkStart w:id="8" w:name="Check58"/>
            <w:r w:rsidRPr="002D0A99">
              <w:rPr>
                <w:rFonts w:asciiTheme="minorHAnsi" w:hAnsiTheme="minorHAnsi" w:cs="Arial"/>
                <w:sz w:val="18"/>
              </w:rPr>
              <w:instrText xml:space="preserve"> FORMCHECKBOX </w:instrText>
            </w:r>
            <w:r w:rsidR="00611FB3">
              <w:rPr>
                <w:rFonts w:asciiTheme="minorHAnsi" w:hAnsiTheme="minorHAnsi" w:cs="Arial"/>
                <w:sz w:val="18"/>
              </w:rPr>
            </w:r>
            <w:r w:rsidR="00611FB3">
              <w:rPr>
                <w:rFonts w:asciiTheme="minorHAnsi" w:hAnsiTheme="minorHAnsi" w:cs="Arial"/>
                <w:sz w:val="18"/>
              </w:rPr>
              <w:fldChar w:fldCharType="separate"/>
            </w:r>
            <w:r w:rsidR="00611FB3" w:rsidRPr="002D0A99">
              <w:rPr>
                <w:rFonts w:asciiTheme="minorHAnsi" w:hAnsiTheme="minorHAnsi" w:cs="Arial"/>
                <w:sz w:val="18"/>
              </w:rPr>
              <w:fldChar w:fldCharType="end"/>
            </w:r>
            <w:bookmarkEnd w:id="8"/>
            <w:r w:rsidRPr="002D0A99">
              <w:rPr>
                <w:rFonts w:asciiTheme="minorHAnsi" w:hAnsiTheme="minorHAnsi" w:cs="Arial"/>
                <w:sz w:val="18"/>
              </w:rPr>
              <w:tab/>
            </w:r>
            <w:r w:rsidRPr="002D0A99">
              <w:rPr>
                <w:rFonts w:asciiTheme="minorHAnsi" w:hAnsiTheme="minorHAnsi" w:cs="Arial"/>
                <w:sz w:val="18"/>
              </w:rPr>
              <w:tab/>
            </w:r>
            <w:r w:rsidRPr="002D0A99">
              <w:rPr>
                <w:rFonts w:asciiTheme="minorHAnsi" w:hAnsiTheme="minorHAnsi" w:cs="Arial"/>
                <w:sz w:val="18"/>
              </w:rPr>
              <w:tab/>
              <w:t>If yes please provide full details.</w:t>
            </w:r>
            <w:r w:rsidRPr="002D0A99">
              <w:rPr>
                <w:rFonts w:asciiTheme="minorHAnsi" w:hAnsiTheme="minorHAnsi" w:cs="Arial"/>
                <w:sz w:val="18"/>
              </w:rPr>
              <w:tab/>
            </w:r>
            <w:r w:rsidRPr="002D0A99">
              <w:rPr>
                <w:rFonts w:asciiTheme="minorHAnsi" w:hAnsiTheme="minorHAnsi" w:cs="Arial"/>
              </w:rPr>
              <w:tab/>
            </w:r>
          </w:p>
          <w:p w:rsidR="009F546D" w:rsidRPr="002D0A99" w:rsidRDefault="00611FB3" w:rsidP="002D0A99">
            <w:pPr>
              <w:pStyle w:val="BodyText2"/>
              <w:spacing w:line="280" w:lineRule="exact"/>
              <w:rPr>
                <w:rFonts w:asciiTheme="minorHAnsi" w:hAnsiTheme="minorHAnsi" w:cs="Arial"/>
              </w:rPr>
            </w:pPr>
            <w:r w:rsidRPr="002D0A99">
              <w:rPr>
                <w:rFonts w:asciiTheme="minorHAnsi" w:hAnsiTheme="minorHAnsi" w:cs="Arial"/>
              </w:rPr>
              <w:fldChar w:fldCharType="begin">
                <w:ffData>
                  <w:name w:val="Text23"/>
                  <w:enabled/>
                  <w:calcOnExit w:val="0"/>
                  <w:textInput/>
                </w:ffData>
              </w:fldChar>
            </w:r>
            <w:r w:rsidR="009F546D" w:rsidRPr="002D0A99">
              <w:rPr>
                <w:rFonts w:asciiTheme="minorHAnsi" w:hAnsiTheme="minorHAnsi" w:cs="Arial"/>
              </w:rPr>
              <w:instrText xml:space="preserve"> FORMTEXT </w:instrText>
            </w:r>
            <w:r w:rsidRPr="002D0A99">
              <w:rPr>
                <w:rFonts w:asciiTheme="minorHAnsi" w:hAnsiTheme="minorHAnsi" w:cs="Arial"/>
              </w:rPr>
            </w:r>
            <w:r w:rsidRPr="002D0A99">
              <w:rPr>
                <w:rFonts w:asciiTheme="minorHAnsi" w:hAnsiTheme="minorHAnsi" w:cs="Arial"/>
              </w:rPr>
              <w:fldChar w:fldCharType="separate"/>
            </w:r>
            <w:r w:rsidR="009F546D" w:rsidRPr="002D0A99">
              <w:rPr>
                <w:rFonts w:asciiTheme="minorHAnsi" w:hAnsiTheme="minorHAnsi" w:cs="Arial"/>
              </w:rPr>
              <w:t> </w:t>
            </w:r>
            <w:r w:rsidR="009F546D" w:rsidRPr="002D0A99">
              <w:rPr>
                <w:rFonts w:asciiTheme="minorHAnsi" w:hAnsiTheme="minorHAnsi" w:cs="Arial"/>
              </w:rPr>
              <w:t> </w:t>
            </w:r>
            <w:r w:rsidR="009F546D" w:rsidRPr="002D0A99">
              <w:rPr>
                <w:rFonts w:asciiTheme="minorHAnsi" w:hAnsiTheme="minorHAnsi" w:cs="Arial"/>
              </w:rPr>
              <w:t> </w:t>
            </w:r>
            <w:r w:rsidR="009F546D" w:rsidRPr="002D0A99">
              <w:rPr>
                <w:rFonts w:asciiTheme="minorHAnsi" w:hAnsiTheme="minorHAnsi" w:cs="Arial"/>
              </w:rPr>
              <w:t> </w:t>
            </w:r>
            <w:r w:rsidR="009F546D" w:rsidRPr="002D0A99">
              <w:rPr>
                <w:rFonts w:asciiTheme="minorHAnsi" w:hAnsiTheme="minorHAnsi" w:cs="Arial"/>
              </w:rPr>
              <w:t> </w:t>
            </w:r>
            <w:r w:rsidRPr="002D0A99">
              <w:rPr>
                <w:rFonts w:asciiTheme="minorHAnsi" w:hAnsiTheme="minorHAnsi" w:cs="Arial"/>
              </w:rPr>
              <w:fldChar w:fldCharType="end"/>
            </w:r>
          </w:p>
        </w:tc>
      </w:tr>
    </w:tbl>
    <w:p w:rsidR="00397BDF" w:rsidRPr="002D0A99" w:rsidRDefault="00397BDF" w:rsidP="002D0A99">
      <w:pPr>
        <w:spacing w:after="120" w:line="280" w:lineRule="exact"/>
        <w:rPr>
          <w:rFonts w:asciiTheme="minorHAnsi" w:hAnsiTheme="minorHAnsi" w:cs="Arial"/>
          <w:sz w:val="22"/>
        </w:rPr>
      </w:pPr>
    </w:p>
    <w:p w:rsidR="009F546D" w:rsidRPr="002D0A99" w:rsidRDefault="00CE4BFD" w:rsidP="002D0A99">
      <w:pPr>
        <w:spacing w:after="120" w:line="280" w:lineRule="exact"/>
        <w:rPr>
          <w:rFonts w:asciiTheme="minorHAnsi" w:hAnsiTheme="minorHAnsi" w:cs="Arial"/>
          <w:sz w:val="22"/>
        </w:rPr>
      </w:pPr>
      <w:r w:rsidRPr="002D0A99">
        <w:rPr>
          <w:rFonts w:asciiTheme="minorHAnsi" w:hAnsiTheme="minorHAnsi" w:cs="Arial"/>
          <w:sz w:val="22"/>
        </w:rPr>
        <w:br w:type="page"/>
      </w:r>
    </w:p>
    <w:tbl>
      <w:tblPr>
        <w:tblW w:w="0" w:type="auto"/>
        <w:tblLook w:val="01E0"/>
      </w:tblPr>
      <w:tblGrid>
        <w:gridCol w:w="4870"/>
        <w:gridCol w:w="4870"/>
      </w:tblGrid>
      <w:tr w:rsidR="007B02AC" w:rsidRPr="002D0A99" w:rsidTr="001D1909">
        <w:tc>
          <w:tcPr>
            <w:tcW w:w="4870" w:type="dxa"/>
          </w:tcPr>
          <w:p w:rsidR="007B02AC" w:rsidRPr="002D0A99" w:rsidRDefault="007B02AC" w:rsidP="002D0A99">
            <w:pPr>
              <w:spacing w:after="120" w:line="280" w:lineRule="exact"/>
              <w:rPr>
                <w:rFonts w:asciiTheme="minorHAnsi" w:hAnsiTheme="minorHAnsi" w:cs="Arial"/>
                <w:b/>
                <w:sz w:val="28"/>
                <w:szCs w:val="28"/>
              </w:rPr>
            </w:pPr>
          </w:p>
        </w:tc>
        <w:tc>
          <w:tcPr>
            <w:tcW w:w="4870" w:type="dxa"/>
          </w:tcPr>
          <w:p w:rsidR="007B02AC" w:rsidRPr="002D0A99" w:rsidRDefault="007B02AC" w:rsidP="002D0A99">
            <w:pPr>
              <w:spacing w:after="120" w:line="280" w:lineRule="exact"/>
              <w:rPr>
                <w:rFonts w:asciiTheme="minorHAnsi" w:hAnsiTheme="minorHAnsi" w:cs="Arial"/>
                <w:b/>
                <w:sz w:val="28"/>
                <w:szCs w:val="28"/>
              </w:rPr>
            </w:pPr>
            <w:r w:rsidRPr="002D0A99">
              <w:rPr>
                <w:rFonts w:asciiTheme="minorHAnsi" w:hAnsiTheme="minorHAnsi" w:cs="Arial"/>
                <w:b/>
                <w:sz w:val="28"/>
                <w:szCs w:val="28"/>
              </w:rPr>
              <w:t>Document</w:t>
            </w:r>
            <w:r w:rsidR="003F5E6F" w:rsidRPr="002D0A99">
              <w:rPr>
                <w:rFonts w:asciiTheme="minorHAnsi" w:hAnsiTheme="minorHAnsi" w:cs="Arial"/>
                <w:b/>
                <w:sz w:val="28"/>
                <w:szCs w:val="28"/>
              </w:rPr>
              <w:t xml:space="preserve"> E</w:t>
            </w:r>
          </w:p>
          <w:p w:rsidR="007B02AC" w:rsidRPr="002D0A99" w:rsidRDefault="007B02AC" w:rsidP="002D0A99">
            <w:pPr>
              <w:spacing w:after="120" w:line="280" w:lineRule="exact"/>
              <w:rPr>
                <w:rFonts w:asciiTheme="minorHAnsi" w:hAnsiTheme="minorHAnsi" w:cs="Arial"/>
                <w:b/>
                <w:sz w:val="28"/>
                <w:szCs w:val="28"/>
              </w:rPr>
            </w:pPr>
          </w:p>
          <w:p w:rsidR="007B02AC" w:rsidRPr="002D0A99" w:rsidRDefault="007B02AC" w:rsidP="002D0A99">
            <w:pPr>
              <w:spacing w:after="120" w:line="280" w:lineRule="exact"/>
              <w:rPr>
                <w:rFonts w:asciiTheme="minorHAnsi" w:hAnsiTheme="minorHAnsi" w:cs="Arial"/>
                <w:b/>
                <w:sz w:val="28"/>
                <w:szCs w:val="28"/>
              </w:rPr>
            </w:pPr>
            <w:r w:rsidRPr="002D0A99">
              <w:rPr>
                <w:rFonts w:asciiTheme="minorHAnsi" w:hAnsiTheme="minorHAnsi" w:cs="Arial"/>
                <w:b/>
                <w:sz w:val="28"/>
                <w:szCs w:val="28"/>
              </w:rPr>
              <w:t>Form of Offer</w:t>
            </w:r>
          </w:p>
        </w:tc>
      </w:tr>
    </w:tbl>
    <w:p w:rsidR="005B7C66" w:rsidRPr="002D0A99" w:rsidRDefault="005B7C66" w:rsidP="002D0A99">
      <w:pPr>
        <w:spacing w:after="120" w:line="280" w:lineRule="exact"/>
        <w:rPr>
          <w:rFonts w:asciiTheme="minorHAnsi" w:hAnsiTheme="minorHAnsi" w:cs="Arial"/>
        </w:rPr>
      </w:pPr>
    </w:p>
    <w:p w:rsidR="00F9471B" w:rsidRPr="002D0A99" w:rsidRDefault="009E42CE" w:rsidP="002D0A99">
      <w:pPr>
        <w:spacing w:after="120" w:line="280" w:lineRule="exact"/>
        <w:rPr>
          <w:rFonts w:asciiTheme="minorHAnsi" w:hAnsiTheme="minorHAnsi" w:cs="Arial"/>
          <w:b/>
          <w:sz w:val="22"/>
          <w:szCs w:val="22"/>
        </w:rPr>
      </w:pPr>
      <w:r w:rsidRPr="002D0A99">
        <w:rPr>
          <w:rFonts w:asciiTheme="minorHAnsi" w:hAnsiTheme="minorHAnsi" w:cs="Arial"/>
          <w:b/>
          <w:sz w:val="22"/>
          <w:szCs w:val="22"/>
        </w:rPr>
        <w:t>Cost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5096"/>
      </w:tblGrid>
      <w:tr w:rsidR="00EC565B" w:rsidRPr="002D0A99" w:rsidTr="001D1909">
        <w:tc>
          <w:tcPr>
            <w:tcW w:w="4644" w:type="dxa"/>
          </w:tcPr>
          <w:p w:rsidR="00EC565B" w:rsidRPr="002D0A99" w:rsidRDefault="00ED747B"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Cost for providing goods/services, as outlined in specifications (Document B)</w:t>
            </w:r>
          </w:p>
        </w:tc>
        <w:tc>
          <w:tcPr>
            <w:tcW w:w="5096" w:type="dxa"/>
          </w:tcPr>
          <w:p w:rsidR="00EC565B" w:rsidRPr="002D0A99" w:rsidRDefault="00ED747B"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 xml:space="preserve">£ </w:t>
            </w:r>
            <w:r w:rsidR="00611FB3" w:rsidRPr="002D0A99">
              <w:rPr>
                <w:rFonts w:asciiTheme="minorHAnsi" w:hAnsiTheme="minorHAnsi" w:cs="Arial"/>
                <w:sz w:val="22"/>
                <w:szCs w:val="22"/>
              </w:rPr>
              <w:fldChar w:fldCharType="begin">
                <w:ffData>
                  <w:name w:val="Text1"/>
                  <w:enabled/>
                  <w:calcOnExit w:val="0"/>
                  <w:textInput/>
                </w:ffData>
              </w:fldChar>
            </w:r>
            <w:bookmarkStart w:id="9" w:name="Text1"/>
            <w:r w:rsidRPr="002D0A99">
              <w:rPr>
                <w:rFonts w:asciiTheme="minorHAnsi" w:hAnsiTheme="minorHAnsi" w:cs="Arial"/>
                <w:sz w:val="22"/>
                <w:szCs w:val="22"/>
              </w:rPr>
              <w:instrText xml:space="preserve"> FORMTEXT </w:instrText>
            </w:r>
            <w:r w:rsidR="00611FB3" w:rsidRPr="002D0A99">
              <w:rPr>
                <w:rFonts w:asciiTheme="minorHAnsi" w:hAnsiTheme="minorHAnsi" w:cs="Arial"/>
                <w:sz w:val="22"/>
                <w:szCs w:val="22"/>
              </w:rPr>
            </w:r>
            <w:r w:rsidR="00611FB3" w:rsidRPr="002D0A99">
              <w:rPr>
                <w:rFonts w:asciiTheme="minorHAnsi" w:hAnsiTheme="minorHAnsi" w:cs="Arial"/>
                <w:sz w:val="22"/>
                <w:szCs w:val="22"/>
              </w:rPr>
              <w:fldChar w:fldCharType="separate"/>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611FB3" w:rsidRPr="002D0A99">
              <w:rPr>
                <w:rFonts w:asciiTheme="minorHAnsi" w:hAnsiTheme="minorHAnsi" w:cs="Arial"/>
                <w:sz w:val="22"/>
                <w:szCs w:val="22"/>
              </w:rPr>
              <w:fldChar w:fldCharType="end"/>
            </w:r>
            <w:bookmarkEnd w:id="9"/>
            <w:r w:rsidR="00EC565B" w:rsidRPr="002D0A99">
              <w:rPr>
                <w:rFonts w:asciiTheme="minorHAnsi" w:hAnsiTheme="minorHAnsi" w:cs="Arial"/>
                <w:sz w:val="22"/>
                <w:szCs w:val="22"/>
              </w:rPr>
              <w:t>+ VAT</w:t>
            </w:r>
          </w:p>
        </w:tc>
      </w:tr>
    </w:tbl>
    <w:p w:rsidR="00F9471B" w:rsidRPr="002D0A99" w:rsidRDefault="00F9471B" w:rsidP="002D0A99">
      <w:pPr>
        <w:spacing w:after="120" w:line="280" w:lineRule="exact"/>
        <w:rPr>
          <w:rFonts w:asciiTheme="minorHAnsi" w:hAnsiTheme="minorHAnsi" w:cs="Arial"/>
          <w:sz w:val="22"/>
          <w:szCs w:val="22"/>
        </w:rPr>
      </w:pPr>
    </w:p>
    <w:p w:rsidR="009847EB" w:rsidRPr="002D0A99" w:rsidRDefault="009847EB"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Please itemise as day rates for all personnel, travel &amp; subsistence and any other costs, and indicate VAT status.</w:t>
      </w:r>
    </w:p>
    <w:p w:rsidR="00D861E9" w:rsidRPr="002D0A99" w:rsidRDefault="00D861E9" w:rsidP="002D0A99">
      <w:pPr>
        <w:pStyle w:val="BodyText"/>
        <w:overflowPunct/>
        <w:autoSpaceDE/>
        <w:autoSpaceDN/>
        <w:adjustRightInd/>
        <w:spacing w:line="280" w:lineRule="exact"/>
        <w:textAlignment w:val="auto"/>
        <w:rPr>
          <w:rFonts w:asciiTheme="minorHAnsi" w:hAnsiTheme="minorHAnsi" w:cs="Arial"/>
          <w:b/>
          <w:sz w:val="22"/>
          <w:szCs w:val="22"/>
        </w:rPr>
      </w:pPr>
      <w:r w:rsidRPr="002D0A99">
        <w:rPr>
          <w:rFonts w:asciiTheme="minorHAnsi" w:hAnsiTheme="minorHAnsi" w:cs="Arial"/>
          <w:b/>
          <w:sz w:val="22"/>
          <w:szCs w:val="22"/>
        </w:rPr>
        <w:t>Added Value</w:t>
      </w:r>
    </w:p>
    <w:p w:rsidR="00D861E9" w:rsidRPr="002D0A99" w:rsidRDefault="00D861E9" w:rsidP="002D0A99">
      <w:pPr>
        <w:spacing w:after="120" w:line="280" w:lineRule="exact"/>
        <w:rPr>
          <w:rFonts w:asciiTheme="minorHAnsi" w:hAnsiTheme="minorHAnsi" w:cs="Arial"/>
          <w:sz w:val="22"/>
        </w:rPr>
      </w:pPr>
      <w:r w:rsidRPr="002D0A99">
        <w:rPr>
          <w:rFonts w:asciiTheme="minorHAnsi" w:hAnsiTheme="minorHAnsi" w:cs="Arial"/>
          <w:sz w:val="22"/>
        </w:rPr>
        <w:t xml:space="preserve">The RSPB is always open to corporate partnerships that deliver benefit to both your organisation, the RSPB and nature. Working as part of your CSR agenda we can provide opportunities for fundraising, secondments, interns and volunteering, offering your staff both personal and career development opportunities. We also welcome all forms of gifts in kind as valuable contributions to our work to </w:t>
      </w:r>
      <w:hyperlink r:id="rId27" w:history="1">
        <w:r w:rsidRPr="002D0A99">
          <w:rPr>
            <w:rStyle w:val="Hyperlink"/>
            <w:rFonts w:asciiTheme="minorHAnsi" w:hAnsiTheme="minorHAnsi" w:cs="Arial"/>
            <w:color w:val="auto"/>
            <w:sz w:val="22"/>
          </w:rPr>
          <w:t>Give Nature a Home.</w:t>
        </w:r>
      </w:hyperlink>
    </w:p>
    <w:p w:rsidR="00D861E9" w:rsidRPr="002D0A99" w:rsidRDefault="00D861E9"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Tenderers should provide details of any associated added value features/services/gifts in kind  available to the RSPB under the terms of this Tender. (Attach separate document if needed)</w:t>
      </w:r>
    </w:p>
    <w:p w:rsidR="00D861E9" w:rsidRPr="002D0A99" w:rsidRDefault="00611FB3" w:rsidP="002D0A99">
      <w:pPr>
        <w:pBdr>
          <w:top w:val="single" w:sz="4" w:space="1" w:color="auto"/>
          <w:left w:val="single" w:sz="4" w:space="4" w:color="auto"/>
          <w:bottom w:val="single" w:sz="4" w:space="1" w:color="auto"/>
          <w:right w:val="single" w:sz="4" w:space="4" w:color="auto"/>
        </w:pBdr>
        <w:spacing w:after="120" w:line="280" w:lineRule="exact"/>
        <w:rPr>
          <w:rFonts w:asciiTheme="minorHAnsi" w:hAnsiTheme="minorHAnsi" w:cs="Arial"/>
          <w:sz w:val="22"/>
          <w:szCs w:val="22"/>
        </w:rPr>
      </w:pPr>
      <w:r w:rsidRPr="002D0A99">
        <w:rPr>
          <w:rFonts w:asciiTheme="minorHAnsi" w:hAnsiTheme="minorHAnsi" w:cs="Arial"/>
          <w:sz w:val="22"/>
          <w:szCs w:val="22"/>
        </w:rPr>
        <w:fldChar w:fldCharType="begin">
          <w:ffData>
            <w:name w:val="Text8"/>
            <w:enabled/>
            <w:calcOnExit w:val="0"/>
            <w:textInput/>
          </w:ffData>
        </w:fldChar>
      </w:r>
      <w:r w:rsidR="00D861E9" w:rsidRPr="002D0A99">
        <w:rPr>
          <w:rFonts w:asciiTheme="minorHAnsi" w:hAnsiTheme="minorHAnsi" w:cs="Arial"/>
          <w:sz w:val="22"/>
          <w:szCs w:val="22"/>
        </w:rPr>
        <w:instrText xml:space="preserve"> FORMTEXT </w:instrText>
      </w:r>
      <w:r w:rsidRPr="002D0A99">
        <w:rPr>
          <w:rFonts w:asciiTheme="minorHAnsi" w:hAnsiTheme="minorHAnsi" w:cs="Arial"/>
          <w:sz w:val="22"/>
          <w:szCs w:val="22"/>
        </w:rPr>
      </w:r>
      <w:r w:rsidRPr="002D0A99">
        <w:rPr>
          <w:rFonts w:asciiTheme="minorHAnsi" w:hAnsiTheme="minorHAnsi" w:cs="Arial"/>
          <w:sz w:val="22"/>
          <w:szCs w:val="22"/>
        </w:rPr>
        <w:fldChar w:fldCharType="separate"/>
      </w:r>
      <w:r w:rsidR="00D861E9" w:rsidRPr="002D0A99">
        <w:rPr>
          <w:rFonts w:asciiTheme="minorHAnsi" w:hAnsiTheme="minorHAnsi" w:cs="Arial"/>
          <w:noProof/>
          <w:sz w:val="22"/>
          <w:szCs w:val="22"/>
        </w:rPr>
        <w:t> </w:t>
      </w:r>
      <w:r w:rsidR="00D861E9" w:rsidRPr="002D0A99">
        <w:rPr>
          <w:rFonts w:asciiTheme="minorHAnsi" w:hAnsiTheme="minorHAnsi" w:cs="Arial"/>
          <w:noProof/>
          <w:sz w:val="22"/>
          <w:szCs w:val="22"/>
        </w:rPr>
        <w:t> </w:t>
      </w:r>
      <w:r w:rsidR="00D861E9" w:rsidRPr="002D0A99">
        <w:rPr>
          <w:rFonts w:asciiTheme="minorHAnsi" w:hAnsiTheme="minorHAnsi" w:cs="Arial"/>
          <w:noProof/>
          <w:sz w:val="22"/>
          <w:szCs w:val="22"/>
        </w:rPr>
        <w:t> </w:t>
      </w:r>
      <w:r w:rsidR="00D861E9" w:rsidRPr="002D0A99">
        <w:rPr>
          <w:rFonts w:asciiTheme="minorHAnsi" w:hAnsiTheme="minorHAnsi" w:cs="Arial"/>
          <w:noProof/>
          <w:sz w:val="22"/>
          <w:szCs w:val="22"/>
        </w:rPr>
        <w:t> </w:t>
      </w:r>
      <w:r w:rsidR="00D861E9" w:rsidRPr="002D0A99">
        <w:rPr>
          <w:rFonts w:asciiTheme="minorHAnsi" w:hAnsiTheme="minorHAnsi" w:cs="Arial"/>
          <w:noProof/>
          <w:sz w:val="22"/>
          <w:szCs w:val="22"/>
        </w:rPr>
        <w:t> </w:t>
      </w:r>
      <w:r w:rsidRPr="002D0A99">
        <w:rPr>
          <w:rFonts w:asciiTheme="minorHAnsi" w:hAnsiTheme="minorHAnsi" w:cs="Arial"/>
          <w:sz w:val="22"/>
          <w:szCs w:val="22"/>
        </w:rPr>
        <w:fldChar w:fldCharType="end"/>
      </w:r>
    </w:p>
    <w:p w:rsidR="00D861E9" w:rsidRPr="002D0A99" w:rsidRDefault="00D861E9" w:rsidP="002D0A99">
      <w:pPr>
        <w:pBdr>
          <w:top w:val="single" w:sz="4" w:space="1" w:color="auto"/>
          <w:left w:val="single" w:sz="4" w:space="4" w:color="auto"/>
          <w:bottom w:val="single" w:sz="4" w:space="1" w:color="auto"/>
          <w:right w:val="single" w:sz="4" w:space="4" w:color="auto"/>
        </w:pBdr>
        <w:spacing w:after="120" w:line="280" w:lineRule="exact"/>
        <w:rPr>
          <w:rFonts w:asciiTheme="minorHAnsi" w:hAnsiTheme="minorHAnsi" w:cs="Arial"/>
          <w:b/>
          <w:sz w:val="22"/>
          <w:szCs w:val="22"/>
        </w:rPr>
      </w:pPr>
    </w:p>
    <w:p w:rsidR="00D861E9" w:rsidRPr="002D0A99" w:rsidRDefault="00D861E9" w:rsidP="002D0A99">
      <w:pPr>
        <w:pStyle w:val="BodyText"/>
        <w:overflowPunct/>
        <w:autoSpaceDE/>
        <w:autoSpaceDN/>
        <w:adjustRightInd/>
        <w:spacing w:line="280" w:lineRule="exact"/>
        <w:textAlignment w:val="auto"/>
        <w:rPr>
          <w:rFonts w:asciiTheme="minorHAnsi" w:hAnsiTheme="minorHAnsi" w:cs="Arial"/>
          <w:b/>
          <w:sz w:val="22"/>
          <w:szCs w:val="22"/>
        </w:rPr>
      </w:pPr>
    </w:p>
    <w:p w:rsidR="003E2BAF" w:rsidRPr="002D0A99" w:rsidRDefault="003E2BAF" w:rsidP="002D0A99">
      <w:pPr>
        <w:spacing w:after="120" w:line="280" w:lineRule="exact"/>
        <w:rPr>
          <w:rFonts w:asciiTheme="minorHAnsi" w:hAnsiTheme="minorHAnsi" w:cs="Arial"/>
          <w:b/>
          <w:sz w:val="22"/>
          <w:szCs w:val="22"/>
        </w:rPr>
      </w:pPr>
      <w:r w:rsidRPr="002D0A99">
        <w:rPr>
          <w:rFonts w:asciiTheme="minorHAnsi" w:hAnsiTheme="minorHAnsi" w:cs="Arial"/>
          <w:b/>
          <w:sz w:val="22"/>
          <w:szCs w:val="22"/>
        </w:rPr>
        <w:t>Proposed Project Team</w:t>
      </w:r>
    </w:p>
    <w:p w:rsidR="003E2BAF" w:rsidRPr="002D0A99" w:rsidRDefault="003E2BAF"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 xml:space="preserve">Please indicate personnel expected to carry out management and delivery of this contract with the </w:t>
      </w:r>
      <w:r w:rsidR="00B874A3" w:rsidRPr="002D0A99">
        <w:rPr>
          <w:rFonts w:asciiTheme="minorHAnsi" w:hAnsiTheme="minorHAnsi" w:cs="Arial"/>
          <w:sz w:val="22"/>
          <w:szCs w:val="22"/>
        </w:rPr>
        <w:t>RSPB</w:t>
      </w:r>
      <w:r w:rsidRPr="002D0A99">
        <w:rPr>
          <w:rFonts w:asciiTheme="minorHAnsi" w:hAnsiTheme="minorHAnsi" w:cs="Arial"/>
          <w:sz w:val="22"/>
          <w:szCs w:val="22"/>
        </w:rPr>
        <w:t xml:space="preserve"> and their areas of responsibility</w:t>
      </w:r>
      <w:r w:rsidR="009847EB" w:rsidRPr="002D0A99">
        <w:rPr>
          <w:rFonts w:asciiTheme="minorHAnsi" w:hAnsiTheme="minorHAnsi" w:cs="Arial"/>
          <w:sz w:val="22"/>
          <w:szCs w:val="22"/>
        </w:rPr>
        <w:t>, including the number of days allocated to each person</w:t>
      </w:r>
      <w:r w:rsidRPr="002D0A99">
        <w:rPr>
          <w:rFonts w:asciiTheme="minorHAnsi" w:hAnsiTheme="minorHAnsi" w:cs="Arial"/>
          <w:sz w:val="22"/>
          <w:szCs w:val="22"/>
        </w:rPr>
        <w:t xml:space="preserve">. Include summary CVs for the Partner/Director in overall charge of the commission and of your proposed team, including technical qualifications and details of experience. </w:t>
      </w:r>
      <w:r w:rsidR="00397BDF" w:rsidRPr="002D0A99">
        <w:rPr>
          <w:rFonts w:asciiTheme="minorHAnsi" w:hAnsiTheme="minorHAnsi" w:cs="Arial"/>
          <w:sz w:val="22"/>
          <w:szCs w:val="22"/>
        </w:rPr>
        <w:t>(Attach separate document if needed)</w:t>
      </w:r>
    </w:p>
    <w:p w:rsidR="003E2BAF" w:rsidRPr="002D0A99" w:rsidRDefault="00611FB3" w:rsidP="002D0A99">
      <w:pPr>
        <w:pBdr>
          <w:top w:val="single" w:sz="4" w:space="1" w:color="auto"/>
          <w:left w:val="single" w:sz="4" w:space="4" w:color="auto"/>
          <w:bottom w:val="single" w:sz="4" w:space="1" w:color="auto"/>
          <w:right w:val="single" w:sz="4" w:space="4" w:color="auto"/>
        </w:pBdr>
        <w:spacing w:after="120" w:line="280" w:lineRule="exact"/>
        <w:rPr>
          <w:rFonts w:asciiTheme="minorHAnsi" w:hAnsiTheme="minorHAnsi" w:cs="Arial"/>
          <w:sz w:val="22"/>
          <w:szCs w:val="22"/>
        </w:rPr>
      </w:pPr>
      <w:r w:rsidRPr="002D0A99">
        <w:rPr>
          <w:rFonts w:asciiTheme="minorHAnsi" w:hAnsiTheme="minorHAnsi" w:cs="Arial"/>
          <w:sz w:val="22"/>
          <w:szCs w:val="22"/>
        </w:rPr>
        <w:fldChar w:fldCharType="begin">
          <w:ffData>
            <w:name w:val="Text25"/>
            <w:enabled/>
            <w:calcOnExit w:val="0"/>
            <w:textInput/>
          </w:ffData>
        </w:fldChar>
      </w:r>
      <w:r w:rsidR="003E2BAF" w:rsidRPr="002D0A99">
        <w:rPr>
          <w:rFonts w:asciiTheme="minorHAnsi" w:hAnsiTheme="minorHAnsi" w:cs="Arial"/>
          <w:sz w:val="22"/>
          <w:szCs w:val="22"/>
        </w:rPr>
        <w:instrText xml:space="preserve"> FORMTEXT </w:instrText>
      </w:r>
      <w:r w:rsidRPr="002D0A99">
        <w:rPr>
          <w:rFonts w:asciiTheme="minorHAnsi" w:hAnsiTheme="minorHAnsi" w:cs="Arial"/>
          <w:sz w:val="22"/>
          <w:szCs w:val="22"/>
        </w:rPr>
      </w:r>
      <w:r w:rsidRPr="002D0A99">
        <w:rPr>
          <w:rFonts w:asciiTheme="minorHAnsi" w:hAnsiTheme="minorHAnsi" w:cs="Arial"/>
          <w:sz w:val="22"/>
          <w:szCs w:val="22"/>
        </w:rPr>
        <w:fldChar w:fldCharType="separate"/>
      </w:r>
      <w:r w:rsidR="003E2BAF" w:rsidRPr="002D0A99">
        <w:rPr>
          <w:rFonts w:asciiTheme="minorHAnsi" w:hAnsiTheme="minorHAnsi" w:cs="Arial"/>
          <w:sz w:val="22"/>
          <w:szCs w:val="22"/>
        </w:rPr>
        <w:t> </w:t>
      </w:r>
      <w:r w:rsidR="003E2BAF" w:rsidRPr="002D0A99">
        <w:rPr>
          <w:rFonts w:asciiTheme="minorHAnsi" w:hAnsiTheme="minorHAnsi" w:cs="Arial"/>
          <w:sz w:val="22"/>
          <w:szCs w:val="22"/>
        </w:rPr>
        <w:t> </w:t>
      </w:r>
      <w:r w:rsidR="003E2BAF" w:rsidRPr="002D0A99">
        <w:rPr>
          <w:rFonts w:asciiTheme="minorHAnsi" w:hAnsiTheme="minorHAnsi" w:cs="Arial"/>
          <w:sz w:val="22"/>
          <w:szCs w:val="22"/>
        </w:rPr>
        <w:t> </w:t>
      </w:r>
      <w:r w:rsidR="003E2BAF" w:rsidRPr="002D0A99">
        <w:rPr>
          <w:rFonts w:asciiTheme="minorHAnsi" w:hAnsiTheme="minorHAnsi" w:cs="Arial"/>
          <w:sz w:val="22"/>
          <w:szCs w:val="22"/>
        </w:rPr>
        <w:t> </w:t>
      </w:r>
      <w:r w:rsidR="003E2BAF" w:rsidRPr="002D0A99">
        <w:rPr>
          <w:rFonts w:asciiTheme="minorHAnsi" w:hAnsiTheme="minorHAnsi" w:cs="Arial"/>
          <w:sz w:val="22"/>
          <w:szCs w:val="22"/>
        </w:rPr>
        <w:t> </w:t>
      </w:r>
      <w:r w:rsidRPr="002D0A99">
        <w:rPr>
          <w:rFonts w:asciiTheme="minorHAnsi" w:hAnsiTheme="minorHAnsi" w:cs="Arial"/>
          <w:sz w:val="22"/>
          <w:szCs w:val="22"/>
        </w:rPr>
        <w:fldChar w:fldCharType="end"/>
      </w:r>
    </w:p>
    <w:p w:rsidR="003E2BAF" w:rsidRPr="002D0A99" w:rsidRDefault="003E2BAF" w:rsidP="002D0A99">
      <w:pPr>
        <w:pBdr>
          <w:top w:val="single" w:sz="4" w:space="1" w:color="auto"/>
          <w:left w:val="single" w:sz="4" w:space="4" w:color="auto"/>
          <w:bottom w:val="single" w:sz="4" w:space="1" w:color="auto"/>
          <w:right w:val="single" w:sz="4" w:space="4" w:color="auto"/>
        </w:pBdr>
        <w:spacing w:after="120" w:line="280" w:lineRule="exact"/>
        <w:rPr>
          <w:rFonts w:asciiTheme="minorHAnsi" w:hAnsiTheme="minorHAnsi" w:cs="Arial"/>
          <w:b/>
          <w:sz w:val="22"/>
          <w:szCs w:val="22"/>
        </w:rPr>
      </w:pPr>
    </w:p>
    <w:p w:rsidR="003D6428" w:rsidRPr="002D0A99" w:rsidRDefault="003D6428" w:rsidP="002D0A99">
      <w:pPr>
        <w:spacing w:after="120" w:line="280" w:lineRule="exact"/>
        <w:rPr>
          <w:rFonts w:asciiTheme="minorHAnsi" w:hAnsiTheme="minorHAnsi" w:cs="Arial"/>
          <w:b/>
          <w:sz w:val="22"/>
          <w:szCs w:val="22"/>
        </w:rPr>
      </w:pPr>
    </w:p>
    <w:p w:rsidR="003D6428" w:rsidRPr="002D0A99" w:rsidRDefault="003D6428" w:rsidP="002D0A99">
      <w:pPr>
        <w:spacing w:after="120" w:line="280" w:lineRule="exact"/>
        <w:rPr>
          <w:rFonts w:asciiTheme="minorHAnsi" w:hAnsiTheme="minorHAnsi" w:cs="Arial"/>
          <w:b/>
          <w:sz w:val="22"/>
          <w:szCs w:val="22"/>
        </w:rPr>
      </w:pPr>
      <w:r w:rsidRPr="002D0A99">
        <w:rPr>
          <w:rFonts w:asciiTheme="minorHAnsi" w:hAnsiTheme="minorHAnsi" w:cs="Arial"/>
          <w:b/>
          <w:sz w:val="22"/>
          <w:szCs w:val="22"/>
        </w:rPr>
        <w:t>Approach to the Project</w:t>
      </w:r>
    </w:p>
    <w:p w:rsidR="00EC6DA9" w:rsidRPr="002D0A99" w:rsidRDefault="009847EB" w:rsidP="002D0A99">
      <w:pPr>
        <w:spacing w:after="120" w:line="280" w:lineRule="exact"/>
        <w:jc w:val="both"/>
        <w:rPr>
          <w:rFonts w:asciiTheme="minorHAnsi" w:hAnsiTheme="minorHAnsi" w:cs="Arial"/>
          <w:sz w:val="22"/>
          <w:szCs w:val="22"/>
        </w:rPr>
      </w:pPr>
      <w:r w:rsidRPr="002D0A99">
        <w:rPr>
          <w:rFonts w:asciiTheme="minorHAnsi" w:hAnsiTheme="minorHAnsi" w:cs="Arial"/>
          <w:sz w:val="22"/>
          <w:szCs w:val="22"/>
        </w:rPr>
        <w:t>Please include the following information</w:t>
      </w:r>
      <w:r w:rsidR="00EC6DA9" w:rsidRPr="002D0A99">
        <w:rPr>
          <w:rFonts w:asciiTheme="minorHAnsi" w:hAnsiTheme="minorHAnsi" w:cs="Arial"/>
          <w:sz w:val="22"/>
          <w:szCs w:val="22"/>
        </w:rPr>
        <w:t xml:space="preserve"> </w:t>
      </w:r>
      <w:r w:rsidR="007C20FB" w:rsidRPr="002D0A99">
        <w:rPr>
          <w:rFonts w:asciiTheme="minorHAnsi" w:hAnsiTheme="minorHAnsi" w:cs="Arial"/>
          <w:sz w:val="22"/>
          <w:szCs w:val="22"/>
        </w:rPr>
        <w:t>(Attach separate document if needed)</w:t>
      </w:r>
      <w:r w:rsidR="00EC6DA9" w:rsidRPr="002D0A99">
        <w:rPr>
          <w:rFonts w:asciiTheme="minorHAnsi" w:hAnsiTheme="minorHAnsi" w:cs="Arial"/>
          <w:sz w:val="22"/>
          <w:szCs w:val="22"/>
        </w:rPr>
        <w:t xml:space="preserve">: </w:t>
      </w:r>
    </w:p>
    <w:p w:rsidR="00EC6DA9" w:rsidRPr="002D0A99" w:rsidRDefault="00EC6DA9" w:rsidP="002D0A99">
      <w:pPr>
        <w:pStyle w:val="Default"/>
        <w:numPr>
          <w:ilvl w:val="0"/>
          <w:numId w:val="17"/>
        </w:numPr>
        <w:spacing w:after="120" w:line="280" w:lineRule="exact"/>
        <w:rPr>
          <w:rFonts w:asciiTheme="minorHAnsi" w:hAnsiTheme="minorHAnsi"/>
          <w:color w:val="auto"/>
          <w:sz w:val="22"/>
          <w:szCs w:val="22"/>
        </w:rPr>
      </w:pPr>
      <w:r w:rsidRPr="002D0A99">
        <w:rPr>
          <w:rFonts w:asciiTheme="minorHAnsi" w:hAnsiTheme="minorHAnsi"/>
          <w:color w:val="auto"/>
          <w:sz w:val="22"/>
          <w:szCs w:val="22"/>
        </w:rPr>
        <w:t xml:space="preserve">Details of how the contractor would propose to deliver the commission including a timetable highlighting individual tasks and key milestones. </w:t>
      </w:r>
    </w:p>
    <w:p w:rsidR="00EC6DA9" w:rsidRPr="002D0A99" w:rsidRDefault="00EC6DA9" w:rsidP="002D0A99">
      <w:pPr>
        <w:numPr>
          <w:ilvl w:val="0"/>
          <w:numId w:val="17"/>
        </w:numPr>
        <w:overflowPunct/>
        <w:autoSpaceDE/>
        <w:autoSpaceDN/>
        <w:adjustRightInd/>
        <w:spacing w:after="120" w:line="280" w:lineRule="exact"/>
        <w:ind w:left="360"/>
        <w:jc w:val="both"/>
        <w:textAlignment w:val="auto"/>
        <w:rPr>
          <w:rFonts w:asciiTheme="minorHAnsi" w:hAnsiTheme="minorHAnsi" w:cs="Arial"/>
          <w:szCs w:val="24"/>
        </w:rPr>
      </w:pPr>
      <w:r w:rsidRPr="002D0A99">
        <w:rPr>
          <w:rFonts w:asciiTheme="minorHAnsi" w:hAnsiTheme="minorHAnsi" w:cs="Arial"/>
          <w:sz w:val="22"/>
          <w:szCs w:val="22"/>
        </w:rPr>
        <w:t>Examples of other similar work that the contractor has undertaken recently</w:t>
      </w:r>
      <w:r w:rsidR="00AF5AE9" w:rsidRPr="002D0A99">
        <w:rPr>
          <w:rFonts w:asciiTheme="minorHAnsi" w:hAnsiTheme="minorHAnsi" w:cs="Arial"/>
          <w:sz w:val="22"/>
          <w:szCs w:val="22"/>
        </w:rPr>
        <w:t>.</w:t>
      </w:r>
    </w:p>
    <w:p w:rsidR="00AF5AE9" w:rsidRPr="002D0A99" w:rsidRDefault="00AF5AE9" w:rsidP="002D0A99">
      <w:pPr>
        <w:overflowPunct/>
        <w:autoSpaceDE/>
        <w:autoSpaceDN/>
        <w:adjustRightInd/>
        <w:spacing w:after="120" w:line="280" w:lineRule="exact"/>
        <w:jc w:val="both"/>
        <w:textAlignment w:val="auto"/>
        <w:rPr>
          <w:rFonts w:asciiTheme="minorHAnsi" w:hAnsiTheme="minorHAnsi" w:cs="Arial"/>
          <w:szCs w:val="24"/>
        </w:rPr>
      </w:pPr>
    </w:p>
    <w:p w:rsidR="003D6428" w:rsidRPr="002D0A99" w:rsidRDefault="00611FB3" w:rsidP="002D0A99">
      <w:pPr>
        <w:pBdr>
          <w:top w:val="single" w:sz="4" w:space="1" w:color="auto"/>
          <w:left w:val="single" w:sz="4" w:space="4" w:color="auto"/>
          <w:bottom w:val="single" w:sz="4" w:space="1" w:color="auto"/>
          <w:right w:val="single" w:sz="4" w:space="4" w:color="auto"/>
        </w:pBdr>
        <w:spacing w:after="120" w:line="280" w:lineRule="exact"/>
        <w:rPr>
          <w:rFonts w:asciiTheme="minorHAnsi" w:hAnsiTheme="minorHAnsi" w:cs="Arial"/>
          <w:sz w:val="22"/>
          <w:szCs w:val="22"/>
        </w:rPr>
      </w:pPr>
      <w:r w:rsidRPr="00611FB3">
        <w:rPr>
          <w:rFonts w:asciiTheme="minorHAnsi" w:hAnsiTheme="minorHAnsi" w:cs="Arial"/>
          <w:sz w:val="22"/>
          <w:szCs w:val="24"/>
        </w:rPr>
        <w:fldChar w:fldCharType="begin">
          <w:ffData>
            <w:name w:val="Text11"/>
            <w:enabled/>
            <w:calcOnExit w:val="0"/>
            <w:textInput/>
          </w:ffData>
        </w:fldChar>
      </w:r>
      <w:bookmarkStart w:id="10" w:name="Text11"/>
      <w:r w:rsidR="003D6428" w:rsidRPr="002D0A99">
        <w:rPr>
          <w:rFonts w:asciiTheme="minorHAnsi" w:hAnsiTheme="minorHAnsi" w:cs="Arial"/>
          <w:sz w:val="22"/>
          <w:szCs w:val="22"/>
        </w:rPr>
        <w:instrText xml:space="preserve"> FORMTEXT </w:instrText>
      </w:r>
      <w:r w:rsidRPr="002D0A99">
        <w:rPr>
          <w:rFonts w:asciiTheme="minorHAnsi" w:hAnsiTheme="minorHAnsi" w:cs="Arial"/>
          <w:sz w:val="22"/>
          <w:szCs w:val="22"/>
        </w:rPr>
      </w:r>
      <w:r w:rsidRPr="002D0A99">
        <w:rPr>
          <w:rFonts w:asciiTheme="minorHAnsi" w:hAnsiTheme="minorHAnsi" w:cs="Arial"/>
          <w:sz w:val="22"/>
          <w:szCs w:val="22"/>
        </w:rPr>
        <w:fldChar w:fldCharType="separate"/>
      </w:r>
      <w:r w:rsidR="003D6428" w:rsidRPr="002D0A99">
        <w:rPr>
          <w:rFonts w:asciiTheme="minorHAnsi" w:hAnsiTheme="minorHAnsi" w:cs="Arial"/>
          <w:sz w:val="22"/>
          <w:szCs w:val="22"/>
        </w:rPr>
        <w:t> </w:t>
      </w:r>
      <w:r w:rsidR="003D6428" w:rsidRPr="002D0A99">
        <w:rPr>
          <w:rFonts w:asciiTheme="minorHAnsi" w:hAnsiTheme="minorHAnsi" w:cs="Arial"/>
          <w:sz w:val="22"/>
          <w:szCs w:val="22"/>
        </w:rPr>
        <w:t> </w:t>
      </w:r>
      <w:r w:rsidR="003D6428" w:rsidRPr="002D0A99">
        <w:rPr>
          <w:rFonts w:asciiTheme="minorHAnsi" w:hAnsiTheme="minorHAnsi" w:cs="Arial"/>
          <w:sz w:val="22"/>
          <w:szCs w:val="22"/>
        </w:rPr>
        <w:t> </w:t>
      </w:r>
      <w:r w:rsidR="003D6428" w:rsidRPr="002D0A99">
        <w:rPr>
          <w:rFonts w:asciiTheme="minorHAnsi" w:hAnsiTheme="minorHAnsi" w:cs="Arial"/>
          <w:sz w:val="22"/>
          <w:szCs w:val="22"/>
        </w:rPr>
        <w:t> </w:t>
      </w:r>
      <w:r w:rsidR="003D6428" w:rsidRPr="002D0A99">
        <w:rPr>
          <w:rFonts w:asciiTheme="minorHAnsi" w:hAnsiTheme="minorHAnsi" w:cs="Arial"/>
          <w:sz w:val="22"/>
          <w:szCs w:val="22"/>
        </w:rPr>
        <w:t> </w:t>
      </w:r>
      <w:r w:rsidRPr="002D0A99">
        <w:rPr>
          <w:rFonts w:asciiTheme="minorHAnsi" w:hAnsiTheme="minorHAnsi" w:cs="Arial"/>
          <w:sz w:val="22"/>
          <w:szCs w:val="22"/>
        </w:rPr>
        <w:fldChar w:fldCharType="end"/>
      </w:r>
      <w:bookmarkEnd w:id="10"/>
    </w:p>
    <w:p w:rsidR="003D6428" w:rsidRPr="002D0A99" w:rsidRDefault="003D6428" w:rsidP="002D0A99">
      <w:pPr>
        <w:pBdr>
          <w:top w:val="single" w:sz="4" w:space="1" w:color="auto"/>
          <w:left w:val="single" w:sz="4" w:space="4" w:color="auto"/>
          <w:bottom w:val="single" w:sz="4" w:space="1" w:color="auto"/>
          <w:right w:val="single" w:sz="4" w:space="4" w:color="auto"/>
        </w:pBdr>
        <w:spacing w:after="120" w:line="280" w:lineRule="exact"/>
        <w:rPr>
          <w:rFonts w:asciiTheme="minorHAnsi" w:hAnsiTheme="minorHAnsi" w:cs="Arial"/>
          <w:b/>
          <w:sz w:val="22"/>
          <w:szCs w:val="22"/>
        </w:rPr>
      </w:pPr>
    </w:p>
    <w:p w:rsidR="002036F1" w:rsidRPr="002D0A99" w:rsidRDefault="002036F1" w:rsidP="002D0A99">
      <w:pPr>
        <w:spacing w:after="120" w:line="280" w:lineRule="exact"/>
        <w:rPr>
          <w:rFonts w:asciiTheme="minorHAnsi" w:hAnsiTheme="minorHAnsi" w:cs="Arial"/>
          <w:b/>
          <w:sz w:val="22"/>
          <w:szCs w:val="22"/>
        </w:rPr>
      </w:pPr>
    </w:p>
    <w:p w:rsidR="00C77AAC" w:rsidRDefault="00C77AAC">
      <w:pPr>
        <w:overflowPunct/>
        <w:autoSpaceDE/>
        <w:autoSpaceDN/>
        <w:adjustRightInd/>
        <w:textAlignment w:val="auto"/>
        <w:rPr>
          <w:rFonts w:asciiTheme="minorHAnsi" w:hAnsiTheme="minorHAnsi" w:cs="Arial"/>
          <w:b/>
          <w:sz w:val="22"/>
          <w:szCs w:val="22"/>
        </w:rPr>
      </w:pPr>
      <w:r>
        <w:rPr>
          <w:rFonts w:asciiTheme="minorHAnsi" w:hAnsiTheme="minorHAnsi" w:cs="Arial"/>
          <w:b/>
          <w:sz w:val="22"/>
          <w:szCs w:val="22"/>
        </w:rPr>
        <w:br w:type="page"/>
      </w:r>
    </w:p>
    <w:p w:rsidR="002036F1" w:rsidRPr="002D0A99" w:rsidRDefault="002036F1" w:rsidP="002D0A99">
      <w:pPr>
        <w:spacing w:after="120" w:line="280" w:lineRule="exact"/>
        <w:rPr>
          <w:rFonts w:asciiTheme="minorHAnsi" w:hAnsiTheme="minorHAnsi" w:cs="Arial"/>
          <w:b/>
          <w:sz w:val="22"/>
          <w:szCs w:val="22"/>
        </w:rPr>
      </w:pPr>
      <w:r w:rsidRPr="002D0A99">
        <w:rPr>
          <w:rFonts w:asciiTheme="minorHAnsi" w:hAnsiTheme="minorHAnsi" w:cs="Arial"/>
          <w:b/>
          <w:sz w:val="22"/>
          <w:szCs w:val="22"/>
        </w:rPr>
        <w:lastRenderedPageBreak/>
        <w:t>After sales service</w:t>
      </w:r>
    </w:p>
    <w:p w:rsidR="002036F1" w:rsidRPr="002D0A99" w:rsidRDefault="002036F1"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Please indicate details of any warranty period associated with the goods / service, and how any such work will be carried out. Include details of contingency planning in case of disaster</w:t>
      </w:r>
      <w:r w:rsidR="00CE4BFD" w:rsidRPr="002D0A99">
        <w:rPr>
          <w:rFonts w:asciiTheme="minorHAnsi" w:hAnsiTheme="minorHAnsi" w:cs="Arial"/>
          <w:sz w:val="22"/>
          <w:szCs w:val="22"/>
        </w:rPr>
        <w:t xml:space="preserve"> (such as fire, strikes, flooding etc)</w:t>
      </w:r>
      <w:r w:rsidRPr="002D0A99">
        <w:rPr>
          <w:rFonts w:asciiTheme="minorHAnsi" w:hAnsiTheme="minorHAnsi" w:cs="Arial"/>
          <w:sz w:val="22"/>
          <w:szCs w:val="22"/>
        </w:rPr>
        <w:t>. (Attach separate document if needed)</w:t>
      </w:r>
    </w:p>
    <w:p w:rsidR="002036F1" w:rsidRPr="002D0A99" w:rsidRDefault="00611FB3" w:rsidP="002D0A99">
      <w:pPr>
        <w:pBdr>
          <w:top w:val="single" w:sz="4" w:space="1" w:color="auto"/>
          <w:left w:val="single" w:sz="4" w:space="4" w:color="auto"/>
          <w:bottom w:val="single" w:sz="4" w:space="1" w:color="auto"/>
          <w:right w:val="single" w:sz="4" w:space="4" w:color="auto"/>
        </w:pBdr>
        <w:spacing w:after="120" w:line="280" w:lineRule="exact"/>
        <w:rPr>
          <w:rFonts w:asciiTheme="minorHAnsi" w:hAnsiTheme="minorHAnsi" w:cs="Arial"/>
        </w:rPr>
      </w:pPr>
      <w:r w:rsidRPr="002D0A99">
        <w:rPr>
          <w:rFonts w:asciiTheme="minorHAnsi" w:hAnsiTheme="minorHAnsi" w:cs="Arial"/>
        </w:rPr>
        <w:fldChar w:fldCharType="begin">
          <w:ffData>
            <w:name w:val="Text25"/>
            <w:enabled/>
            <w:calcOnExit w:val="0"/>
            <w:textInput/>
          </w:ffData>
        </w:fldChar>
      </w:r>
      <w:r w:rsidR="002036F1" w:rsidRPr="002D0A99">
        <w:rPr>
          <w:rFonts w:asciiTheme="minorHAnsi" w:hAnsiTheme="minorHAnsi" w:cs="Arial"/>
        </w:rPr>
        <w:instrText xml:space="preserve"> FORMTEXT </w:instrText>
      </w:r>
      <w:r w:rsidRPr="002D0A99">
        <w:rPr>
          <w:rFonts w:asciiTheme="minorHAnsi" w:hAnsiTheme="minorHAnsi" w:cs="Arial"/>
        </w:rPr>
      </w:r>
      <w:r w:rsidRPr="002D0A99">
        <w:rPr>
          <w:rFonts w:asciiTheme="minorHAnsi" w:hAnsiTheme="minorHAnsi" w:cs="Arial"/>
        </w:rPr>
        <w:fldChar w:fldCharType="separate"/>
      </w:r>
      <w:r w:rsidR="002036F1" w:rsidRPr="002D0A99">
        <w:rPr>
          <w:rFonts w:asciiTheme="minorHAnsi" w:hAnsiTheme="minorHAnsi" w:cs="Arial"/>
        </w:rPr>
        <w:t> </w:t>
      </w:r>
      <w:r w:rsidR="002036F1" w:rsidRPr="002D0A99">
        <w:rPr>
          <w:rFonts w:asciiTheme="minorHAnsi" w:hAnsiTheme="minorHAnsi" w:cs="Arial"/>
        </w:rPr>
        <w:t> </w:t>
      </w:r>
      <w:r w:rsidR="002036F1" w:rsidRPr="002D0A99">
        <w:rPr>
          <w:rFonts w:asciiTheme="minorHAnsi" w:hAnsiTheme="minorHAnsi" w:cs="Arial"/>
        </w:rPr>
        <w:t> </w:t>
      </w:r>
      <w:r w:rsidR="002036F1" w:rsidRPr="002D0A99">
        <w:rPr>
          <w:rFonts w:asciiTheme="minorHAnsi" w:hAnsiTheme="minorHAnsi" w:cs="Arial"/>
        </w:rPr>
        <w:t> </w:t>
      </w:r>
      <w:r w:rsidR="002036F1" w:rsidRPr="002D0A99">
        <w:rPr>
          <w:rFonts w:asciiTheme="minorHAnsi" w:hAnsiTheme="minorHAnsi" w:cs="Arial"/>
        </w:rPr>
        <w:t> </w:t>
      </w:r>
      <w:r w:rsidRPr="002D0A99">
        <w:rPr>
          <w:rFonts w:asciiTheme="minorHAnsi" w:hAnsiTheme="minorHAnsi" w:cs="Arial"/>
        </w:rPr>
        <w:fldChar w:fldCharType="end"/>
      </w:r>
    </w:p>
    <w:p w:rsidR="002036F1" w:rsidRPr="002D0A99" w:rsidRDefault="002036F1" w:rsidP="002D0A99">
      <w:pPr>
        <w:pBdr>
          <w:top w:val="single" w:sz="4" w:space="1" w:color="auto"/>
          <w:left w:val="single" w:sz="4" w:space="4" w:color="auto"/>
          <w:bottom w:val="single" w:sz="4" w:space="1" w:color="auto"/>
          <w:right w:val="single" w:sz="4" w:space="4" w:color="auto"/>
        </w:pBdr>
        <w:spacing w:after="120" w:line="280" w:lineRule="exact"/>
        <w:rPr>
          <w:rFonts w:asciiTheme="minorHAnsi" w:hAnsiTheme="minorHAnsi" w:cs="Arial"/>
          <w:b/>
        </w:rPr>
      </w:pPr>
    </w:p>
    <w:p w:rsidR="002036F1" w:rsidRPr="002D0A99" w:rsidRDefault="002036F1" w:rsidP="002D0A99">
      <w:pPr>
        <w:spacing w:after="120" w:line="280" w:lineRule="exact"/>
        <w:rPr>
          <w:rFonts w:asciiTheme="minorHAnsi" w:hAnsiTheme="minorHAnsi" w:cs="Arial"/>
          <w:b/>
        </w:rPr>
      </w:pPr>
    </w:p>
    <w:p w:rsidR="001F0BC6" w:rsidRPr="002D0A99" w:rsidRDefault="001F0BC6" w:rsidP="002D0A99">
      <w:pPr>
        <w:spacing w:after="120" w:line="280" w:lineRule="exact"/>
        <w:rPr>
          <w:rFonts w:asciiTheme="minorHAnsi" w:hAnsiTheme="minorHAnsi" w:cs="Arial"/>
          <w:sz w:val="22"/>
          <w:szCs w:val="22"/>
        </w:rPr>
      </w:pPr>
      <w:r w:rsidRPr="002D0A99">
        <w:rPr>
          <w:rFonts w:asciiTheme="minorHAnsi" w:hAnsiTheme="minorHAnsi" w:cs="Arial"/>
          <w:b/>
          <w:sz w:val="22"/>
          <w:szCs w:val="22"/>
        </w:rPr>
        <w:t>References</w:t>
      </w:r>
    </w:p>
    <w:p w:rsidR="001F0BC6" w:rsidRPr="002D0A99" w:rsidRDefault="001F0BC6" w:rsidP="002D0A99">
      <w:pPr>
        <w:pStyle w:val="BodyText"/>
        <w:spacing w:line="280" w:lineRule="exact"/>
        <w:rPr>
          <w:rFonts w:asciiTheme="minorHAnsi" w:hAnsiTheme="minorHAnsi" w:cs="Arial"/>
          <w:sz w:val="22"/>
          <w:szCs w:val="22"/>
        </w:rPr>
      </w:pPr>
      <w:r w:rsidRPr="002D0A99">
        <w:rPr>
          <w:rFonts w:asciiTheme="minorHAnsi" w:hAnsiTheme="minorHAnsi" w:cs="Arial"/>
          <w:sz w:val="22"/>
          <w:szCs w:val="22"/>
        </w:rPr>
        <w:t>Tenderers are requested to provide details of three references from their existing clientele supplying full name, address, telephone number, fax number, email address, contact name, period of Contract and the estimated value of the Contract.</w:t>
      </w:r>
      <w:r w:rsidR="006007B9" w:rsidRPr="002D0A99">
        <w:rPr>
          <w:rFonts w:asciiTheme="minorHAnsi" w:hAnsiTheme="minorHAnsi" w:cs="Arial"/>
          <w:sz w:val="22"/>
          <w:szCs w:val="22"/>
        </w:rPr>
        <w:t xml:space="preserve"> </w:t>
      </w:r>
      <w:r w:rsidRPr="002D0A99">
        <w:rPr>
          <w:rFonts w:asciiTheme="minorHAnsi" w:hAnsiTheme="minorHAnsi" w:cs="Arial"/>
          <w:sz w:val="22"/>
          <w:szCs w:val="22"/>
        </w:rPr>
        <w:t xml:space="preserve">In supplying this information, Tenderers shall have granted the </w:t>
      </w:r>
      <w:r w:rsidR="00B874A3" w:rsidRPr="002D0A99">
        <w:rPr>
          <w:rFonts w:asciiTheme="minorHAnsi" w:hAnsiTheme="minorHAnsi" w:cs="Arial"/>
          <w:sz w:val="22"/>
          <w:szCs w:val="22"/>
        </w:rPr>
        <w:t>RSPB</w:t>
      </w:r>
      <w:r w:rsidRPr="002D0A99">
        <w:rPr>
          <w:rFonts w:asciiTheme="minorHAnsi" w:hAnsiTheme="minorHAnsi" w:cs="Arial"/>
          <w:sz w:val="22"/>
          <w:szCs w:val="22"/>
        </w:rPr>
        <w:t xml:space="preserve"> permission to seek such information as deemed necessary, in relation to the Tenderer’s performance with their nominated references.</w:t>
      </w:r>
    </w:p>
    <w:p w:rsidR="001F0BC6" w:rsidRPr="002D0A99" w:rsidRDefault="001F0BC6" w:rsidP="002D0A99">
      <w:pPr>
        <w:pStyle w:val="BodyText"/>
        <w:spacing w:line="280" w:lineRule="exact"/>
        <w:rPr>
          <w:rFonts w:asciiTheme="minorHAnsi" w:hAnsiTheme="minorHAnsi" w:cs="Arial"/>
          <w:sz w:val="22"/>
          <w:szCs w:val="22"/>
        </w:rPr>
      </w:pPr>
      <w:r w:rsidRPr="002D0A99">
        <w:rPr>
          <w:rFonts w:asciiTheme="minorHAnsi" w:hAnsiTheme="minorHAnsi" w:cs="Arial"/>
          <w:sz w:val="22"/>
          <w:szCs w:val="22"/>
        </w:rPr>
        <w:t>Reference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135"/>
        <w:gridCol w:w="4087"/>
      </w:tblGrid>
      <w:tr w:rsidR="001F0BC6" w:rsidRPr="002D0A99" w:rsidTr="001D1909">
        <w:tc>
          <w:tcPr>
            <w:tcW w:w="2518" w:type="dxa"/>
          </w:tcPr>
          <w:p w:rsidR="001F0BC6" w:rsidRPr="002D0A99" w:rsidRDefault="001F0BC6"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Company Name</w:t>
            </w:r>
          </w:p>
        </w:tc>
        <w:tc>
          <w:tcPr>
            <w:tcW w:w="7222" w:type="dxa"/>
            <w:gridSpan w:val="2"/>
          </w:tcPr>
          <w:p w:rsidR="001F0BC6" w:rsidRPr="002D0A99" w:rsidRDefault="00611FB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fldChar w:fldCharType="begin">
                <w:ffData>
                  <w:name w:val="Text14"/>
                  <w:enabled/>
                  <w:calcOnExit w:val="0"/>
                  <w:textInput/>
                </w:ffData>
              </w:fldChar>
            </w:r>
            <w:bookmarkStart w:id="11" w:name="Text14"/>
            <w:r w:rsidR="00A31B50" w:rsidRPr="002D0A99">
              <w:rPr>
                <w:rFonts w:asciiTheme="minorHAnsi" w:hAnsiTheme="minorHAnsi" w:cs="Arial"/>
                <w:sz w:val="22"/>
                <w:szCs w:val="22"/>
              </w:rPr>
              <w:instrText xml:space="preserve"> FORMTEXT </w:instrText>
            </w:r>
            <w:r w:rsidRPr="002D0A99">
              <w:rPr>
                <w:rFonts w:asciiTheme="minorHAnsi" w:hAnsiTheme="minorHAnsi" w:cs="Arial"/>
                <w:sz w:val="22"/>
                <w:szCs w:val="22"/>
              </w:rPr>
            </w:r>
            <w:r w:rsidRPr="002D0A99">
              <w:rPr>
                <w:rFonts w:asciiTheme="minorHAnsi" w:hAnsiTheme="minorHAnsi" w:cs="Arial"/>
                <w:sz w:val="22"/>
                <w:szCs w:val="22"/>
              </w:rPr>
              <w:fldChar w:fldCharType="separate"/>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Pr="002D0A99">
              <w:rPr>
                <w:rFonts w:asciiTheme="minorHAnsi" w:hAnsiTheme="minorHAnsi" w:cs="Arial"/>
                <w:sz w:val="22"/>
                <w:szCs w:val="22"/>
              </w:rPr>
              <w:fldChar w:fldCharType="end"/>
            </w:r>
            <w:bookmarkEnd w:id="11"/>
          </w:p>
          <w:p w:rsidR="001F0BC6" w:rsidRPr="002D0A99" w:rsidRDefault="001F0BC6" w:rsidP="002D0A99">
            <w:pPr>
              <w:spacing w:after="120" w:line="280" w:lineRule="exact"/>
              <w:rPr>
                <w:rFonts w:asciiTheme="minorHAnsi" w:hAnsiTheme="minorHAnsi" w:cs="Arial"/>
                <w:sz w:val="22"/>
                <w:szCs w:val="22"/>
              </w:rPr>
            </w:pPr>
          </w:p>
        </w:tc>
      </w:tr>
      <w:tr w:rsidR="001F0BC6" w:rsidRPr="002D0A99" w:rsidTr="001D1909">
        <w:tc>
          <w:tcPr>
            <w:tcW w:w="2518" w:type="dxa"/>
          </w:tcPr>
          <w:p w:rsidR="001F0BC6" w:rsidRPr="002D0A99" w:rsidRDefault="001F0BC6"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Address</w:t>
            </w:r>
          </w:p>
        </w:tc>
        <w:tc>
          <w:tcPr>
            <w:tcW w:w="7222" w:type="dxa"/>
            <w:gridSpan w:val="2"/>
          </w:tcPr>
          <w:p w:rsidR="001F0BC6" w:rsidRPr="002D0A99" w:rsidRDefault="00611FB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fldChar w:fldCharType="begin">
                <w:ffData>
                  <w:name w:val="Text15"/>
                  <w:enabled/>
                  <w:calcOnExit w:val="0"/>
                  <w:textInput/>
                </w:ffData>
              </w:fldChar>
            </w:r>
            <w:bookmarkStart w:id="12" w:name="Text15"/>
            <w:r w:rsidR="00A31B50" w:rsidRPr="002D0A99">
              <w:rPr>
                <w:rFonts w:asciiTheme="minorHAnsi" w:hAnsiTheme="minorHAnsi" w:cs="Arial"/>
                <w:sz w:val="22"/>
                <w:szCs w:val="22"/>
              </w:rPr>
              <w:instrText xml:space="preserve"> FORMTEXT </w:instrText>
            </w:r>
            <w:r w:rsidRPr="002D0A99">
              <w:rPr>
                <w:rFonts w:asciiTheme="minorHAnsi" w:hAnsiTheme="minorHAnsi" w:cs="Arial"/>
                <w:sz w:val="22"/>
                <w:szCs w:val="22"/>
              </w:rPr>
            </w:r>
            <w:r w:rsidRPr="002D0A99">
              <w:rPr>
                <w:rFonts w:asciiTheme="minorHAnsi" w:hAnsiTheme="minorHAnsi" w:cs="Arial"/>
                <w:sz w:val="22"/>
                <w:szCs w:val="22"/>
              </w:rPr>
              <w:fldChar w:fldCharType="separate"/>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Pr="002D0A99">
              <w:rPr>
                <w:rFonts w:asciiTheme="minorHAnsi" w:hAnsiTheme="minorHAnsi" w:cs="Arial"/>
                <w:sz w:val="22"/>
                <w:szCs w:val="22"/>
              </w:rPr>
              <w:fldChar w:fldCharType="end"/>
            </w:r>
            <w:bookmarkEnd w:id="12"/>
          </w:p>
          <w:p w:rsidR="001F0BC6" w:rsidRPr="002D0A99" w:rsidRDefault="001F0BC6" w:rsidP="002D0A99">
            <w:pPr>
              <w:spacing w:after="120" w:line="280" w:lineRule="exact"/>
              <w:rPr>
                <w:rFonts w:asciiTheme="minorHAnsi" w:hAnsiTheme="minorHAnsi" w:cs="Arial"/>
                <w:sz w:val="22"/>
                <w:szCs w:val="22"/>
              </w:rPr>
            </w:pPr>
          </w:p>
          <w:p w:rsidR="001F0BC6" w:rsidRPr="002D0A99" w:rsidRDefault="001F0BC6" w:rsidP="002D0A99">
            <w:pPr>
              <w:spacing w:after="120" w:line="280" w:lineRule="exact"/>
              <w:rPr>
                <w:rFonts w:asciiTheme="minorHAnsi" w:hAnsiTheme="minorHAnsi" w:cs="Arial"/>
                <w:sz w:val="22"/>
                <w:szCs w:val="22"/>
              </w:rPr>
            </w:pPr>
          </w:p>
        </w:tc>
      </w:tr>
      <w:tr w:rsidR="001F0BC6" w:rsidRPr="002D0A99" w:rsidTr="001D1909">
        <w:tc>
          <w:tcPr>
            <w:tcW w:w="2518" w:type="dxa"/>
          </w:tcPr>
          <w:p w:rsidR="001F0BC6" w:rsidRPr="002D0A99" w:rsidRDefault="001F0BC6"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Telephone No</w:t>
            </w:r>
          </w:p>
        </w:tc>
        <w:tc>
          <w:tcPr>
            <w:tcW w:w="3135" w:type="dxa"/>
          </w:tcPr>
          <w:p w:rsidR="001F0BC6" w:rsidRPr="002D0A99" w:rsidRDefault="00611FB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fldChar w:fldCharType="begin">
                <w:ffData>
                  <w:name w:val="Text16"/>
                  <w:enabled/>
                  <w:calcOnExit w:val="0"/>
                  <w:textInput/>
                </w:ffData>
              </w:fldChar>
            </w:r>
            <w:bookmarkStart w:id="13" w:name="Text16"/>
            <w:r w:rsidR="00A31B50" w:rsidRPr="002D0A99">
              <w:rPr>
                <w:rFonts w:asciiTheme="minorHAnsi" w:hAnsiTheme="minorHAnsi" w:cs="Arial"/>
                <w:sz w:val="22"/>
                <w:szCs w:val="22"/>
              </w:rPr>
              <w:instrText xml:space="preserve"> FORMTEXT </w:instrText>
            </w:r>
            <w:r w:rsidRPr="002D0A99">
              <w:rPr>
                <w:rFonts w:asciiTheme="minorHAnsi" w:hAnsiTheme="minorHAnsi" w:cs="Arial"/>
                <w:sz w:val="22"/>
                <w:szCs w:val="22"/>
              </w:rPr>
            </w:r>
            <w:r w:rsidRPr="002D0A99">
              <w:rPr>
                <w:rFonts w:asciiTheme="minorHAnsi" w:hAnsiTheme="minorHAnsi" w:cs="Arial"/>
                <w:sz w:val="22"/>
                <w:szCs w:val="22"/>
              </w:rPr>
              <w:fldChar w:fldCharType="separate"/>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Pr="002D0A99">
              <w:rPr>
                <w:rFonts w:asciiTheme="minorHAnsi" w:hAnsiTheme="minorHAnsi" w:cs="Arial"/>
                <w:sz w:val="22"/>
                <w:szCs w:val="22"/>
              </w:rPr>
              <w:fldChar w:fldCharType="end"/>
            </w:r>
            <w:bookmarkEnd w:id="13"/>
          </w:p>
          <w:p w:rsidR="001F0BC6" w:rsidRPr="002D0A99" w:rsidRDefault="001F0BC6" w:rsidP="002D0A99">
            <w:pPr>
              <w:spacing w:after="120" w:line="280" w:lineRule="exact"/>
              <w:rPr>
                <w:rFonts w:asciiTheme="minorHAnsi" w:hAnsiTheme="minorHAnsi" w:cs="Arial"/>
                <w:sz w:val="22"/>
                <w:szCs w:val="22"/>
              </w:rPr>
            </w:pPr>
          </w:p>
        </w:tc>
        <w:tc>
          <w:tcPr>
            <w:tcW w:w="4087" w:type="dxa"/>
          </w:tcPr>
          <w:p w:rsidR="001F0BC6" w:rsidRPr="002D0A99" w:rsidRDefault="001F0BC6"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Ext</w:t>
            </w:r>
            <w:r w:rsidR="00A31B50" w:rsidRPr="002D0A99">
              <w:rPr>
                <w:rFonts w:asciiTheme="minorHAnsi" w:hAnsiTheme="minorHAnsi" w:cs="Arial"/>
                <w:sz w:val="22"/>
                <w:szCs w:val="22"/>
              </w:rPr>
              <w:t xml:space="preserve"> </w:t>
            </w:r>
            <w:r w:rsidR="00611FB3" w:rsidRPr="002D0A99">
              <w:rPr>
                <w:rFonts w:asciiTheme="minorHAnsi" w:hAnsiTheme="minorHAnsi" w:cs="Arial"/>
                <w:sz w:val="22"/>
                <w:szCs w:val="22"/>
              </w:rPr>
              <w:fldChar w:fldCharType="begin">
                <w:ffData>
                  <w:name w:val="Text17"/>
                  <w:enabled/>
                  <w:calcOnExit w:val="0"/>
                  <w:textInput/>
                </w:ffData>
              </w:fldChar>
            </w:r>
            <w:bookmarkStart w:id="14" w:name="Text17"/>
            <w:r w:rsidR="00A31B50" w:rsidRPr="002D0A99">
              <w:rPr>
                <w:rFonts w:asciiTheme="minorHAnsi" w:hAnsiTheme="minorHAnsi" w:cs="Arial"/>
                <w:sz w:val="22"/>
                <w:szCs w:val="22"/>
              </w:rPr>
              <w:instrText xml:space="preserve"> FORMTEXT </w:instrText>
            </w:r>
            <w:r w:rsidR="00611FB3" w:rsidRPr="002D0A99">
              <w:rPr>
                <w:rFonts w:asciiTheme="minorHAnsi" w:hAnsiTheme="minorHAnsi" w:cs="Arial"/>
                <w:sz w:val="22"/>
                <w:szCs w:val="22"/>
              </w:rPr>
            </w:r>
            <w:r w:rsidR="00611FB3" w:rsidRPr="002D0A99">
              <w:rPr>
                <w:rFonts w:asciiTheme="minorHAnsi" w:hAnsiTheme="minorHAnsi" w:cs="Arial"/>
                <w:sz w:val="22"/>
                <w:szCs w:val="22"/>
              </w:rPr>
              <w:fldChar w:fldCharType="separate"/>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611FB3" w:rsidRPr="002D0A99">
              <w:rPr>
                <w:rFonts w:asciiTheme="minorHAnsi" w:hAnsiTheme="minorHAnsi" w:cs="Arial"/>
                <w:sz w:val="22"/>
                <w:szCs w:val="22"/>
              </w:rPr>
              <w:fldChar w:fldCharType="end"/>
            </w:r>
            <w:bookmarkEnd w:id="14"/>
          </w:p>
        </w:tc>
      </w:tr>
      <w:tr w:rsidR="00EE3E4D" w:rsidRPr="002D0A99" w:rsidTr="001D1909">
        <w:tc>
          <w:tcPr>
            <w:tcW w:w="2518" w:type="dxa"/>
          </w:tcPr>
          <w:p w:rsidR="00EE3E4D" w:rsidRPr="002D0A99" w:rsidRDefault="00EE3E4D"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Fax No</w:t>
            </w:r>
          </w:p>
        </w:tc>
        <w:tc>
          <w:tcPr>
            <w:tcW w:w="3135" w:type="dxa"/>
          </w:tcPr>
          <w:p w:rsidR="00EE3E4D" w:rsidRPr="002D0A99" w:rsidRDefault="00611FB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fldChar w:fldCharType="begin">
                <w:ffData>
                  <w:name w:val="Text18"/>
                  <w:enabled/>
                  <w:calcOnExit w:val="0"/>
                  <w:textInput/>
                </w:ffData>
              </w:fldChar>
            </w:r>
            <w:bookmarkStart w:id="15" w:name="Text18"/>
            <w:r w:rsidR="00EE3E4D" w:rsidRPr="002D0A99">
              <w:rPr>
                <w:rFonts w:asciiTheme="minorHAnsi" w:hAnsiTheme="minorHAnsi" w:cs="Arial"/>
                <w:sz w:val="22"/>
                <w:szCs w:val="22"/>
              </w:rPr>
              <w:instrText xml:space="preserve"> FORMTEXT </w:instrText>
            </w:r>
            <w:r w:rsidRPr="002D0A99">
              <w:rPr>
                <w:rFonts w:asciiTheme="minorHAnsi" w:hAnsiTheme="minorHAnsi" w:cs="Arial"/>
                <w:sz w:val="22"/>
                <w:szCs w:val="22"/>
              </w:rPr>
            </w:r>
            <w:r w:rsidRPr="002D0A99">
              <w:rPr>
                <w:rFonts w:asciiTheme="minorHAnsi" w:hAnsiTheme="minorHAnsi" w:cs="Arial"/>
                <w:sz w:val="22"/>
                <w:szCs w:val="22"/>
              </w:rPr>
              <w:fldChar w:fldCharType="separate"/>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Pr="002D0A99">
              <w:rPr>
                <w:rFonts w:asciiTheme="minorHAnsi" w:hAnsiTheme="minorHAnsi" w:cs="Arial"/>
                <w:sz w:val="22"/>
                <w:szCs w:val="22"/>
              </w:rPr>
              <w:fldChar w:fldCharType="end"/>
            </w:r>
            <w:bookmarkEnd w:id="15"/>
          </w:p>
          <w:p w:rsidR="00EE3E4D" w:rsidRPr="002D0A99" w:rsidRDefault="00EE3E4D" w:rsidP="002D0A99">
            <w:pPr>
              <w:spacing w:after="120" w:line="280" w:lineRule="exact"/>
              <w:rPr>
                <w:rFonts w:asciiTheme="minorHAnsi" w:hAnsiTheme="minorHAnsi" w:cs="Arial"/>
                <w:sz w:val="22"/>
                <w:szCs w:val="22"/>
              </w:rPr>
            </w:pPr>
          </w:p>
        </w:tc>
        <w:tc>
          <w:tcPr>
            <w:tcW w:w="4087" w:type="dxa"/>
          </w:tcPr>
          <w:p w:rsidR="00EE3E4D" w:rsidRPr="002D0A99" w:rsidRDefault="00EE3E4D" w:rsidP="002D0A99">
            <w:pPr>
              <w:overflowPunct/>
              <w:autoSpaceDE/>
              <w:autoSpaceDN/>
              <w:adjustRightInd/>
              <w:spacing w:after="120" w:line="280" w:lineRule="exact"/>
              <w:textAlignment w:val="auto"/>
              <w:rPr>
                <w:rFonts w:asciiTheme="minorHAnsi" w:hAnsiTheme="minorHAnsi" w:cs="Arial"/>
                <w:sz w:val="22"/>
                <w:szCs w:val="22"/>
              </w:rPr>
            </w:pPr>
            <w:r w:rsidRPr="002D0A99">
              <w:rPr>
                <w:rFonts w:asciiTheme="minorHAnsi" w:hAnsiTheme="minorHAnsi" w:cs="Arial"/>
                <w:sz w:val="22"/>
                <w:szCs w:val="22"/>
              </w:rPr>
              <w:t xml:space="preserve">Email </w:t>
            </w:r>
            <w:r w:rsidR="00611FB3" w:rsidRPr="002D0A99">
              <w:rPr>
                <w:rFonts w:asciiTheme="minorHAnsi" w:hAnsiTheme="minorHAnsi" w:cs="Arial"/>
                <w:sz w:val="22"/>
                <w:szCs w:val="22"/>
              </w:rPr>
              <w:fldChar w:fldCharType="begin">
                <w:ffData>
                  <w:name w:val="Text73"/>
                  <w:enabled/>
                  <w:calcOnExit w:val="0"/>
                  <w:textInput/>
                </w:ffData>
              </w:fldChar>
            </w:r>
            <w:bookmarkStart w:id="16" w:name="Text73"/>
            <w:r w:rsidRPr="002D0A99">
              <w:rPr>
                <w:rFonts w:asciiTheme="minorHAnsi" w:hAnsiTheme="minorHAnsi" w:cs="Arial"/>
                <w:sz w:val="22"/>
                <w:szCs w:val="22"/>
              </w:rPr>
              <w:instrText xml:space="preserve"> FORMTEXT </w:instrText>
            </w:r>
            <w:r w:rsidR="00611FB3" w:rsidRPr="002D0A99">
              <w:rPr>
                <w:rFonts w:asciiTheme="minorHAnsi" w:hAnsiTheme="minorHAnsi" w:cs="Arial"/>
                <w:sz w:val="22"/>
                <w:szCs w:val="22"/>
              </w:rPr>
            </w:r>
            <w:r w:rsidR="00611FB3" w:rsidRPr="002D0A99">
              <w:rPr>
                <w:rFonts w:asciiTheme="minorHAnsi" w:hAnsiTheme="minorHAnsi" w:cs="Arial"/>
                <w:sz w:val="22"/>
                <w:szCs w:val="22"/>
              </w:rPr>
              <w:fldChar w:fldCharType="separate"/>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00611FB3" w:rsidRPr="002D0A99">
              <w:rPr>
                <w:rFonts w:asciiTheme="minorHAnsi" w:hAnsiTheme="minorHAnsi" w:cs="Arial"/>
                <w:sz w:val="22"/>
                <w:szCs w:val="22"/>
              </w:rPr>
              <w:fldChar w:fldCharType="end"/>
            </w:r>
            <w:bookmarkEnd w:id="16"/>
          </w:p>
          <w:p w:rsidR="00EE3E4D" w:rsidRPr="002D0A99" w:rsidRDefault="00EE3E4D" w:rsidP="002D0A99">
            <w:pPr>
              <w:spacing w:after="120" w:line="280" w:lineRule="exact"/>
              <w:rPr>
                <w:rFonts w:asciiTheme="minorHAnsi" w:hAnsiTheme="minorHAnsi" w:cs="Arial"/>
                <w:sz w:val="22"/>
                <w:szCs w:val="22"/>
              </w:rPr>
            </w:pPr>
          </w:p>
        </w:tc>
      </w:tr>
      <w:tr w:rsidR="00EE3E4D" w:rsidRPr="002D0A99" w:rsidTr="001D1909">
        <w:tc>
          <w:tcPr>
            <w:tcW w:w="2518" w:type="dxa"/>
          </w:tcPr>
          <w:p w:rsidR="00EE3E4D" w:rsidRPr="002D0A99" w:rsidRDefault="00EE3E4D"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Contact</w:t>
            </w:r>
          </w:p>
        </w:tc>
        <w:tc>
          <w:tcPr>
            <w:tcW w:w="3135" w:type="dxa"/>
          </w:tcPr>
          <w:p w:rsidR="00EE3E4D" w:rsidRPr="002D0A99" w:rsidRDefault="00611FB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fldChar w:fldCharType="begin">
                <w:ffData>
                  <w:name w:val="Text19"/>
                  <w:enabled/>
                  <w:calcOnExit w:val="0"/>
                  <w:textInput/>
                </w:ffData>
              </w:fldChar>
            </w:r>
            <w:bookmarkStart w:id="17" w:name="Text19"/>
            <w:r w:rsidR="00EE3E4D" w:rsidRPr="002D0A99">
              <w:rPr>
                <w:rFonts w:asciiTheme="minorHAnsi" w:hAnsiTheme="minorHAnsi" w:cs="Arial"/>
                <w:sz w:val="22"/>
                <w:szCs w:val="22"/>
              </w:rPr>
              <w:instrText xml:space="preserve"> FORMTEXT </w:instrText>
            </w:r>
            <w:r w:rsidRPr="002D0A99">
              <w:rPr>
                <w:rFonts w:asciiTheme="minorHAnsi" w:hAnsiTheme="minorHAnsi" w:cs="Arial"/>
                <w:sz w:val="22"/>
                <w:szCs w:val="22"/>
              </w:rPr>
            </w:r>
            <w:r w:rsidRPr="002D0A99">
              <w:rPr>
                <w:rFonts w:asciiTheme="minorHAnsi" w:hAnsiTheme="minorHAnsi" w:cs="Arial"/>
                <w:sz w:val="22"/>
                <w:szCs w:val="22"/>
              </w:rPr>
              <w:fldChar w:fldCharType="separate"/>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Pr="002D0A99">
              <w:rPr>
                <w:rFonts w:asciiTheme="minorHAnsi" w:hAnsiTheme="minorHAnsi" w:cs="Arial"/>
                <w:sz w:val="22"/>
                <w:szCs w:val="22"/>
              </w:rPr>
              <w:fldChar w:fldCharType="end"/>
            </w:r>
            <w:bookmarkEnd w:id="17"/>
          </w:p>
          <w:p w:rsidR="00EE3E4D" w:rsidRPr="002D0A99" w:rsidRDefault="00EE3E4D" w:rsidP="002D0A99">
            <w:pPr>
              <w:spacing w:after="120" w:line="280" w:lineRule="exact"/>
              <w:rPr>
                <w:rFonts w:asciiTheme="minorHAnsi" w:hAnsiTheme="minorHAnsi" w:cs="Arial"/>
                <w:sz w:val="22"/>
                <w:szCs w:val="22"/>
              </w:rPr>
            </w:pPr>
          </w:p>
        </w:tc>
        <w:tc>
          <w:tcPr>
            <w:tcW w:w="4087" w:type="dxa"/>
          </w:tcPr>
          <w:p w:rsidR="00EE3E4D" w:rsidRPr="002D0A99" w:rsidRDefault="00EE3E4D" w:rsidP="002D0A99">
            <w:pPr>
              <w:overflowPunct/>
              <w:autoSpaceDE/>
              <w:autoSpaceDN/>
              <w:adjustRightInd/>
              <w:spacing w:after="120" w:line="280" w:lineRule="exact"/>
              <w:textAlignment w:val="auto"/>
              <w:rPr>
                <w:rFonts w:asciiTheme="minorHAnsi" w:hAnsiTheme="minorHAnsi" w:cs="Arial"/>
                <w:sz w:val="22"/>
                <w:szCs w:val="22"/>
              </w:rPr>
            </w:pPr>
            <w:r w:rsidRPr="002D0A99">
              <w:rPr>
                <w:rFonts w:asciiTheme="minorHAnsi" w:hAnsiTheme="minorHAnsi" w:cs="Arial"/>
                <w:sz w:val="22"/>
                <w:szCs w:val="22"/>
              </w:rPr>
              <w:t xml:space="preserve">Dates of work </w:t>
            </w:r>
            <w:r w:rsidR="00611FB3" w:rsidRPr="002D0A99">
              <w:rPr>
                <w:rFonts w:asciiTheme="minorHAnsi" w:hAnsiTheme="minorHAnsi" w:cs="Arial"/>
                <w:sz w:val="22"/>
                <w:szCs w:val="22"/>
              </w:rPr>
              <w:fldChar w:fldCharType="begin">
                <w:ffData>
                  <w:name w:val="Text74"/>
                  <w:enabled/>
                  <w:calcOnExit w:val="0"/>
                  <w:textInput/>
                </w:ffData>
              </w:fldChar>
            </w:r>
            <w:bookmarkStart w:id="18" w:name="Text74"/>
            <w:r w:rsidRPr="002D0A99">
              <w:rPr>
                <w:rFonts w:asciiTheme="minorHAnsi" w:hAnsiTheme="minorHAnsi" w:cs="Arial"/>
                <w:sz w:val="22"/>
                <w:szCs w:val="22"/>
              </w:rPr>
              <w:instrText xml:space="preserve"> FORMTEXT </w:instrText>
            </w:r>
            <w:r w:rsidR="00611FB3" w:rsidRPr="002D0A99">
              <w:rPr>
                <w:rFonts w:asciiTheme="minorHAnsi" w:hAnsiTheme="minorHAnsi" w:cs="Arial"/>
                <w:sz w:val="22"/>
                <w:szCs w:val="22"/>
              </w:rPr>
            </w:r>
            <w:r w:rsidR="00611FB3" w:rsidRPr="002D0A99">
              <w:rPr>
                <w:rFonts w:asciiTheme="minorHAnsi" w:hAnsiTheme="minorHAnsi" w:cs="Arial"/>
                <w:sz w:val="22"/>
                <w:szCs w:val="22"/>
              </w:rPr>
              <w:fldChar w:fldCharType="separate"/>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00611FB3" w:rsidRPr="002D0A99">
              <w:rPr>
                <w:rFonts w:asciiTheme="minorHAnsi" w:hAnsiTheme="minorHAnsi" w:cs="Arial"/>
                <w:sz w:val="22"/>
                <w:szCs w:val="22"/>
              </w:rPr>
              <w:fldChar w:fldCharType="end"/>
            </w:r>
            <w:bookmarkEnd w:id="18"/>
          </w:p>
          <w:p w:rsidR="00EE3E4D" w:rsidRPr="002D0A99" w:rsidRDefault="00EE3E4D" w:rsidP="002D0A99">
            <w:pPr>
              <w:spacing w:after="120" w:line="280" w:lineRule="exact"/>
              <w:rPr>
                <w:rFonts w:asciiTheme="minorHAnsi" w:hAnsiTheme="minorHAnsi" w:cs="Arial"/>
                <w:sz w:val="22"/>
                <w:szCs w:val="22"/>
              </w:rPr>
            </w:pPr>
          </w:p>
        </w:tc>
      </w:tr>
      <w:tr w:rsidR="00EE3E4D" w:rsidRPr="002D0A99" w:rsidTr="001D1909">
        <w:tc>
          <w:tcPr>
            <w:tcW w:w="2518" w:type="dxa"/>
          </w:tcPr>
          <w:p w:rsidR="00EE3E4D" w:rsidRPr="002D0A99" w:rsidRDefault="00EE3E4D"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Nature of work done</w:t>
            </w:r>
          </w:p>
          <w:p w:rsidR="00EE3E4D" w:rsidRPr="002D0A99" w:rsidRDefault="00EE3E4D" w:rsidP="002D0A99">
            <w:pPr>
              <w:spacing w:after="120" w:line="280" w:lineRule="exact"/>
              <w:rPr>
                <w:rFonts w:asciiTheme="minorHAnsi" w:hAnsiTheme="minorHAnsi" w:cs="Arial"/>
                <w:sz w:val="22"/>
                <w:szCs w:val="22"/>
              </w:rPr>
            </w:pPr>
          </w:p>
        </w:tc>
        <w:tc>
          <w:tcPr>
            <w:tcW w:w="3135" w:type="dxa"/>
          </w:tcPr>
          <w:p w:rsidR="00EE3E4D" w:rsidRPr="002D0A99" w:rsidRDefault="00611FB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fldChar w:fldCharType="begin">
                <w:ffData>
                  <w:name w:val="Text57"/>
                  <w:enabled/>
                  <w:calcOnExit w:val="0"/>
                  <w:textInput/>
                </w:ffData>
              </w:fldChar>
            </w:r>
            <w:bookmarkStart w:id="19" w:name="Text57"/>
            <w:r w:rsidR="00EE3E4D" w:rsidRPr="002D0A99">
              <w:rPr>
                <w:rFonts w:asciiTheme="minorHAnsi" w:hAnsiTheme="minorHAnsi" w:cs="Arial"/>
                <w:sz w:val="22"/>
                <w:szCs w:val="22"/>
              </w:rPr>
              <w:instrText xml:space="preserve"> FORMTEXT </w:instrText>
            </w:r>
            <w:r w:rsidRPr="002D0A99">
              <w:rPr>
                <w:rFonts w:asciiTheme="minorHAnsi" w:hAnsiTheme="minorHAnsi" w:cs="Arial"/>
                <w:sz w:val="22"/>
                <w:szCs w:val="22"/>
              </w:rPr>
            </w:r>
            <w:r w:rsidRPr="002D0A99">
              <w:rPr>
                <w:rFonts w:asciiTheme="minorHAnsi" w:hAnsiTheme="minorHAnsi" w:cs="Arial"/>
                <w:sz w:val="22"/>
                <w:szCs w:val="22"/>
              </w:rPr>
              <w:fldChar w:fldCharType="separate"/>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Pr="002D0A99">
              <w:rPr>
                <w:rFonts w:asciiTheme="minorHAnsi" w:hAnsiTheme="minorHAnsi" w:cs="Arial"/>
                <w:sz w:val="22"/>
                <w:szCs w:val="22"/>
              </w:rPr>
              <w:fldChar w:fldCharType="end"/>
            </w:r>
            <w:bookmarkEnd w:id="19"/>
          </w:p>
        </w:tc>
        <w:tc>
          <w:tcPr>
            <w:tcW w:w="4087" w:type="dxa"/>
          </w:tcPr>
          <w:p w:rsidR="00EE3E4D" w:rsidRPr="002D0A99" w:rsidRDefault="00EE3E4D"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 xml:space="preserve">Value of contract </w:t>
            </w:r>
            <w:r w:rsidR="00611FB3" w:rsidRPr="002D0A99">
              <w:rPr>
                <w:rFonts w:asciiTheme="minorHAnsi" w:hAnsiTheme="minorHAnsi" w:cs="Arial"/>
                <w:sz w:val="22"/>
                <w:szCs w:val="22"/>
              </w:rPr>
              <w:fldChar w:fldCharType="begin">
                <w:ffData>
                  <w:name w:val="Text75"/>
                  <w:enabled/>
                  <w:calcOnExit w:val="0"/>
                  <w:textInput/>
                </w:ffData>
              </w:fldChar>
            </w:r>
            <w:bookmarkStart w:id="20" w:name="Text75"/>
            <w:r w:rsidRPr="002D0A99">
              <w:rPr>
                <w:rFonts w:asciiTheme="minorHAnsi" w:hAnsiTheme="minorHAnsi" w:cs="Arial"/>
                <w:sz w:val="22"/>
                <w:szCs w:val="22"/>
              </w:rPr>
              <w:instrText xml:space="preserve"> FORMTEXT </w:instrText>
            </w:r>
            <w:r w:rsidR="00611FB3" w:rsidRPr="002D0A99">
              <w:rPr>
                <w:rFonts w:asciiTheme="minorHAnsi" w:hAnsiTheme="minorHAnsi" w:cs="Arial"/>
                <w:sz w:val="22"/>
                <w:szCs w:val="22"/>
              </w:rPr>
            </w:r>
            <w:r w:rsidR="00611FB3" w:rsidRPr="002D0A99">
              <w:rPr>
                <w:rFonts w:asciiTheme="minorHAnsi" w:hAnsiTheme="minorHAnsi" w:cs="Arial"/>
                <w:sz w:val="22"/>
                <w:szCs w:val="22"/>
              </w:rPr>
              <w:fldChar w:fldCharType="separate"/>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00611FB3" w:rsidRPr="002D0A99">
              <w:rPr>
                <w:rFonts w:asciiTheme="minorHAnsi" w:hAnsiTheme="minorHAnsi" w:cs="Arial"/>
                <w:sz w:val="22"/>
                <w:szCs w:val="22"/>
              </w:rPr>
              <w:fldChar w:fldCharType="end"/>
            </w:r>
            <w:bookmarkEnd w:id="20"/>
          </w:p>
        </w:tc>
      </w:tr>
    </w:tbl>
    <w:p w:rsidR="001F0BC6" w:rsidRPr="002D0A99" w:rsidRDefault="001F0BC6" w:rsidP="002D0A99">
      <w:pPr>
        <w:spacing w:after="120" w:line="280" w:lineRule="exact"/>
        <w:rPr>
          <w:rFonts w:asciiTheme="minorHAnsi" w:hAnsiTheme="minorHAnsi" w:cs="Arial"/>
        </w:rPr>
      </w:pPr>
    </w:p>
    <w:p w:rsidR="001F0BC6" w:rsidRPr="002D0A99" w:rsidRDefault="001F0BC6" w:rsidP="002D0A99">
      <w:pPr>
        <w:spacing w:after="120" w:line="280" w:lineRule="exact"/>
        <w:rPr>
          <w:rFonts w:asciiTheme="minorHAnsi" w:hAnsiTheme="minorHAnsi" w:cs="Arial"/>
          <w:sz w:val="22"/>
        </w:rPr>
      </w:pPr>
      <w:r w:rsidRPr="002D0A99">
        <w:rPr>
          <w:rFonts w:asciiTheme="minorHAnsi" w:hAnsiTheme="minorHAnsi" w:cs="Arial"/>
          <w:sz w:val="22"/>
        </w:rPr>
        <w:t>Reference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135"/>
        <w:gridCol w:w="4087"/>
      </w:tblGrid>
      <w:tr w:rsidR="001F0BC6" w:rsidRPr="002D0A99" w:rsidTr="001D1909">
        <w:tc>
          <w:tcPr>
            <w:tcW w:w="2518" w:type="dxa"/>
          </w:tcPr>
          <w:p w:rsidR="001F0BC6" w:rsidRPr="002D0A99" w:rsidRDefault="001F0BC6"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Company Name</w:t>
            </w:r>
          </w:p>
        </w:tc>
        <w:tc>
          <w:tcPr>
            <w:tcW w:w="7222" w:type="dxa"/>
            <w:gridSpan w:val="2"/>
          </w:tcPr>
          <w:p w:rsidR="001F0BC6" w:rsidRPr="002D0A99" w:rsidRDefault="00611FB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fldChar w:fldCharType="begin">
                <w:ffData>
                  <w:name w:val="Text20"/>
                  <w:enabled/>
                  <w:calcOnExit w:val="0"/>
                  <w:textInput/>
                </w:ffData>
              </w:fldChar>
            </w:r>
            <w:bookmarkStart w:id="21" w:name="Text20"/>
            <w:r w:rsidR="00A31B50" w:rsidRPr="002D0A99">
              <w:rPr>
                <w:rFonts w:asciiTheme="minorHAnsi" w:hAnsiTheme="minorHAnsi" w:cs="Arial"/>
                <w:sz w:val="22"/>
                <w:szCs w:val="22"/>
              </w:rPr>
              <w:instrText xml:space="preserve"> FORMTEXT </w:instrText>
            </w:r>
            <w:r w:rsidRPr="002D0A99">
              <w:rPr>
                <w:rFonts w:asciiTheme="minorHAnsi" w:hAnsiTheme="minorHAnsi" w:cs="Arial"/>
                <w:sz w:val="22"/>
                <w:szCs w:val="22"/>
              </w:rPr>
            </w:r>
            <w:r w:rsidRPr="002D0A99">
              <w:rPr>
                <w:rFonts w:asciiTheme="minorHAnsi" w:hAnsiTheme="minorHAnsi" w:cs="Arial"/>
                <w:sz w:val="22"/>
                <w:szCs w:val="22"/>
              </w:rPr>
              <w:fldChar w:fldCharType="separate"/>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Pr="002D0A99">
              <w:rPr>
                <w:rFonts w:asciiTheme="minorHAnsi" w:hAnsiTheme="minorHAnsi" w:cs="Arial"/>
                <w:sz w:val="22"/>
                <w:szCs w:val="22"/>
              </w:rPr>
              <w:fldChar w:fldCharType="end"/>
            </w:r>
            <w:bookmarkEnd w:id="21"/>
          </w:p>
          <w:p w:rsidR="001F0BC6" w:rsidRPr="002D0A99" w:rsidRDefault="001F0BC6" w:rsidP="002D0A99">
            <w:pPr>
              <w:spacing w:after="120" w:line="280" w:lineRule="exact"/>
              <w:rPr>
                <w:rFonts w:asciiTheme="minorHAnsi" w:hAnsiTheme="minorHAnsi" w:cs="Arial"/>
                <w:sz w:val="22"/>
                <w:szCs w:val="22"/>
              </w:rPr>
            </w:pPr>
          </w:p>
        </w:tc>
      </w:tr>
      <w:tr w:rsidR="001F0BC6" w:rsidRPr="002D0A99" w:rsidTr="001D1909">
        <w:tc>
          <w:tcPr>
            <w:tcW w:w="2518" w:type="dxa"/>
          </w:tcPr>
          <w:p w:rsidR="001F0BC6" w:rsidRPr="002D0A99" w:rsidRDefault="001F0BC6"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Address</w:t>
            </w:r>
          </w:p>
        </w:tc>
        <w:tc>
          <w:tcPr>
            <w:tcW w:w="7222" w:type="dxa"/>
            <w:gridSpan w:val="2"/>
          </w:tcPr>
          <w:p w:rsidR="001F0BC6" w:rsidRPr="002D0A99" w:rsidRDefault="00611FB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fldChar w:fldCharType="begin">
                <w:ffData>
                  <w:name w:val="Text21"/>
                  <w:enabled/>
                  <w:calcOnExit w:val="0"/>
                  <w:textInput/>
                </w:ffData>
              </w:fldChar>
            </w:r>
            <w:bookmarkStart w:id="22" w:name="Text21"/>
            <w:r w:rsidR="00A31B50" w:rsidRPr="002D0A99">
              <w:rPr>
                <w:rFonts w:asciiTheme="minorHAnsi" w:hAnsiTheme="minorHAnsi" w:cs="Arial"/>
                <w:sz w:val="22"/>
                <w:szCs w:val="22"/>
              </w:rPr>
              <w:instrText xml:space="preserve"> FORMTEXT </w:instrText>
            </w:r>
            <w:r w:rsidRPr="002D0A99">
              <w:rPr>
                <w:rFonts w:asciiTheme="minorHAnsi" w:hAnsiTheme="minorHAnsi" w:cs="Arial"/>
                <w:sz w:val="22"/>
                <w:szCs w:val="22"/>
              </w:rPr>
            </w:r>
            <w:r w:rsidRPr="002D0A99">
              <w:rPr>
                <w:rFonts w:asciiTheme="minorHAnsi" w:hAnsiTheme="minorHAnsi" w:cs="Arial"/>
                <w:sz w:val="22"/>
                <w:szCs w:val="22"/>
              </w:rPr>
              <w:fldChar w:fldCharType="separate"/>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Pr="002D0A99">
              <w:rPr>
                <w:rFonts w:asciiTheme="minorHAnsi" w:hAnsiTheme="minorHAnsi" w:cs="Arial"/>
                <w:sz w:val="22"/>
                <w:szCs w:val="22"/>
              </w:rPr>
              <w:fldChar w:fldCharType="end"/>
            </w:r>
            <w:bookmarkEnd w:id="22"/>
          </w:p>
          <w:p w:rsidR="001F0BC6" w:rsidRPr="002D0A99" w:rsidRDefault="001F0BC6" w:rsidP="002D0A99">
            <w:pPr>
              <w:spacing w:after="120" w:line="280" w:lineRule="exact"/>
              <w:rPr>
                <w:rFonts w:asciiTheme="minorHAnsi" w:hAnsiTheme="minorHAnsi" w:cs="Arial"/>
                <w:sz w:val="22"/>
                <w:szCs w:val="22"/>
              </w:rPr>
            </w:pPr>
          </w:p>
          <w:p w:rsidR="001F0BC6" w:rsidRPr="002D0A99" w:rsidRDefault="001F0BC6" w:rsidP="002D0A99">
            <w:pPr>
              <w:spacing w:after="120" w:line="280" w:lineRule="exact"/>
              <w:rPr>
                <w:rFonts w:asciiTheme="minorHAnsi" w:hAnsiTheme="minorHAnsi" w:cs="Arial"/>
                <w:sz w:val="22"/>
                <w:szCs w:val="22"/>
              </w:rPr>
            </w:pPr>
          </w:p>
        </w:tc>
      </w:tr>
      <w:tr w:rsidR="001F0BC6" w:rsidRPr="002D0A99" w:rsidTr="001D1909">
        <w:tc>
          <w:tcPr>
            <w:tcW w:w="2518" w:type="dxa"/>
          </w:tcPr>
          <w:p w:rsidR="001F0BC6" w:rsidRPr="002D0A99" w:rsidRDefault="001F0BC6"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Telephone No</w:t>
            </w:r>
          </w:p>
        </w:tc>
        <w:tc>
          <w:tcPr>
            <w:tcW w:w="3135" w:type="dxa"/>
          </w:tcPr>
          <w:p w:rsidR="001F0BC6" w:rsidRPr="002D0A99" w:rsidRDefault="00611FB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fldChar w:fldCharType="begin">
                <w:ffData>
                  <w:name w:val="Text22"/>
                  <w:enabled/>
                  <w:calcOnExit w:val="0"/>
                  <w:textInput/>
                </w:ffData>
              </w:fldChar>
            </w:r>
            <w:bookmarkStart w:id="23" w:name="Text22"/>
            <w:r w:rsidR="00A31B50" w:rsidRPr="002D0A99">
              <w:rPr>
                <w:rFonts w:asciiTheme="minorHAnsi" w:hAnsiTheme="minorHAnsi" w:cs="Arial"/>
                <w:sz w:val="22"/>
                <w:szCs w:val="22"/>
              </w:rPr>
              <w:instrText xml:space="preserve"> FORMTEXT </w:instrText>
            </w:r>
            <w:r w:rsidRPr="002D0A99">
              <w:rPr>
                <w:rFonts w:asciiTheme="minorHAnsi" w:hAnsiTheme="minorHAnsi" w:cs="Arial"/>
                <w:sz w:val="22"/>
                <w:szCs w:val="22"/>
              </w:rPr>
            </w:r>
            <w:r w:rsidRPr="002D0A99">
              <w:rPr>
                <w:rFonts w:asciiTheme="minorHAnsi" w:hAnsiTheme="minorHAnsi" w:cs="Arial"/>
                <w:sz w:val="22"/>
                <w:szCs w:val="22"/>
              </w:rPr>
              <w:fldChar w:fldCharType="separate"/>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Pr="002D0A99">
              <w:rPr>
                <w:rFonts w:asciiTheme="minorHAnsi" w:hAnsiTheme="minorHAnsi" w:cs="Arial"/>
                <w:sz w:val="22"/>
                <w:szCs w:val="22"/>
              </w:rPr>
              <w:fldChar w:fldCharType="end"/>
            </w:r>
            <w:bookmarkEnd w:id="23"/>
          </w:p>
          <w:p w:rsidR="001F0BC6" w:rsidRPr="002D0A99" w:rsidRDefault="001F0BC6" w:rsidP="002D0A99">
            <w:pPr>
              <w:spacing w:after="120" w:line="280" w:lineRule="exact"/>
              <w:rPr>
                <w:rFonts w:asciiTheme="minorHAnsi" w:hAnsiTheme="minorHAnsi" w:cs="Arial"/>
                <w:sz w:val="22"/>
                <w:szCs w:val="22"/>
              </w:rPr>
            </w:pPr>
          </w:p>
        </w:tc>
        <w:tc>
          <w:tcPr>
            <w:tcW w:w="4087" w:type="dxa"/>
          </w:tcPr>
          <w:p w:rsidR="001F0BC6" w:rsidRPr="002D0A99" w:rsidRDefault="001F0BC6"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Ext</w:t>
            </w:r>
            <w:r w:rsidR="00A31B50" w:rsidRPr="002D0A99">
              <w:rPr>
                <w:rFonts w:asciiTheme="minorHAnsi" w:hAnsiTheme="minorHAnsi" w:cs="Arial"/>
                <w:sz w:val="22"/>
                <w:szCs w:val="22"/>
              </w:rPr>
              <w:t xml:space="preserve"> </w:t>
            </w:r>
            <w:r w:rsidR="00611FB3" w:rsidRPr="002D0A99">
              <w:rPr>
                <w:rFonts w:asciiTheme="minorHAnsi" w:hAnsiTheme="minorHAnsi" w:cs="Arial"/>
                <w:sz w:val="22"/>
                <w:szCs w:val="22"/>
              </w:rPr>
              <w:fldChar w:fldCharType="begin">
                <w:ffData>
                  <w:name w:val="Text23"/>
                  <w:enabled/>
                  <w:calcOnExit w:val="0"/>
                  <w:textInput/>
                </w:ffData>
              </w:fldChar>
            </w:r>
            <w:bookmarkStart w:id="24" w:name="Text23"/>
            <w:r w:rsidR="00A31B50" w:rsidRPr="002D0A99">
              <w:rPr>
                <w:rFonts w:asciiTheme="minorHAnsi" w:hAnsiTheme="minorHAnsi" w:cs="Arial"/>
                <w:sz w:val="22"/>
                <w:szCs w:val="22"/>
              </w:rPr>
              <w:instrText xml:space="preserve"> FORMTEXT </w:instrText>
            </w:r>
            <w:r w:rsidR="00611FB3" w:rsidRPr="002D0A99">
              <w:rPr>
                <w:rFonts w:asciiTheme="minorHAnsi" w:hAnsiTheme="minorHAnsi" w:cs="Arial"/>
                <w:sz w:val="22"/>
                <w:szCs w:val="22"/>
              </w:rPr>
            </w:r>
            <w:r w:rsidR="00611FB3" w:rsidRPr="002D0A99">
              <w:rPr>
                <w:rFonts w:asciiTheme="minorHAnsi" w:hAnsiTheme="minorHAnsi" w:cs="Arial"/>
                <w:sz w:val="22"/>
                <w:szCs w:val="22"/>
              </w:rPr>
              <w:fldChar w:fldCharType="separate"/>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611FB3" w:rsidRPr="002D0A99">
              <w:rPr>
                <w:rFonts w:asciiTheme="minorHAnsi" w:hAnsiTheme="minorHAnsi" w:cs="Arial"/>
                <w:sz w:val="22"/>
                <w:szCs w:val="22"/>
              </w:rPr>
              <w:fldChar w:fldCharType="end"/>
            </w:r>
            <w:bookmarkEnd w:id="24"/>
          </w:p>
        </w:tc>
      </w:tr>
      <w:tr w:rsidR="00EE3E4D" w:rsidRPr="002D0A99" w:rsidTr="001D1909">
        <w:tc>
          <w:tcPr>
            <w:tcW w:w="2518" w:type="dxa"/>
          </w:tcPr>
          <w:p w:rsidR="00EE3E4D" w:rsidRPr="002D0A99" w:rsidRDefault="00EE3E4D"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Fax No</w:t>
            </w:r>
          </w:p>
        </w:tc>
        <w:tc>
          <w:tcPr>
            <w:tcW w:w="3135" w:type="dxa"/>
          </w:tcPr>
          <w:p w:rsidR="00EE3E4D" w:rsidRPr="002D0A99" w:rsidRDefault="00611FB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fldChar w:fldCharType="begin">
                <w:ffData>
                  <w:name w:val="Text24"/>
                  <w:enabled/>
                  <w:calcOnExit w:val="0"/>
                  <w:textInput/>
                </w:ffData>
              </w:fldChar>
            </w:r>
            <w:bookmarkStart w:id="25" w:name="Text24"/>
            <w:r w:rsidR="00EE3E4D" w:rsidRPr="002D0A99">
              <w:rPr>
                <w:rFonts w:asciiTheme="minorHAnsi" w:hAnsiTheme="minorHAnsi" w:cs="Arial"/>
                <w:sz w:val="22"/>
                <w:szCs w:val="22"/>
              </w:rPr>
              <w:instrText xml:space="preserve"> FORMTEXT </w:instrText>
            </w:r>
            <w:r w:rsidRPr="002D0A99">
              <w:rPr>
                <w:rFonts w:asciiTheme="minorHAnsi" w:hAnsiTheme="minorHAnsi" w:cs="Arial"/>
                <w:sz w:val="22"/>
                <w:szCs w:val="22"/>
              </w:rPr>
            </w:r>
            <w:r w:rsidRPr="002D0A99">
              <w:rPr>
                <w:rFonts w:asciiTheme="minorHAnsi" w:hAnsiTheme="minorHAnsi" w:cs="Arial"/>
                <w:sz w:val="22"/>
                <w:szCs w:val="22"/>
              </w:rPr>
              <w:fldChar w:fldCharType="separate"/>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Pr="002D0A99">
              <w:rPr>
                <w:rFonts w:asciiTheme="minorHAnsi" w:hAnsiTheme="minorHAnsi" w:cs="Arial"/>
                <w:sz w:val="22"/>
                <w:szCs w:val="22"/>
              </w:rPr>
              <w:fldChar w:fldCharType="end"/>
            </w:r>
            <w:bookmarkEnd w:id="25"/>
          </w:p>
          <w:p w:rsidR="00EE3E4D" w:rsidRPr="002D0A99" w:rsidRDefault="00EE3E4D" w:rsidP="002D0A99">
            <w:pPr>
              <w:spacing w:after="120" w:line="280" w:lineRule="exact"/>
              <w:rPr>
                <w:rFonts w:asciiTheme="minorHAnsi" w:hAnsiTheme="minorHAnsi" w:cs="Arial"/>
                <w:sz w:val="22"/>
                <w:szCs w:val="22"/>
              </w:rPr>
            </w:pPr>
          </w:p>
        </w:tc>
        <w:tc>
          <w:tcPr>
            <w:tcW w:w="4087" w:type="dxa"/>
          </w:tcPr>
          <w:p w:rsidR="00EE3E4D" w:rsidRPr="002D0A99" w:rsidRDefault="00304F29" w:rsidP="002D0A99">
            <w:pPr>
              <w:overflowPunct/>
              <w:autoSpaceDE/>
              <w:autoSpaceDN/>
              <w:adjustRightInd/>
              <w:spacing w:after="120" w:line="280" w:lineRule="exact"/>
              <w:textAlignment w:val="auto"/>
              <w:rPr>
                <w:rFonts w:asciiTheme="minorHAnsi" w:hAnsiTheme="minorHAnsi" w:cs="Arial"/>
                <w:sz w:val="22"/>
                <w:szCs w:val="22"/>
              </w:rPr>
            </w:pPr>
            <w:r w:rsidRPr="002D0A99">
              <w:rPr>
                <w:rFonts w:asciiTheme="minorHAnsi" w:hAnsiTheme="minorHAnsi" w:cs="Arial"/>
                <w:sz w:val="22"/>
                <w:szCs w:val="22"/>
              </w:rPr>
              <w:lastRenderedPageBreak/>
              <w:t xml:space="preserve">Email </w:t>
            </w:r>
            <w:r w:rsidR="00611FB3" w:rsidRPr="002D0A99">
              <w:rPr>
                <w:rFonts w:asciiTheme="minorHAnsi" w:hAnsiTheme="minorHAnsi" w:cs="Arial"/>
                <w:sz w:val="22"/>
                <w:szCs w:val="22"/>
              </w:rPr>
              <w:fldChar w:fldCharType="begin">
                <w:ffData>
                  <w:name w:val="Text76"/>
                  <w:enabled/>
                  <w:calcOnExit w:val="0"/>
                  <w:textInput/>
                </w:ffData>
              </w:fldChar>
            </w:r>
            <w:bookmarkStart w:id="26" w:name="Text76"/>
            <w:r w:rsidRPr="002D0A99">
              <w:rPr>
                <w:rFonts w:asciiTheme="minorHAnsi" w:hAnsiTheme="minorHAnsi" w:cs="Arial"/>
                <w:sz w:val="22"/>
                <w:szCs w:val="22"/>
              </w:rPr>
              <w:instrText xml:space="preserve"> FORMTEXT </w:instrText>
            </w:r>
            <w:r w:rsidR="00611FB3" w:rsidRPr="002D0A99">
              <w:rPr>
                <w:rFonts w:asciiTheme="minorHAnsi" w:hAnsiTheme="minorHAnsi" w:cs="Arial"/>
                <w:sz w:val="22"/>
                <w:szCs w:val="22"/>
              </w:rPr>
            </w:r>
            <w:r w:rsidR="00611FB3" w:rsidRPr="002D0A99">
              <w:rPr>
                <w:rFonts w:asciiTheme="minorHAnsi" w:hAnsiTheme="minorHAnsi" w:cs="Arial"/>
                <w:sz w:val="22"/>
                <w:szCs w:val="22"/>
              </w:rPr>
              <w:fldChar w:fldCharType="separate"/>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00611FB3" w:rsidRPr="002D0A99">
              <w:rPr>
                <w:rFonts w:asciiTheme="minorHAnsi" w:hAnsiTheme="minorHAnsi" w:cs="Arial"/>
                <w:sz w:val="22"/>
                <w:szCs w:val="22"/>
              </w:rPr>
              <w:fldChar w:fldCharType="end"/>
            </w:r>
            <w:bookmarkEnd w:id="26"/>
          </w:p>
          <w:p w:rsidR="00EE3E4D" w:rsidRPr="002D0A99" w:rsidRDefault="00EE3E4D" w:rsidP="002D0A99">
            <w:pPr>
              <w:spacing w:after="120" w:line="280" w:lineRule="exact"/>
              <w:rPr>
                <w:rFonts w:asciiTheme="minorHAnsi" w:hAnsiTheme="minorHAnsi" w:cs="Arial"/>
                <w:sz w:val="22"/>
                <w:szCs w:val="22"/>
              </w:rPr>
            </w:pPr>
          </w:p>
        </w:tc>
      </w:tr>
      <w:tr w:rsidR="00EE3E4D" w:rsidRPr="002D0A99" w:rsidTr="001D1909">
        <w:tc>
          <w:tcPr>
            <w:tcW w:w="2518" w:type="dxa"/>
          </w:tcPr>
          <w:p w:rsidR="00EE3E4D" w:rsidRPr="002D0A99" w:rsidRDefault="00EE3E4D"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lastRenderedPageBreak/>
              <w:t>Contact</w:t>
            </w:r>
          </w:p>
        </w:tc>
        <w:tc>
          <w:tcPr>
            <w:tcW w:w="3135" w:type="dxa"/>
          </w:tcPr>
          <w:p w:rsidR="00EE3E4D" w:rsidRPr="002D0A99" w:rsidRDefault="00611FB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fldChar w:fldCharType="begin">
                <w:ffData>
                  <w:name w:val="Text25"/>
                  <w:enabled/>
                  <w:calcOnExit w:val="0"/>
                  <w:textInput/>
                </w:ffData>
              </w:fldChar>
            </w:r>
            <w:bookmarkStart w:id="27" w:name="Text25"/>
            <w:r w:rsidR="00EE3E4D" w:rsidRPr="002D0A99">
              <w:rPr>
                <w:rFonts w:asciiTheme="minorHAnsi" w:hAnsiTheme="minorHAnsi" w:cs="Arial"/>
                <w:sz w:val="22"/>
                <w:szCs w:val="22"/>
              </w:rPr>
              <w:instrText xml:space="preserve"> FORMTEXT </w:instrText>
            </w:r>
            <w:r w:rsidRPr="002D0A99">
              <w:rPr>
                <w:rFonts w:asciiTheme="minorHAnsi" w:hAnsiTheme="minorHAnsi" w:cs="Arial"/>
                <w:sz w:val="22"/>
                <w:szCs w:val="22"/>
              </w:rPr>
            </w:r>
            <w:r w:rsidRPr="002D0A99">
              <w:rPr>
                <w:rFonts w:asciiTheme="minorHAnsi" w:hAnsiTheme="minorHAnsi" w:cs="Arial"/>
                <w:sz w:val="22"/>
                <w:szCs w:val="22"/>
              </w:rPr>
              <w:fldChar w:fldCharType="separate"/>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Pr="002D0A99">
              <w:rPr>
                <w:rFonts w:asciiTheme="minorHAnsi" w:hAnsiTheme="minorHAnsi" w:cs="Arial"/>
                <w:sz w:val="22"/>
                <w:szCs w:val="22"/>
              </w:rPr>
              <w:fldChar w:fldCharType="end"/>
            </w:r>
            <w:bookmarkEnd w:id="27"/>
          </w:p>
          <w:p w:rsidR="00EE3E4D" w:rsidRPr="002D0A99" w:rsidRDefault="00EE3E4D" w:rsidP="002D0A99">
            <w:pPr>
              <w:spacing w:after="120" w:line="280" w:lineRule="exact"/>
              <w:rPr>
                <w:rFonts w:asciiTheme="minorHAnsi" w:hAnsiTheme="minorHAnsi" w:cs="Arial"/>
                <w:sz w:val="22"/>
                <w:szCs w:val="22"/>
              </w:rPr>
            </w:pPr>
          </w:p>
        </w:tc>
        <w:tc>
          <w:tcPr>
            <w:tcW w:w="4087" w:type="dxa"/>
          </w:tcPr>
          <w:p w:rsidR="00EE3E4D" w:rsidRPr="002D0A99" w:rsidRDefault="00304F29" w:rsidP="002D0A99">
            <w:pPr>
              <w:overflowPunct/>
              <w:autoSpaceDE/>
              <w:autoSpaceDN/>
              <w:adjustRightInd/>
              <w:spacing w:after="120" w:line="280" w:lineRule="exact"/>
              <w:textAlignment w:val="auto"/>
              <w:rPr>
                <w:rFonts w:asciiTheme="minorHAnsi" w:hAnsiTheme="minorHAnsi" w:cs="Arial"/>
                <w:sz w:val="22"/>
                <w:szCs w:val="22"/>
              </w:rPr>
            </w:pPr>
            <w:r w:rsidRPr="002D0A99">
              <w:rPr>
                <w:rFonts w:asciiTheme="minorHAnsi" w:hAnsiTheme="minorHAnsi" w:cs="Arial"/>
                <w:sz w:val="22"/>
                <w:szCs w:val="22"/>
              </w:rPr>
              <w:t xml:space="preserve">Dates of work </w:t>
            </w:r>
            <w:r w:rsidR="00611FB3" w:rsidRPr="002D0A99">
              <w:rPr>
                <w:rFonts w:asciiTheme="minorHAnsi" w:hAnsiTheme="minorHAnsi" w:cs="Arial"/>
                <w:sz w:val="22"/>
                <w:szCs w:val="22"/>
              </w:rPr>
              <w:fldChar w:fldCharType="begin">
                <w:ffData>
                  <w:name w:val="Text77"/>
                  <w:enabled/>
                  <w:calcOnExit w:val="0"/>
                  <w:textInput/>
                </w:ffData>
              </w:fldChar>
            </w:r>
            <w:bookmarkStart w:id="28" w:name="Text77"/>
            <w:r w:rsidRPr="002D0A99">
              <w:rPr>
                <w:rFonts w:asciiTheme="minorHAnsi" w:hAnsiTheme="minorHAnsi" w:cs="Arial"/>
                <w:sz w:val="22"/>
                <w:szCs w:val="22"/>
              </w:rPr>
              <w:instrText xml:space="preserve"> FORMTEXT </w:instrText>
            </w:r>
            <w:r w:rsidR="00611FB3" w:rsidRPr="002D0A99">
              <w:rPr>
                <w:rFonts w:asciiTheme="minorHAnsi" w:hAnsiTheme="minorHAnsi" w:cs="Arial"/>
                <w:sz w:val="22"/>
                <w:szCs w:val="22"/>
              </w:rPr>
            </w:r>
            <w:r w:rsidR="00611FB3" w:rsidRPr="002D0A99">
              <w:rPr>
                <w:rFonts w:asciiTheme="minorHAnsi" w:hAnsiTheme="minorHAnsi" w:cs="Arial"/>
                <w:sz w:val="22"/>
                <w:szCs w:val="22"/>
              </w:rPr>
              <w:fldChar w:fldCharType="separate"/>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00611FB3" w:rsidRPr="002D0A99">
              <w:rPr>
                <w:rFonts w:asciiTheme="minorHAnsi" w:hAnsiTheme="minorHAnsi" w:cs="Arial"/>
                <w:sz w:val="22"/>
                <w:szCs w:val="22"/>
              </w:rPr>
              <w:fldChar w:fldCharType="end"/>
            </w:r>
            <w:bookmarkEnd w:id="28"/>
          </w:p>
          <w:p w:rsidR="00EE3E4D" w:rsidRPr="002D0A99" w:rsidRDefault="00EE3E4D" w:rsidP="002D0A99">
            <w:pPr>
              <w:spacing w:after="120" w:line="280" w:lineRule="exact"/>
              <w:rPr>
                <w:rFonts w:asciiTheme="minorHAnsi" w:hAnsiTheme="minorHAnsi" w:cs="Arial"/>
                <w:sz w:val="22"/>
                <w:szCs w:val="22"/>
              </w:rPr>
            </w:pPr>
          </w:p>
        </w:tc>
      </w:tr>
      <w:tr w:rsidR="00EE3E4D" w:rsidRPr="002D0A99" w:rsidTr="001D1909">
        <w:tc>
          <w:tcPr>
            <w:tcW w:w="2518" w:type="dxa"/>
          </w:tcPr>
          <w:p w:rsidR="00EE3E4D" w:rsidRPr="002D0A99" w:rsidRDefault="00EE3E4D"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Nature of work done</w:t>
            </w:r>
          </w:p>
          <w:p w:rsidR="00EE3E4D" w:rsidRPr="002D0A99" w:rsidRDefault="00EE3E4D" w:rsidP="002D0A99">
            <w:pPr>
              <w:spacing w:after="120" w:line="280" w:lineRule="exact"/>
              <w:rPr>
                <w:rFonts w:asciiTheme="minorHAnsi" w:hAnsiTheme="minorHAnsi" w:cs="Arial"/>
                <w:sz w:val="22"/>
                <w:szCs w:val="22"/>
              </w:rPr>
            </w:pPr>
          </w:p>
        </w:tc>
        <w:tc>
          <w:tcPr>
            <w:tcW w:w="3135" w:type="dxa"/>
          </w:tcPr>
          <w:p w:rsidR="00EE3E4D" w:rsidRPr="002D0A99" w:rsidRDefault="00611FB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fldChar w:fldCharType="begin">
                <w:ffData>
                  <w:name w:val="Text57"/>
                  <w:enabled/>
                  <w:calcOnExit w:val="0"/>
                  <w:textInput/>
                </w:ffData>
              </w:fldChar>
            </w:r>
            <w:r w:rsidR="00EE3E4D" w:rsidRPr="002D0A99">
              <w:rPr>
                <w:rFonts w:asciiTheme="minorHAnsi" w:hAnsiTheme="minorHAnsi" w:cs="Arial"/>
                <w:sz w:val="22"/>
                <w:szCs w:val="22"/>
              </w:rPr>
              <w:instrText xml:space="preserve"> FORMTEXT </w:instrText>
            </w:r>
            <w:r w:rsidRPr="002D0A99">
              <w:rPr>
                <w:rFonts w:asciiTheme="minorHAnsi" w:hAnsiTheme="minorHAnsi" w:cs="Arial"/>
                <w:sz w:val="22"/>
                <w:szCs w:val="22"/>
              </w:rPr>
            </w:r>
            <w:r w:rsidRPr="002D0A99">
              <w:rPr>
                <w:rFonts w:asciiTheme="minorHAnsi" w:hAnsiTheme="minorHAnsi" w:cs="Arial"/>
                <w:sz w:val="22"/>
                <w:szCs w:val="22"/>
              </w:rPr>
              <w:fldChar w:fldCharType="separate"/>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Pr="002D0A99">
              <w:rPr>
                <w:rFonts w:asciiTheme="minorHAnsi" w:hAnsiTheme="minorHAnsi" w:cs="Arial"/>
                <w:sz w:val="22"/>
                <w:szCs w:val="22"/>
              </w:rPr>
              <w:fldChar w:fldCharType="end"/>
            </w:r>
          </w:p>
        </w:tc>
        <w:tc>
          <w:tcPr>
            <w:tcW w:w="4087" w:type="dxa"/>
          </w:tcPr>
          <w:p w:rsidR="00EE3E4D" w:rsidRPr="002D0A99" w:rsidRDefault="00304F29"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 xml:space="preserve">Value of contract </w:t>
            </w:r>
            <w:r w:rsidR="00611FB3" w:rsidRPr="002D0A99">
              <w:rPr>
                <w:rFonts w:asciiTheme="minorHAnsi" w:hAnsiTheme="minorHAnsi" w:cs="Arial"/>
                <w:sz w:val="22"/>
                <w:szCs w:val="22"/>
              </w:rPr>
              <w:fldChar w:fldCharType="begin">
                <w:ffData>
                  <w:name w:val="Text78"/>
                  <w:enabled/>
                  <w:calcOnExit w:val="0"/>
                  <w:textInput/>
                </w:ffData>
              </w:fldChar>
            </w:r>
            <w:bookmarkStart w:id="29" w:name="Text78"/>
            <w:r w:rsidRPr="002D0A99">
              <w:rPr>
                <w:rFonts w:asciiTheme="minorHAnsi" w:hAnsiTheme="minorHAnsi" w:cs="Arial"/>
                <w:sz w:val="22"/>
                <w:szCs w:val="22"/>
              </w:rPr>
              <w:instrText xml:space="preserve"> FORMTEXT </w:instrText>
            </w:r>
            <w:r w:rsidR="00611FB3" w:rsidRPr="002D0A99">
              <w:rPr>
                <w:rFonts w:asciiTheme="minorHAnsi" w:hAnsiTheme="minorHAnsi" w:cs="Arial"/>
                <w:sz w:val="22"/>
                <w:szCs w:val="22"/>
              </w:rPr>
            </w:r>
            <w:r w:rsidR="00611FB3" w:rsidRPr="002D0A99">
              <w:rPr>
                <w:rFonts w:asciiTheme="minorHAnsi" w:hAnsiTheme="minorHAnsi" w:cs="Arial"/>
                <w:sz w:val="22"/>
                <w:szCs w:val="22"/>
              </w:rPr>
              <w:fldChar w:fldCharType="separate"/>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00611FB3" w:rsidRPr="002D0A99">
              <w:rPr>
                <w:rFonts w:asciiTheme="minorHAnsi" w:hAnsiTheme="minorHAnsi" w:cs="Arial"/>
                <w:sz w:val="22"/>
                <w:szCs w:val="22"/>
              </w:rPr>
              <w:fldChar w:fldCharType="end"/>
            </w:r>
            <w:bookmarkEnd w:id="29"/>
          </w:p>
        </w:tc>
      </w:tr>
    </w:tbl>
    <w:p w:rsidR="001C4918" w:rsidRPr="002D0A99" w:rsidRDefault="001C4918" w:rsidP="002D0A99">
      <w:pPr>
        <w:spacing w:after="120" w:line="280" w:lineRule="exact"/>
        <w:rPr>
          <w:rFonts w:asciiTheme="minorHAnsi" w:hAnsiTheme="minorHAnsi" w:cs="Arial"/>
        </w:rPr>
      </w:pPr>
    </w:p>
    <w:p w:rsidR="001C4918" w:rsidRPr="002D0A99" w:rsidRDefault="001C4918" w:rsidP="002D0A99">
      <w:pPr>
        <w:spacing w:after="120" w:line="280" w:lineRule="exact"/>
        <w:rPr>
          <w:rFonts w:asciiTheme="minorHAnsi" w:hAnsiTheme="minorHAnsi" w:cs="Arial"/>
        </w:rPr>
      </w:pPr>
      <w:r w:rsidRPr="002D0A99">
        <w:rPr>
          <w:rFonts w:asciiTheme="minorHAnsi" w:hAnsiTheme="minorHAnsi" w:cs="Arial"/>
        </w:rPr>
        <w:t>Reference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135"/>
        <w:gridCol w:w="4087"/>
      </w:tblGrid>
      <w:tr w:rsidR="001C4918" w:rsidRPr="002D0A99" w:rsidTr="001D1909">
        <w:tc>
          <w:tcPr>
            <w:tcW w:w="2518" w:type="dxa"/>
          </w:tcPr>
          <w:p w:rsidR="001C4918" w:rsidRPr="002D0A99" w:rsidRDefault="001C4918"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Company Name</w:t>
            </w:r>
          </w:p>
        </w:tc>
        <w:tc>
          <w:tcPr>
            <w:tcW w:w="7222" w:type="dxa"/>
            <w:gridSpan w:val="2"/>
          </w:tcPr>
          <w:p w:rsidR="001C4918" w:rsidRPr="002D0A99" w:rsidRDefault="00611FB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fldChar w:fldCharType="begin">
                <w:ffData>
                  <w:name w:val="Text26"/>
                  <w:enabled/>
                  <w:calcOnExit w:val="0"/>
                  <w:textInput/>
                </w:ffData>
              </w:fldChar>
            </w:r>
            <w:bookmarkStart w:id="30" w:name="Text26"/>
            <w:r w:rsidR="00A31B50" w:rsidRPr="002D0A99">
              <w:rPr>
                <w:rFonts w:asciiTheme="minorHAnsi" w:hAnsiTheme="minorHAnsi" w:cs="Arial"/>
                <w:sz w:val="22"/>
                <w:szCs w:val="22"/>
              </w:rPr>
              <w:instrText xml:space="preserve"> FORMTEXT </w:instrText>
            </w:r>
            <w:r w:rsidRPr="002D0A99">
              <w:rPr>
                <w:rFonts w:asciiTheme="minorHAnsi" w:hAnsiTheme="minorHAnsi" w:cs="Arial"/>
                <w:sz w:val="22"/>
                <w:szCs w:val="22"/>
              </w:rPr>
            </w:r>
            <w:r w:rsidRPr="002D0A99">
              <w:rPr>
                <w:rFonts w:asciiTheme="minorHAnsi" w:hAnsiTheme="minorHAnsi" w:cs="Arial"/>
                <w:sz w:val="22"/>
                <w:szCs w:val="22"/>
              </w:rPr>
              <w:fldChar w:fldCharType="separate"/>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Pr="002D0A99">
              <w:rPr>
                <w:rFonts w:asciiTheme="minorHAnsi" w:hAnsiTheme="minorHAnsi" w:cs="Arial"/>
                <w:sz w:val="22"/>
                <w:szCs w:val="22"/>
              </w:rPr>
              <w:fldChar w:fldCharType="end"/>
            </w:r>
            <w:bookmarkEnd w:id="30"/>
          </w:p>
          <w:p w:rsidR="001C4918" w:rsidRPr="002D0A99" w:rsidRDefault="001C4918" w:rsidP="002D0A99">
            <w:pPr>
              <w:spacing w:after="120" w:line="280" w:lineRule="exact"/>
              <w:rPr>
                <w:rFonts w:asciiTheme="minorHAnsi" w:hAnsiTheme="minorHAnsi" w:cs="Arial"/>
                <w:sz w:val="22"/>
                <w:szCs w:val="22"/>
              </w:rPr>
            </w:pPr>
          </w:p>
        </w:tc>
      </w:tr>
      <w:tr w:rsidR="001C4918" w:rsidRPr="002D0A99" w:rsidTr="001D1909">
        <w:tc>
          <w:tcPr>
            <w:tcW w:w="2518" w:type="dxa"/>
          </w:tcPr>
          <w:p w:rsidR="001C4918" w:rsidRPr="002D0A99" w:rsidRDefault="001C4918"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Address</w:t>
            </w:r>
          </w:p>
        </w:tc>
        <w:tc>
          <w:tcPr>
            <w:tcW w:w="7222" w:type="dxa"/>
            <w:gridSpan w:val="2"/>
          </w:tcPr>
          <w:p w:rsidR="001C4918" w:rsidRPr="002D0A99" w:rsidRDefault="00611FB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fldChar w:fldCharType="begin">
                <w:ffData>
                  <w:name w:val="Text27"/>
                  <w:enabled/>
                  <w:calcOnExit w:val="0"/>
                  <w:textInput/>
                </w:ffData>
              </w:fldChar>
            </w:r>
            <w:bookmarkStart w:id="31" w:name="Text27"/>
            <w:r w:rsidR="00A31B50" w:rsidRPr="002D0A99">
              <w:rPr>
                <w:rFonts w:asciiTheme="minorHAnsi" w:hAnsiTheme="minorHAnsi" w:cs="Arial"/>
                <w:sz w:val="22"/>
                <w:szCs w:val="22"/>
              </w:rPr>
              <w:instrText xml:space="preserve"> FORMTEXT </w:instrText>
            </w:r>
            <w:r w:rsidRPr="002D0A99">
              <w:rPr>
                <w:rFonts w:asciiTheme="minorHAnsi" w:hAnsiTheme="minorHAnsi" w:cs="Arial"/>
                <w:sz w:val="22"/>
                <w:szCs w:val="22"/>
              </w:rPr>
            </w:r>
            <w:r w:rsidRPr="002D0A99">
              <w:rPr>
                <w:rFonts w:asciiTheme="minorHAnsi" w:hAnsiTheme="minorHAnsi" w:cs="Arial"/>
                <w:sz w:val="22"/>
                <w:szCs w:val="22"/>
              </w:rPr>
              <w:fldChar w:fldCharType="separate"/>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Pr="002D0A99">
              <w:rPr>
                <w:rFonts w:asciiTheme="minorHAnsi" w:hAnsiTheme="minorHAnsi" w:cs="Arial"/>
                <w:sz w:val="22"/>
                <w:szCs w:val="22"/>
              </w:rPr>
              <w:fldChar w:fldCharType="end"/>
            </w:r>
            <w:bookmarkEnd w:id="31"/>
          </w:p>
          <w:p w:rsidR="001C4918" w:rsidRPr="002D0A99" w:rsidRDefault="001C4918" w:rsidP="002D0A99">
            <w:pPr>
              <w:spacing w:after="120" w:line="280" w:lineRule="exact"/>
              <w:rPr>
                <w:rFonts w:asciiTheme="minorHAnsi" w:hAnsiTheme="minorHAnsi" w:cs="Arial"/>
                <w:sz w:val="22"/>
                <w:szCs w:val="22"/>
              </w:rPr>
            </w:pPr>
          </w:p>
          <w:p w:rsidR="001C4918" w:rsidRPr="002D0A99" w:rsidRDefault="001C4918" w:rsidP="002D0A99">
            <w:pPr>
              <w:spacing w:after="120" w:line="280" w:lineRule="exact"/>
              <w:rPr>
                <w:rFonts w:asciiTheme="minorHAnsi" w:hAnsiTheme="minorHAnsi" w:cs="Arial"/>
                <w:sz w:val="22"/>
                <w:szCs w:val="22"/>
              </w:rPr>
            </w:pPr>
          </w:p>
        </w:tc>
      </w:tr>
      <w:tr w:rsidR="001C4918" w:rsidRPr="002D0A99" w:rsidTr="001D1909">
        <w:tc>
          <w:tcPr>
            <w:tcW w:w="2518" w:type="dxa"/>
          </w:tcPr>
          <w:p w:rsidR="001C4918" w:rsidRPr="002D0A99" w:rsidRDefault="001C4918"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Telephone No</w:t>
            </w:r>
          </w:p>
        </w:tc>
        <w:tc>
          <w:tcPr>
            <w:tcW w:w="3135" w:type="dxa"/>
          </w:tcPr>
          <w:p w:rsidR="001C4918" w:rsidRPr="002D0A99" w:rsidRDefault="00611FB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fldChar w:fldCharType="begin">
                <w:ffData>
                  <w:name w:val="Text28"/>
                  <w:enabled/>
                  <w:calcOnExit w:val="0"/>
                  <w:textInput/>
                </w:ffData>
              </w:fldChar>
            </w:r>
            <w:bookmarkStart w:id="32" w:name="Text28"/>
            <w:r w:rsidR="00A31B50" w:rsidRPr="002D0A99">
              <w:rPr>
                <w:rFonts w:asciiTheme="minorHAnsi" w:hAnsiTheme="minorHAnsi" w:cs="Arial"/>
                <w:sz w:val="22"/>
                <w:szCs w:val="22"/>
              </w:rPr>
              <w:instrText xml:space="preserve"> FORMTEXT </w:instrText>
            </w:r>
            <w:r w:rsidRPr="002D0A99">
              <w:rPr>
                <w:rFonts w:asciiTheme="minorHAnsi" w:hAnsiTheme="minorHAnsi" w:cs="Arial"/>
                <w:sz w:val="22"/>
                <w:szCs w:val="22"/>
              </w:rPr>
            </w:r>
            <w:r w:rsidRPr="002D0A99">
              <w:rPr>
                <w:rFonts w:asciiTheme="minorHAnsi" w:hAnsiTheme="minorHAnsi" w:cs="Arial"/>
                <w:sz w:val="22"/>
                <w:szCs w:val="22"/>
              </w:rPr>
              <w:fldChar w:fldCharType="separate"/>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Pr="002D0A99">
              <w:rPr>
                <w:rFonts w:asciiTheme="minorHAnsi" w:hAnsiTheme="minorHAnsi" w:cs="Arial"/>
                <w:sz w:val="22"/>
                <w:szCs w:val="22"/>
              </w:rPr>
              <w:fldChar w:fldCharType="end"/>
            </w:r>
            <w:bookmarkEnd w:id="32"/>
          </w:p>
          <w:p w:rsidR="001C4918" w:rsidRPr="002D0A99" w:rsidRDefault="001C4918" w:rsidP="002D0A99">
            <w:pPr>
              <w:spacing w:after="120" w:line="280" w:lineRule="exact"/>
              <w:rPr>
                <w:rFonts w:asciiTheme="minorHAnsi" w:hAnsiTheme="minorHAnsi" w:cs="Arial"/>
                <w:sz w:val="22"/>
                <w:szCs w:val="22"/>
              </w:rPr>
            </w:pPr>
          </w:p>
        </w:tc>
        <w:tc>
          <w:tcPr>
            <w:tcW w:w="4087" w:type="dxa"/>
          </w:tcPr>
          <w:p w:rsidR="001C4918" w:rsidRPr="002D0A99" w:rsidRDefault="001C4918"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Ext</w:t>
            </w:r>
            <w:r w:rsidR="00A31B50" w:rsidRPr="002D0A99">
              <w:rPr>
                <w:rFonts w:asciiTheme="minorHAnsi" w:hAnsiTheme="minorHAnsi" w:cs="Arial"/>
                <w:sz w:val="22"/>
                <w:szCs w:val="22"/>
              </w:rPr>
              <w:t xml:space="preserve"> </w:t>
            </w:r>
            <w:r w:rsidR="00611FB3" w:rsidRPr="002D0A99">
              <w:rPr>
                <w:rFonts w:asciiTheme="minorHAnsi" w:hAnsiTheme="minorHAnsi" w:cs="Arial"/>
                <w:sz w:val="22"/>
                <w:szCs w:val="22"/>
              </w:rPr>
              <w:fldChar w:fldCharType="begin">
                <w:ffData>
                  <w:name w:val="Text29"/>
                  <w:enabled/>
                  <w:calcOnExit w:val="0"/>
                  <w:textInput/>
                </w:ffData>
              </w:fldChar>
            </w:r>
            <w:bookmarkStart w:id="33" w:name="Text29"/>
            <w:r w:rsidR="00A31B50" w:rsidRPr="002D0A99">
              <w:rPr>
                <w:rFonts w:asciiTheme="minorHAnsi" w:hAnsiTheme="minorHAnsi" w:cs="Arial"/>
                <w:sz w:val="22"/>
                <w:szCs w:val="22"/>
              </w:rPr>
              <w:instrText xml:space="preserve"> FORMTEXT </w:instrText>
            </w:r>
            <w:r w:rsidR="00611FB3" w:rsidRPr="002D0A99">
              <w:rPr>
                <w:rFonts w:asciiTheme="minorHAnsi" w:hAnsiTheme="minorHAnsi" w:cs="Arial"/>
                <w:sz w:val="22"/>
                <w:szCs w:val="22"/>
              </w:rPr>
            </w:r>
            <w:r w:rsidR="00611FB3" w:rsidRPr="002D0A99">
              <w:rPr>
                <w:rFonts w:asciiTheme="minorHAnsi" w:hAnsiTheme="minorHAnsi" w:cs="Arial"/>
                <w:sz w:val="22"/>
                <w:szCs w:val="22"/>
              </w:rPr>
              <w:fldChar w:fldCharType="separate"/>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491EC5" w:rsidRPr="002D0A99">
              <w:rPr>
                <w:rFonts w:asciiTheme="minorHAnsi" w:hAnsiTheme="minorHAnsi" w:cs="Arial"/>
                <w:noProof/>
                <w:sz w:val="22"/>
                <w:szCs w:val="22"/>
              </w:rPr>
              <w:t> </w:t>
            </w:r>
            <w:r w:rsidR="00611FB3" w:rsidRPr="002D0A99">
              <w:rPr>
                <w:rFonts w:asciiTheme="minorHAnsi" w:hAnsiTheme="minorHAnsi" w:cs="Arial"/>
                <w:sz w:val="22"/>
                <w:szCs w:val="22"/>
              </w:rPr>
              <w:fldChar w:fldCharType="end"/>
            </w:r>
            <w:bookmarkEnd w:id="33"/>
          </w:p>
        </w:tc>
      </w:tr>
      <w:tr w:rsidR="00EE3E4D" w:rsidRPr="002D0A99" w:rsidTr="001D1909">
        <w:tc>
          <w:tcPr>
            <w:tcW w:w="2518" w:type="dxa"/>
          </w:tcPr>
          <w:p w:rsidR="00EE3E4D" w:rsidRPr="002D0A99" w:rsidRDefault="00EE3E4D"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Fax No</w:t>
            </w:r>
          </w:p>
        </w:tc>
        <w:tc>
          <w:tcPr>
            <w:tcW w:w="3135" w:type="dxa"/>
          </w:tcPr>
          <w:p w:rsidR="00EE3E4D" w:rsidRPr="002D0A99" w:rsidRDefault="00611FB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fldChar w:fldCharType="begin">
                <w:ffData>
                  <w:name w:val="Text30"/>
                  <w:enabled/>
                  <w:calcOnExit w:val="0"/>
                  <w:textInput/>
                </w:ffData>
              </w:fldChar>
            </w:r>
            <w:bookmarkStart w:id="34" w:name="Text30"/>
            <w:r w:rsidR="00EE3E4D" w:rsidRPr="002D0A99">
              <w:rPr>
                <w:rFonts w:asciiTheme="minorHAnsi" w:hAnsiTheme="minorHAnsi" w:cs="Arial"/>
                <w:sz w:val="22"/>
                <w:szCs w:val="22"/>
              </w:rPr>
              <w:instrText xml:space="preserve"> FORMTEXT </w:instrText>
            </w:r>
            <w:r w:rsidRPr="002D0A99">
              <w:rPr>
                <w:rFonts w:asciiTheme="minorHAnsi" w:hAnsiTheme="minorHAnsi" w:cs="Arial"/>
                <w:sz w:val="22"/>
                <w:szCs w:val="22"/>
              </w:rPr>
            </w:r>
            <w:r w:rsidRPr="002D0A99">
              <w:rPr>
                <w:rFonts w:asciiTheme="minorHAnsi" w:hAnsiTheme="minorHAnsi" w:cs="Arial"/>
                <w:sz w:val="22"/>
                <w:szCs w:val="22"/>
              </w:rPr>
              <w:fldChar w:fldCharType="separate"/>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Pr="002D0A99">
              <w:rPr>
                <w:rFonts w:asciiTheme="minorHAnsi" w:hAnsiTheme="minorHAnsi" w:cs="Arial"/>
                <w:sz w:val="22"/>
                <w:szCs w:val="22"/>
              </w:rPr>
              <w:fldChar w:fldCharType="end"/>
            </w:r>
            <w:bookmarkEnd w:id="34"/>
          </w:p>
          <w:p w:rsidR="00EE3E4D" w:rsidRPr="002D0A99" w:rsidRDefault="00EE3E4D" w:rsidP="002D0A99">
            <w:pPr>
              <w:spacing w:after="120" w:line="280" w:lineRule="exact"/>
              <w:rPr>
                <w:rFonts w:asciiTheme="minorHAnsi" w:hAnsiTheme="minorHAnsi" w:cs="Arial"/>
                <w:sz w:val="22"/>
                <w:szCs w:val="22"/>
              </w:rPr>
            </w:pPr>
          </w:p>
        </w:tc>
        <w:tc>
          <w:tcPr>
            <w:tcW w:w="4087" w:type="dxa"/>
          </w:tcPr>
          <w:p w:rsidR="00EE3E4D" w:rsidRPr="002D0A99" w:rsidRDefault="00304F29" w:rsidP="002D0A99">
            <w:pPr>
              <w:overflowPunct/>
              <w:autoSpaceDE/>
              <w:autoSpaceDN/>
              <w:adjustRightInd/>
              <w:spacing w:after="120" w:line="280" w:lineRule="exact"/>
              <w:textAlignment w:val="auto"/>
              <w:rPr>
                <w:rFonts w:asciiTheme="minorHAnsi" w:hAnsiTheme="minorHAnsi" w:cs="Arial"/>
                <w:sz w:val="22"/>
                <w:szCs w:val="22"/>
              </w:rPr>
            </w:pPr>
            <w:r w:rsidRPr="002D0A99">
              <w:rPr>
                <w:rFonts w:asciiTheme="minorHAnsi" w:hAnsiTheme="minorHAnsi" w:cs="Arial"/>
                <w:sz w:val="22"/>
                <w:szCs w:val="22"/>
              </w:rPr>
              <w:t xml:space="preserve">Email </w:t>
            </w:r>
            <w:r w:rsidR="00611FB3" w:rsidRPr="002D0A99">
              <w:rPr>
                <w:rFonts w:asciiTheme="minorHAnsi" w:hAnsiTheme="minorHAnsi" w:cs="Arial"/>
                <w:sz w:val="22"/>
                <w:szCs w:val="22"/>
              </w:rPr>
              <w:fldChar w:fldCharType="begin">
                <w:ffData>
                  <w:name w:val="Text79"/>
                  <w:enabled/>
                  <w:calcOnExit w:val="0"/>
                  <w:textInput/>
                </w:ffData>
              </w:fldChar>
            </w:r>
            <w:bookmarkStart w:id="35" w:name="Text79"/>
            <w:r w:rsidRPr="002D0A99">
              <w:rPr>
                <w:rFonts w:asciiTheme="minorHAnsi" w:hAnsiTheme="minorHAnsi" w:cs="Arial"/>
                <w:sz w:val="22"/>
                <w:szCs w:val="22"/>
              </w:rPr>
              <w:instrText xml:space="preserve"> FORMTEXT </w:instrText>
            </w:r>
            <w:r w:rsidR="00611FB3" w:rsidRPr="002D0A99">
              <w:rPr>
                <w:rFonts w:asciiTheme="minorHAnsi" w:hAnsiTheme="minorHAnsi" w:cs="Arial"/>
                <w:sz w:val="22"/>
                <w:szCs w:val="22"/>
              </w:rPr>
            </w:r>
            <w:r w:rsidR="00611FB3" w:rsidRPr="002D0A99">
              <w:rPr>
                <w:rFonts w:asciiTheme="minorHAnsi" w:hAnsiTheme="minorHAnsi" w:cs="Arial"/>
                <w:sz w:val="22"/>
                <w:szCs w:val="22"/>
              </w:rPr>
              <w:fldChar w:fldCharType="separate"/>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00611FB3" w:rsidRPr="002D0A99">
              <w:rPr>
                <w:rFonts w:asciiTheme="minorHAnsi" w:hAnsiTheme="minorHAnsi" w:cs="Arial"/>
                <w:sz w:val="22"/>
                <w:szCs w:val="22"/>
              </w:rPr>
              <w:fldChar w:fldCharType="end"/>
            </w:r>
            <w:bookmarkEnd w:id="35"/>
          </w:p>
          <w:p w:rsidR="00EE3E4D" w:rsidRPr="002D0A99" w:rsidRDefault="00EE3E4D" w:rsidP="002D0A99">
            <w:pPr>
              <w:spacing w:after="120" w:line="280" w:lineRule="exact"/>
              <w:rPr>
                <w:rFonts w:asciiTheme="minorHAnsi" w:hAnsiTheme="minorHAnsi" w:cs="Arial"/>
                <w:sz w:val="22"/>
                <w:szCs w:val="22"/>
              </w:rPr>
            </w:pPr>
          </w:p>
        </w:tc>
      </w:tr>
      <w:tr w:rsidR="00EE3E4D" w:rsidRPr="002D0A99" w:rsidTr="001D1909">
        <w:tc>
          <w:tcPr>
            <w:tcW w:w="2518" w:type="dxa"/>
          </w:tcPr>
          <w:p w:rsidR="00EE3E4D" w:rsidRPr="002D0A99" w:rsidRDefault="00EE3E4D"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Contact</w:t>
            </w:r>
          </w:p>
        </w:tc>
        <w:tc>
          <w:tcPr>
            <w:tcW w:w="3135" w:type="dxa"/>
          </w:tcPr>
          <w:p w:rsidR="00EE3E4D" w:rsidRPr="002D0A99" w:rsidRDefault="00611FB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fldChar w:fldCharType="begin">
                <w:ffData>
                  <w:name w:val="Text31"/>
                  <w:enabled/>
                  <w:calcOnExit w:val="0"/>
                  <w:textInput/>
                </w:ffData>
              </w:fldChar>
            </w:r>
            <w:bookmarkStart w:id="36" w:name="Text31"/>
            <w:r w:rsidR="00EE3E4D" w:rsidRPr="002D0A99">
              <w:rPr>
                <w:rFonts w:asciiTheme="minorHAnsi" w:hAnsiTheme="minorHAnsi" w:cs="Arial"/>
                <w:sz w:val="22"/>
                <w:szCs w:val="22"/>
              </w:rPr>
              <w:instrText xml:space="preserve"> FORMTEXT </w:instrText>
            </w:r>
            <w:r w:rsidRPr="002D0A99">
              <w:rPr>
                <w:rFonts w:asciiTheme="minorHAnsi" w:hAnsiTheme="minorHAnsi" w:cs="Arial"/>
                <w:sz w:val="22"/>
                <w:szCs w:val="22"/>
              </w:rPr>
            </w:r>
            <w:r w:rsidRPr="002D0A99">
              <w:rPr>
                <w:rFonts w:asciiTheme="minorHAnsi" w:hAnsiTheme="minorHAnsi" w:cs="Arial"/>
                <w:sz w:val="22"/>
                <w:szCs w:val="22"/>
              </w:rPr>
              <w:fldChar w:fldCharType="separate"/>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Pr="002D0A99">
              <w:rPr>
                <w:rFonts w:asciiTheme="minorHAnsi" w:hAnsiTheme="minorHAnsi" w:cs="Arial"/>
                <w:sz w:val="22"/>
                <w:szCs w:val="22"/>
              </w:rPr>
              <w:fldChar w:fldCharType="end"/>
            </w:r>
            <w:bookmarkEnd w:id="36"/>
          </w:p>
          <w:p w:rsidR="00EE3E4D" w:rsidRPr="002D0A99" w:rsidRDefault="00EE3E4D" w:rsidP="002D0A99">
            <w:pPr>
              <w:spacing w:after="120" w:line="280" w:lineRule="exact"/>
              <w:rPr>
                <w:rFonts w:asciiTheme="minorHAnsi" w:hAnsiTheme="minorHAnsi" w:cs="Arial"/>
                <w:sz w:val="22"/>
                <w:szCs w:val="22"/>
              </w:rPr>
            </w:pPr>
          </w:p>
        </w:tc>
        <w:tc>
          <w:tcPr>
            <w:tcW w:w="4087" w:type="dxa"/>
          </w:tcPr>
          <w:p w:rsidR="00EE3E4D" w:rsidRPr="002D0A99" w:rsidRDefault="00304F29" w:rsidP="002D0A99">
            <w:pPr>
              <w:overflowPunct/>
              <w:autoSpaceDE/>
              <w:autoSpaceDN/>
              <w:adjustRightInd/>
              <w:spacing w:after="120" w:line="280" w:lineRule="exact"/>
              <w:textAlignment w:val="auto"/>
              <w:rPr>
                <w:rFonts w:asciiTheme="minorHAnsi" w:hAnsiTheme="minorHAnsi" w:cs="Arial"/>
                <w:sz w:val="22"/>
                <w:szCs w:val="22"/>
              </w:rPr>
            </w:pPr>
            <w:r w:rsidRPr="002D0A99">
              <w:rPr>
                <w:rFonts w:asciiTheme="minorHAnsi" w:hAnsiTheme="minorHAnsi" w:cs="Arial"/>
                <w:sz w:val="22"/>
                <w:szCs w:val="22"/>
              </w:rPr>
              <w:t xml:space="preserve">Dates of Work </w:t>
            </w:r>
            <w:r w:rsidR="00611FB3" w:rsidRPr="002D0A99">
              <w:rPr>
                <w:rFonts w:asciiTheme="minorHAnsi" w:hAnsiTheme="minorHAnsi" w:cs="Arial"/>
                <w:sz w:val="22"/>
                <w:szCs w:val="22"/>
              </w:rPr>
              <w:fldChar w:fldCharType="begin">
                <w:ffData>
                  <w:name w:val="Text80"/>
                  <w:enabled/>
                  <w:calcOnExit w:val="0"/>
                  <w:textInput/>
                </w:ffData>
              </w:fldChar>
            </w:r>
            <w:bookmarkStart w:id="37" w:name="Text80"/>
            <w:r w:rsidRPr="002D0A99">
              <w:rPr>
                <w:rFonts w:asciiTheme="minorHAnsi" w:hAnsiTheme="minorHAnsi" w:cs="Arial"/>
                <w:sz w:val="22"/>
                <w:szCs w:val="22"/>
              </w:rPr>
              <w:instrText xml:space="preserve"> FORMTEXT </w:instrText>
            </w:r>
            <w:r w:rsidR="00611FB3" w:rsidRPr="002D0A99">
              <w:rPr>
                <w:rFonts w:asciiTheme="minorHAnsi" w:hAnsiTheme="minorHAnsi" w:cs="Arial"/>
                <w:sz w:val="22"/>
                <w:szCs w:val="22"/>
              </w:rPr>
            </w:r>
            <w:r w:rsidR="00611FB3" w:rsidRPr="002D0A99">
              <w:rPr>
                <w:rFonts w:asciiTheme="minorHAnsi" w:hAnsiTheme="minorHAnsi" w:cs="Arial"/>
                <w:sz w:val="22"/>
                <w:szCs w:val="22"/>
              </w:rPr>
              <w:fldChar w:fldCharType="separate"/>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00611FB3" w:rsidRPr="002D0A99">
              <w:rPr>
                <w:rFonts w:asciiTheme="minorHAnsi" w:hAnsiTheme="minorHAnsi" w:cs="Arial"/>
                <w:sz w:val="22"/>
                <w:szCs w:val="22"/>
              </w:rPr>
              <w:fldChar w:fldCharType="end"/>
            </w:r>
            <w:bookmarkEnd w:id="37"/>
          </w:p>
          <w:p w:rsidR="00EE3E4D" w:rsidRPr="002D0A99" w:rsidRDefault="00EE3E4D" w:rsidP="002D0A99">
            <w:pPr>
              <w:spacing w:after="120" w:line="280" w:lineRule="exact"/>
              <w:rPr>
                <w:rFonts w:asciiTheme="minorHAnsi" w:hAnsiTheme="minorHAnsi" w:cs="Arial"/>
                <w:sz w:val="22"/>
                <w:szCs w:val="22"/>
              </w:rPr>
            </w:pPr>
          </w:p>
        </w:tc>
      </w:tr>
      <w:tr w:rsidR="00EE3E4D" w:rsidRPr="002D0A99" w:rsidTr="001D1909">
        <w:tc>
          <w:tcPr>
            <w:tcW w:w="2518" w:type="dxa"/>
          </w:tcPr>
          <w:p w:rsidR="00EE3E4D" w:rsidRPr="002D0A99" w:rsidRDefault="00EE3E4D"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Nature of work done</w:t>
            </w:r>
          </w:p>
          <w:p w:rsidR="00EE3E4D" w:rsidRPr="002D0A99" w:rsidRDefault="00EE3E4D" w:rsidP="002D0A99">
            <w:pPr>
              <w:spacing w:after="120" w:line="280" w:lineRule="exact"/>
              <w:rPr>
                <w:rFonts w:asciiTheme="minorHAnsi" w:hAnsiTheme="minorHAnsi" w:cs="Arial"/>
                <w:sz w:val="22"/>
                <w:szCs w:val="22"/>
              </w:rPr>
            </w:pPr>
          </w:p>
        </w:tc>
        <w:tc>
          <w:tcPr>
            <w:tcW w:w="3135" w:type="dxa"/>
          </w:tcPr>
          <w:p w:rsidR="00EE3E4D" w:rsidRPr="002D0A99" w:rsidRDefault="00611FB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fldChar w:fldCharType="begin">
                <w:ffData>
                  <w:name w:val="Text57"/>
                  <w:enabled/>
                  <w:calcOnExit w:val="0"/>
                  <w:textInput/>
                </w:ffData>
              </w:fldChar>
            </w:r>
            <w:r w:rsidR="00EE3E4D" w:rsidRPr="002D0A99">
              <w:rPr>
                <w:rFonts w:asciiTheme="minorHAnsi" w:hAnsiTheme="minorHAnsi" w:cs="Arial"/>
                <w:sz w:val="22"/>
                <w:szCs w:val="22"/>
              </w:rPr>
              <w:instrText xml:space="preserve"> FORMTEXT </w:instrText>
            </w:r>
            <w:r w:rsidRPr="002D0A99">
              <w:rPr>
                <w:rFonts w:asciiTheme="minorHAnsi" w:hAnsiTheme="minorHAnsi" w:cs="Arial"/>
                <w:sz w:val="22"/>
                <w:szCs w:val="22"/>
              </w:rPr>
            </w:r>
            <w:r w:rsidRPr="002D0A99">
              <w:rPr>
                <w:rFonts w:asciiTheme="minorHAnsi" w:hAnsiTheme="minorHAnsi" w:cs="Arial"/>
                <w:sz w:val="22"/>
                <w:szCs w:val="22"/>
              </w:rPr>
              <w:fldChar w:fldCharType="separate"/>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00EE3E4D" w:rsidRPr="002D0A99">
              <w:rPr>
                <w:rFonts w:asciiTheme="minorHAnsi" w:hAnsiTheme="minorHAnsi" w:cs="Arial"/>
                <w:noProof/>
                <w:sz w:val="22"/>
                <w:szCs w:val="22"/>
              </w:rPr>
              <w:t> </w:t>
            </w:r>
            <w:r w:rsidRPr="002D0A99">
              <w:rPr>
                <w:rFonts w:asciiTheme="minorHAnsi" w:hAnsiTheme="minorHAnsi" w:cs="Arial"/>
                <w:sz w:val="22"/>
                <w:szCs w:val="22"/>
              </w:rPr>
              <w:fldChar w:fldCharType="end"/>
            </w:r>
          </w:p>
        </w:tc>
        <w:tc>
          <w:tcPr>
            <w:tcW w:w="4087" w:type="dxa"/>
          </w:tcPr>
          <w:p w:rsidR="00EE3E4D" w:rsidRPr="002D0A99" w:rsidRDefault="00304F29"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 xml:space="preserve">Value of contract </w:t>
            </w:r>
            <w:r w:rsidR="00611FB3" w:rsidRPr="002D0A99">
              <w:rPr>
                <w:rFonts w:asciiTheme="minorHAnsi" w:hAnsiTheme="minorHAnsi" w:cs="Arial"/>
                <w:sz w:val="22"/>
                <w:szCs w:val="22"/>
              </w:rPr>
              <w:fldChar w:fldCharType="begin">
                <w:ffData>
                  <w:name w:val="Text81"/>
                  <w:enabled/>
                  <w:calcOnExit w:val="0"/>
                  <w:textInput/>
                </w:ffData>
              </w:fldChar>
            </w:r>
            <w:bookmarkStart w:id="38" w:name="Text81"/>
            <w:r w:rsidRPr="002D0A99">
              <w:rPr>
                <w:rFonts w:asciiTheme="minorHAnsi" w:hAnsiTheme="minorHAnsi" w:cs="Arial"/>
                <w:sz w:val="22"/>
                <w:szCs w:val="22"/>
              </w:rPr>
              <w:instrText xml:space="preserve"> FORMTEXT </w:instrText>
            </w:r>
            <w:r w:rsidR="00611FB3" w:rsidRPr="002D0A99">
              <w:rPr>
                <w:rFonts w:asciiTheme="minorHAnsi" w:hAnsiTheme="minorHAnsi" w:cs="Arial"/>
                <w:sz w:val="22"/>
                <w:szCs w:val="22"/>
              </w:rPr>
            </w:r>
            <w:r w:rsidR="00611FB3" w:rsidRPr="002D0A99">
              <w:rPr>
                <w:rFonts w:asciiTheme="minorHAnsi" w:hAnsiTheme="minorHAnsi" w:cs="Arial"/>
                <w:sz w:val="22"/>
                <w:szCs w:val="22"/>
              </w:rPr>
              <w:fldChar w:fldCharType="separate"/>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Pr="002D0A99">
              <w:rPr>
                <w:rFonts w:asciiTheme="minorHAnsi" w:hAnsiTheme="minorHAnsi" w:cs="Arial"/>
                <w:noProof/>
                <w:sz w:val="22"/>
                <w:szCs w:val="22"/>
              </w:rPr>
              <w:t> </w:t>
            </w:r>
            <w:r w:rsidR="00611FB3" w:rsidRPr="002D0A99">
              <w:rPr>
                <w:rFonts w:asciiTheme="minorHAnsi" w:hAnsiTheme="minorHAnsi" w:cs="Arial"/>
                <w:sz w:val="22"/>
                <w:szCs w:val="22"/>
              </w:rPr>
              <w:fldChar w:fldCharType="end"/>
            </w:r>
            <w:bookmarkEnd w:id="38"/>
          </w:p>
        </w:tc>
      </w:tr>
    </w:tbl>
    <w:p w:rsidR="00DD0E0B" w:rsidRPr="002D0A99" w:rsidRDefault="00DD0E0B" w:rsidP="002D0A99">
      <w:pPr>
        <w:spacing w:after="120" w:line="280" w:lineRule="exact"/>
        <w:rPr>
          <w:rFonts w:asciiTheme="minorHAnsi" w:hAnsiTheme="minorHAnsi" w:cs="Arial"/>
        </w:rPr>
      </w:pPr>
    </w:p>
    <w:p w:rsidR="00AF5AE9" w:rsidRPr="002D0A99" w:rsidRDefault="00AF5AE9" w:rsidP="002D0A99">
      <w:pPr>
        <w:spacing w:after="120" w:line="280" w:lineRule="exact"/>
        <w:rPr>
          <w:rFonts w:asciiTheme="minorHAnsi" w:hAnsiTheme="minorHAnsi" w:cs="Arial"/>
          <w:b/>
          <w:sz w:val="28"/>
          <w:szCs w:val="28"/>
        </w:rPr>
      </w:pPr>
    </w:p>
    <w:p w:rsidR="00AF5AE9" w:rsidRPr="002D0A99" w:rsidRDefault="00AF5AE9" w:rsidP="002D0A99">
      <w:pPr>
        <w:spacing w:after="120" w:line="280" w:lineRule="exact"/>
        <w:rPr>
          <w:rFonts w:asciiTheme="minorHAnsi" w:hAnsiTheme="minorHAnsi" w:cs="Arial"/>
          <w:b/>
          <w:sz w:val="28"/>
          <w:szCs w:val="28"/>
        </w:rPr>
      </w:pPr>
    </w:p>
    <w:p w:rsidR="005A5A15" w:rsidRPr="002D0A99" w:rsidRDefault="005A5A15" w:rsidP="002D0A99">
      <w:pPr>
        <w:spacing w:after="120" w:line="280" w:lineRule="exact"/>
        <w:rPr>
          <w:rFonts w:asciiTheme="minorHAnsi" w:hAnsiTheme="minorHAnsi" w:cs="Arial"/>
          <w:b/>
          <w:sz w:val="28"/>
          <w:szCs w:val="28"/>
        </w:rPr>
      </w:pPr>
    </w:p>
    <w:p w:rsidR="005A5A15" w:rsidRPr="002D0A99" w:rsidRDefault="005A5A15" w:rsidP="002D0A99">
      <w:pPr>
        <w:spacing w:after="120" w:line="280" w:lineRule="exact"/>
        <w:rPr>
          <w:rFonts w:asciiTheme="minorHAnsi" w:hAnsiTheme="minorHAnsi" w:cs="Arial"/>
          <w:b/>
          <w:sz w:val="28"/>
          <w:szCs w:val="28"/>
        </w:rPr>
      </w:pPr>
    </w:p>
    <w:p w:rsidR="00C77AAC" w:rsidRDefault="00C77AAC">
      <w:pPr>
        <w:overflowPunct/>
        <w:autoSpaceDE/>
        <w:autoSpaceDN/>
        <w:adjustRightInd/>
        <w:textAlignment w:val="auto"/>
        <w:rPr>
          <w:rFonts w:asciiTheme="minorHAnsi" w:hAnsiTheme="minorHAnsi" w:cs="Arial"/>
          <w:b/>
          <w:sz w:val="28"/>
          <w:szCs w:val="28"/>
        </w:rPr>
      </w:pPr>
      <w:r>
        <w:rPr>
          <w:rFonts w:asciiTheme="minorHAnsi" w:hAnsiTheme="minorHAnsi" w:cs="Arial"/>
          <w:b/>
          <w:sz w:val="28"/>
          <w:szCs w:val="28"/>
        </w:rPr>
        <w:br w:type="page"/>
      </w:r>
    </w:p>
    <w:p w:rsidR="002036F1" w:rsidRPr="002D0A99" w:rsidRDefault="002036F1" w:rsidP="002D0A99">
      <w:pPr>
        <w:spacing w:after="120" w:line="280" w:lineRule="exact"/>
        <w:rPr>
          <w:rFonts w:asciiTheme="minorHAnsi" w:hAnsiTheme="minorHAnsi" w:cs="Arial"/>
          <w:b/>
          <w:sz w:val="28"/>
          <w:szCs w:val="28"/>
        </w:rPr>
      </w:pPr>
      <w:r w:rsidRPr="002D0A99">
        <w:rPr>
          <w:rFonts w:asciiTheme="minorHAnsi" w:hAnsiTheme="minorHAnsi" w:cs="Arial"/>
          <w:b/>
          <w:sz w:val="28"/>
          <w:szCs w:val="28"/>
        </w:rPr>
        <w:lastRenderedPageBreak/>
        <w:t>Document F; RSPB Terms and Conditions</w:t>
      </w:r>
    </w:p>
    <w:p w:rsidR="002036F1" w:rsidRPr="002D0A99" w:rsidRDefault="002036F1" w:rsidP="002D0A99">
      <w:pPr>
        <w:spacing w:after="120" w:line="280" w:lineRule="exact"/>
        <w:rPr>
          <w:rFonts w:asciiTheme="minorHAnsi" w:hAnsiTheme="minorHAnsi" w:cs="Arial"/>
          <w:sz w:val="22"/>
          <w:szCs w:val="22"/>
        </w:rPr>
      </w:pPr>
    </w:p>
    <w:p w:rsidR="00564B58" w:rsidRPr="002D0A99" w:rsidRDefault="00564B58" w:rsidP="002D0A99">
      <w:pPr>
        <w:spacing w:after="120" w:line="280" w:lineRule="exact"/>
        <w:rPr>
          <w:rFonts w:asciiTheme="minorHAnsi" w:hAnsiTheme="minorHAnsi" w:cs="Arial"/>
          <w:sz w:val="22"/>
          <w:szCs w:val="22"/>
        </w:rPr>
      </w:pPr>
    </w:p>
    <w:p w:rsidR="00564B58" w:rsidRPr="002D0A99" w:rsidRDefault="00564B58" w:rsidP="002D0A99">
      <w:pPr>
        <w:spacing w:after="120" w:line="280" w:lineRule="exact"/>
        <w:rPr>
          <w:rFonts w:asciiTheme="minorHAnsi" w:hAnsiTheme="minorHAnsi" w:cs="Arial"/>
        </w:rPr>
      </w:pPr>
      <w:r w:rsidRPr="002D0A99">
        <w:rPr>
          <w:rFonts w:asciiTheme="minorHAnsi" w:hAnsiTheme="minorHAnsi" w:cs="Arial"/>
        </w:rPr>
        <w:t xml:space="preserve">The basis of the contractual agreement between RSPB and the applicant is detailed in the </w:t>
      </w:r>
      <w:hyperlink r:id="rId28" w:history="1">
        <w:r w:rsidRPr="002D0A99">
          <w:rPr>
            <w:rStyle w:val="Hyperlink"/>
            <w:rFonts w:asciiTheme="minorHAnsi" w:hAnsiTheme="minorHAnsi" w:cs="Arial"/>
            <w:color w:val="auto"/>
          </w:rPr>
          <w:t>‘RSPB Terms and Conditions of Purchase of Goods and Services’</w:t>
        </w:r>
      </w:hyperlink>
      <w:r w:rsidRPr="002D0A99">
        <w:rPr>
          <w:rFonts w:asciiTheme="minorHAnsi" w:hAnsiTheme="minorHAnsi" w:cs="Arial"/>
        </w:rPr>
        <w:t xml:space="preserve"> </w:t>
      </w:r>
      <w:r w:rsidR="00B86AFD" w:rsidRPr="002D0A99">
        <w:rPr>
          <w:rFonts w:asciiTheme="minorHAnsi" w:hAnsiTheme="minorHAnsi" w:cs="Arial"/>
        </w:rPr>
        <w:t>– please click on this link to download</w:t>
      </w:r>
      <w:r w:rsidRPr="002D0A99">
        <w:rPr>
          <w:rFonts w:asciiTheme="minorHAnsi" w:hAnsiTheme="minorHAnsi" w:cs="Arial"/>
        </w:rPr>
        <w:t>. In applying for this tender you are explicitly agreeing to</w:t>
      </w:r>
      <w:r w:rsidR="00B74349" w:rsidRPr="002D0A99">
        <w:rPr>
          <w:rFonts w:asciiTheme="minorHAnsi" w:hAnsiTheme="minorHAnsi" w:cs="Arial"/>
        </w:rPr>
        <w:t xml:space="preserve"> be</w:t>
      </w:r>
      <w:r w:rsidRPr="002D0A99">
        <w:rPr>
          <w:rFonts w:asciiTheme="minorHAnsi" w:hAnsiTheme="minorHAnsi" w:cs="Arial"/>
        </w:rPr>
        <w:t xml:space="preserve"> bound by these Terms and Conditions for the duration of the con</w:t>
      </w:r>
      <w:r w:rsidR="00B74349" w:rsidRPr="002D0A99">
        <w:rPr>
          <w:rFonts w:asciiTheme="minorHAnsi" w:hAnsiTheme="minorHAnsi" w:cs="Arial"/>
        </w:rPr>
        <w:t>tract. If you require any alter</w:t>
      </w:r>
      <w:r w:rsidRPr="002D0A99">
        <w:rPr>
          <w:rFonts w:asciiTheme="minorHAnsi" w:hAnsiTheme="minorHAnsi" w:cs="Arial"/>
        </w:rPr>
        <w:t>ations to these Terms and Conditions please state your issues below. (Attach separate document if needed)</w:t>
      </w:r>
    </w:p>
    <w:p w:rsidR="00564B58" w:rsidRPr="002D0A99" w:rsidRDefault="00611FB3" w:rsidP="002D0A99">
      <w:pPr>
        <w:pBdr>
          <w:top w:val="single" w:sz="4" w:space="1" w:color="auto"/>
          <w:left w:val="single" w:sz="4" w:space="4" w:color="auto"/>
          <w:bottom w:val="single" w:sz="4" w:space="1" w:color="auto"/>
          <w:right w:val="single" w:sz="4" w:space="4" w:color="auto"/>
        </w:pBdr>
        <w:spacing w:after="120" w:line="280" w:lineRule="exact"/>
        <w:rPr>
          <w:rFonts w:asciiTheme="minorHAnsi" w:hAnsiTheme="minorHAnsi" w:cs="Arial"/>
        </w:rPr>
      </w:pPr>
      <w:r w:rsidRPr="002D0A99">
        <w:rPr>
          <w:rFonts w:asciiTheme="minorHAnsi" w:hAnsiTheme="minorHAnsi" w:cs="Arial"/>
        </w:rPr>
        <w:fldChar w:fldCharType="begin">
          <w:ffData>
            <w:name w:val="Text25"/>
            <w:enabled/>
            <w:calcOnExit w:val="0"/>
            <w:textInput/>
          </w:ffData>
        </w:fldChar>
      </w:r>
      <w:r w:rsidR="00564B58" w:rsidRPr="002D0A99">
        <w:rPr>
          <w:rFonts w:asciiTheme="minorHAnsi" w:hAnsiTheme="minorHAnsi" w:cs="Arial"/>
        </w:rPr>
        <w:instrText xml:space="preserve"> FORMTEXT </w:instrText>
      </w:r>
      <w:r w:rsidRPr="002D0A99">
        <w:rPr>
          <w:rFonts w:asciiTheme="minorHAnsi" w:hAnsiTheme="minorHAnsi" w:cs="Arial"/>
        </w:rPr>
      </w:r>
      <w:r w:rsidRPr="002D0A99">
        <w:rPr>
          <w:rFonts w:asciiTheme="minorHAnsi" w:hAnsiTheme="minorHAnsi" w:cs="Arial"/>
        </w:rPr>
        <w:fldChar w:fldCharType="separate"/>
      </w:r>
      <w:r w:rsidR="00564B58" w:rsidRPr="002D0A99">
        <w:rPr>
          <w:rFonts w:asciiTheme="minorHAnsi" w:hAnsiTheme="minorHAnsi" w:cs="Arial"/>
        </w:rPr>
        <w:t> </w:t>
      </w:r>
      <w:r w:rsidR="00564B58" w:rsidRPr="002D0A99">
        <w:rPr>
          <w:rFonts w:asciiTheme="minorHAnsi" w:hAnsiTheme="minorHAnsi" w:cs="Arial"/>
        </w:rPr>
        <w:t> </w:t>
      </w:r>
      <w:r w:rsidR="00564B58" w:rsidRPr="002D0A99">
        <w:rPr>
          <w:rFonts w:asciiTheme="minorHAnsi" w:hAnsiTheme="minorHAnsi" w:cs="Arial"/>
        </w:rPr>
        <w:t> </w:t>
      </w:r>
      <w:r w:rsidR="00564B58" w:rsidRPr="002D0A99">
        <w:rPr>
          <w:rFonts w:asciiTheme="minorHAnsi" w:hAnsiTheme="minorHAnsi" w:cs="Arial"/>
        </w:rPr>
        <w:t> </w:t>
      </w:r>
      <w:r w:rsidR="00564B58" w:rsidRPr="002D0A99">
        <w:rPr>
          <w:rFonts w:asciiTheme="minorHAnsi" w:hAnsiTheme="minorHAnsi" w:cs="Arial"/>
        </w:rPr>
        <w:t> </w:t>
      </w:r>
      <w:r w:rsidRPr="002D0A99">
        <w:rPr>
          <w:rFonts w:asciiTheme="minorHAnsi" w:hAnsiTheme="minorHAnsi" w:cs="Arial"/>
        </w:rPr>
        <w:fldChar w:fldCharType="end"/>
      </w:r>
    </w:p>
    <w:p w:rsidR="00564B58" w:rsidRPr="002D0A99" w:rsidRDefault="00564B58" w:rsidP="002D0A99">
      <w:pPr>
        <w:pBdr>
          <w:top w:val="single" w:sz="4" w:space="1" w:color="auto"/>
          <w:left w:val="single" w:sz="4" w:space="4" w:color="auto"/>
          <w:bottom w:val="single" w:sz="4" w:space="1" w:color="auto"/>
          <w:right w:val="single" w:sz="4" w:space="4" w:color="auto"/>
        </w:pBdr>
        <w:spacing w:after="120" w:line="280" w:lineRule="exact"/>
        <w:rPr>
          <w:rFonts w:asciiTheme="minorHAnsi" w:hAnsiTheme="minorHAnsi" w:cs="Arial"/>
        </w:rPr>
      </w:pPr>
    </w:p>
    <w:p w:rsidR="00564B58" w:rsidRPr="002D0A99" w:rsidRDefault="00564B58" w:rsidP="002D0A99">
      <w:pPr>
        <w:spacing w:after="120" w:line="280" w:lineRule="exact"/>
        <w:rPr>
          <w:rFonts w:asciiTheme="minorHAnsi" w:hAnsiTheme="minorHAnsi" w:cs="Arial"/>
          <w:sz w:val="22"/>
          <w:szCs w:val="22"/>
        </w:rPr>
      </w:pPr>
    </w:p>
    <w:p w:rsidR="002036F1" w:rsidRPr="002D0A99" w:rsidRDefault="002036F1" w:rsidP="002D0A99">
      <w:pPr>
        <w:spacing w:after="120" w:line="280" w:lineRule="exact"/>
        <w:rPr>
          <w:rFonts w:asciiTheme="minorHAnsi" w:hAnsiTheme="minorHAnsi" w:cs="Arial"/>
        </w:rPr>
      </w:pPr>
    </w:p>
    <w:p w:rsidR="00C77AAC" w:rsidRDefault="00C77AAC">
      <w:pPr>
        <w:overflowPunct/>
        <w:autoSpaceDE/>
        <w:autoSpaceDN/>
        <w:adjustRightInd/>
        <w:textAlignment w:val="auto"/>
        <w:rPr>
          <w:rFonts w:asciiTheme="minorHAnsi" w:hAnsiTheme="minorHAnsi" w:cs="Arial"/>
          <w:b/>
          <w:sz w:val="28"/>
          <w:szCs w:val="28"/>
        </w:rPr>
      </w:pPr>
      <w:r>
        <w:rPr>
          <w:rFonts w:asciiTheme="minorHAnsi" w:hAnsiTheme="minorHAnsi" w:cs="Arial"/>
          <w:b/>
          <w:sz w:val="28"/>
          <w:szCs w:val="28"/>
        </w:rPr>
        <w:br w:type="page"/>
      </w:r>
    </w:p>
    <w:p w:rsidR="00DE5A00" w:rsidRPr="002D0A99" w:rsidRDefault="00DE5A00" w:rsidP="002D0A99">
      <w:pPr>
        <w:spacing w:after="120" w:line="280" w:lineRule="exact"/>
        <w:rPr>
          <w:rFonts w:asciiTheme="minorHAnsi" w:hAnsiTheme="minorHAnsi" w:cs="Arial"/>
          <w:b/>
          <w:bCs/>
          <w:sz w:val="28"/>
          <w:szCs w:val="28"/>
        </w:rPr>
      </w:pPr>
      <w:r w:rsidRPr="002D0A99">
        <w:rPr>
          <w:rFonts w:asciiTheme="minorHAnsi" w:hAnsiTheme="minorHAnsi" w:cs="Arial"/>
          <w:b/>
          <w:sz w:val="28"/>
          <w:szCs w:val="28"/>
        </w:rPr>
        <w:lastRenderedPageBreak/>
        <w:t xml:space="preserve">Document G: </w:t>
      </w:r>
      <w:r w:rsidRPr="002D0A99">
        <w:rPr>
          <w:rFonts w:asciiTheme="minorHAnsi" w:hAnsiTheme="minorHAnsi" w:cs="Arial"/>
          <w:b/>
          <w:bCs/>
          <w:sz w:val="28"/>
          <w:szCs w:val="28"/>
        </w:rPr>
        <w:t xml:space="preserve">Sustainability in Procurement </w:t>
      </w:r>
    </w:p>
    <w:p w:rsidR="00DE5A00" w:rsidRPr="002D0A99" w:rsidRDefault="00DE5A00" w:rsidP="002D0A99">
      <w:pPr>
        <w:pStyle w:val="BodyText"/>
        <w:spacing w:line="280" w:lineRule="exact"/>
        <w:ind w:right="-625"/>
        <w:jc w:val="both"/>
        <w:rPr>
          <w:rFonts w:asciiTheme="minorHAnsi" w:hAnsiTheme="minorHAnsi" w:cs="Arial"/>
          <w:b/>
          <w:bCs/>
          <w:sz w:val="22"/>
          <w:szCs w:val="22"/>
        </w:rPr>
      </w:pPr>
    </w:p>
    <w:p w:rsidR="00DE5A00" w:rsidRPr="002D0A99" w:rsidRDefault="00DE5A00" w:rsidP="002D0A99">
      <w:pPr>
        <w:pStyle w:val="BodyText"/>
        <w:spacing w:line="280" w:lineRule="exact"/>
        <w:ind w:right="-625"/>
        <w:jc w:val="both"/>
        <w:rPr>
          <w:rFonts w:asciiTheme="minorHAnsi" w:hAnsiTheme="minorHAnsi" w:cs="Arial"/>
          <w:b/>
          <w:bCs/>
          <w:sz w:val="22"/>
          <w:szCs w:val="22"/>
        </w:rPr>
      </w:pPr>
      <w:r w:rsidRPr="002D0A99">
        <w:rPr>
          <w:rFonts w:asciiTheme="minorHAnsi" w:hAnsiTheme="minorHAnsi" w:cs="Arial"/>
          <w:b/>
          <w:bCs/>
          <w:sz w:val="22"/>
          <w:szCs w:val="22"/>
        </w:rPr>
        <w:t xml:space="preserve">(Source SNH – a member of the </w:t>
      </w:r>
      <w:r w:rsidR="00C77AAC">
        <w:rPr>
          <w:rFonts w:asciiTheme="minorHAnsi" w:hAnsiTheme="minorHAnsi" w:cs="Arial"/>
          <w:b/>
          <w:bCs/>
          <w:sz w:val="22"/>
          <w:szCs w:val="22"/>
        </w:rPr>
        <w:t>Inner Forth Landscape Initiative</w:t>
      </w:r>
      <w:r w:rsidRPr="002D0A99">
        <w:rPr>
          <w:rFonts w:asciiTheme="minorHAnsi" w:hAnsiTheme="minorHAnsi" w:cs="Arial"/>
          <w:b/>
          <w:bCs/>
          <w:sz w:val="22"/>
          <w:szCs w:val="22"/>
        </w:rPr>
        <w:t>)</w:t>
      </w:r>
    </w:p>
    <w:p w:rsidR="00DE5A00" w:rsidRPr="002D0A99" w:rsidRDefault="00DE5A00" w:rsidP="002D0A99">
      <w:pPr>
        <w:pStyle w:val="BodyText"/>
        <w:spacing w:line="280" w:lineRule="exact"/>
        <w:ind w:right="-625"/>
        <w:jc w:val="both"/>
        <w:rPr>
          <w:rFonts w:asciiTheme="minorHAnsi" w:hAnsiTheme="minorHAnsi" w:cs="Arial"/>
          <w:sz w:val="22"/>
          <w:szCs w:val="22"/>
        </w:rPr>
      </w:pPr>
    </w:p>
    <w:p w:rsidR="00DE5A00" w:rsidRPr="002D0A99" w:rsidRDefault="00DE5A00" w:rsidP="002D0A99">
      <w:pPr>
        <w:pStyle w:val="BodyText"/>
        <w:spacing w:line="280" w:lineRule="exact"/>
        <w:ind w:right="-625"/>
        <w:jc w:val="both"/>
        <w:rPr>
          <w:rFonts w:asciiTheme="minorHAnsi" w:hAnsiTheme="minorHAnsi" w:cs="Arial"/>
          <w:b/>
          <w:bCs/>
          <w:sz w:val="22"/>
          <w:szCs w:val="22"/>
        </w:rPr>
      </w:pPr>
      <w:r w:rsidRPr="002D0A99">
        <w:rPr>
          <w:rFonts w:asciiTheme="minorHAnsi" w:hAnsiTheme="minorHAnsi" w:cs="Arial"/>
          <w:b/>
          <w:bCs/>
          <w:sz w:val="22"/>
          <w:szCs w:val="22"/>
        </w:rPr>
        <w:t>1)</w:t>
      </w:r>
      <w:r w:rsidRPr="002D0A99">
        <w:rPr>
          <w:rFonts w:asciiTheme="minorHAnsi" w:hAnsiTheme="minorHAnsi" w:cs="Arial"/>
          <w:b/>
          <w:bCs/>
          <w:sz w:val="22"/>
          <w:szCs w:val="22"/>
        </w:rPr>
        <w:tab/>
        <w:t>Generic Statement - applies to all contracts</w:t>
      </w:r>
    </w:p>
    <w:p w:rsidR="00DE5A00" w:rsidRPr="002D0A99" w:rsidRDefault="00DE5A00" w:rsidP="002D0A99">
      <w:pPr>
        <w:pStyle w:val="BodyText"/>
        <w:spacing w:line="280" w:lineRule="exact"/>
        <w:ind w:right="-625"/>
        <w:jc w:val="both"/>
        <w:rPr>
          <w:rFonts w:asciiTheme="minorHAnsi" w:hAnsiTheme="minorHAnsi" w:cs="Arial"/>
          <w:sz w:val="22"/>
          <w:szCs w:val="22"/>
        </w:rPr>
      </w:pPr>
      <w:r w:rsidRPr="002D0A99">
        <w:rPr>
          <w:rFonts w:asciiTheme="minorHAnsi" w:hAnsiTheme="minorHAnsi" w:cs="Arial"/>
          <w:sz w:val="22"/>
          <w:szCs w:val="22"/>
        </w:rPr>
        <w:t>All SNH contracts are selected on the basis of delivering the best value that meets all of our needs.   These needs include sustainability criteria.</w:t>
      </w:r>
    </w:p>
    <w:p w:rsidR="00DE5A00" w:rsidRPr="002D0A99" w:rsidRDefault="00DE5A00" w:rsidP="002D0A99">
      <w:pPr>
        <w:pStyle w:val="BodyText"/>
        <w:spacing w:line="280" w:lineRule="exact"/>
        <w:ind w:right="-625"/>
        <w:jc w:val="both"/>
        <w:rPr>
          <w:rFonts w:asciiTheme="minorHAnsi" w:hAnsiTheme="minorHAnsi" w:cs="Arial"/>
          <w:sz w:val="22"/>
          <w:szCs w:val="22"/>
        </w:rPr>
      </w:pPr>
      <w:r w:rsidRPr="002D0A99">
        <w:rPr>
          <w:rFonts w:asciiTheme="minorHAnsi" w:hAnsiTheme="minorHAnsi" w:cs="Arial"/>
          <w:sz w:val="22"/>
          <w:szCs w:val="22"/>
        </w:rPr>
        <w:t xml:space="preserve">SNH operates an Environmental Management Programme to ensure our own operations meet high standards of sustainability by: managing our resources more sustainably, reducing our CO2 emissions, and making our corporate processes more sustainable. </w:t>
      </w:r>
    </w:p>
    <w:p w:rsidR="00DE5A00" w:rsidRPr="002D0A99" w:rsidRDefault="00DE5A00" w:rsidP="002D0A99">
      <w:pPr>
        <w:pStyle w:val="BodyText"/>
        <w:spacing w:line="280" w:lineRule="exact"/>
        <w:ind w:right="-625"/>
        <w:jc w:val="both"/>
        <w:rPr>
          <w:rFonts w:asciiTheme="minorHAnsi" w:hAnsiTheme="minorHAnsi" w:cs="Arial"/>
          <w:sz w:val="22"/>
          <w:szCs w:val="22"/>
        </w:rPr>
      </w:pPr>
    </w:p>
    <w:p w:rsidR="00DE5A00" w:rsidRPr="002D0A99" w:rsidRDefault="00DE5A00" w:rsidP="002D0A99">
      <w:pPr>
        <w:pStyle w:val="BodyText"/>
        <w:spacing w:line="280" w:lineRule="exact"/>
        <w:ind w:right="-625"/>
        <w:jc w:val="both"/>
        <w:rPr>
          <w:rFonts w:asciiTheme="minorHAnsi" w:hAnsiTheme="minorHAnsi" w:cs="Arial"/>
          <w:sz w:val="22"/>
          <w:szCs w:val="22"/>
        </w:rPr>
      </w:pPr>
      <w:r w:rsidRPr="002D0A99">
        <w:rPr>
          <w:rFonts w:asciiTheme="minorHAnsi" w:hAnsiTheme="minorHAnsi" w:cs="Arial"/>
          <w:sz w:val="22"/>
          <w:szCs w:val="22"/>
        </w:rPr>
        <w:t>The following sustainability criteria apply to all goods &amp; services procured by SNH:</w:t>
      </w:r>
    </w:p>
    <w:p w:rsidR="00DE5A00" w:rsidRPr="002D0A99" w:rsidRDefault="00DE5A00" w:rsidP="002D0A99">
      <w:pPr>
        <w:pStyle w:val="BodyText"/>
        <w:numPr>
          <w:ilvl w:val="0"/>
          <w:numId w:val="22"/>
        </w:numPr>
        <w:pBdr>
          <w:top w:val="single" w:sz="4" w:space="1" w:color="auto"/>
          <w:left w:val="single" w:sz="4" w:space="4" w:color="auto"/>
          <w:bottom w:val="single" w:sz="4" w:space="1" w:color="auto"/>
          <w:right w:val="single" w:sz="4" w:space="4" w:color="auto"/>
        </w:pBdr>
        <w:tabs>
          <w:tab w:val="num" w:pos="1080"/>
        </w:tabs>
        <w:overflowPunct/>
        <w:autoSpaceDE/>
        <w:autoSpaceDN/>
        <w:adjustRightInd/>
        <w:spacing w:line="280" w:lineRule="exact"/>
        <w:ind w:right="-625"/>
        <w:jc w:val="both"/>
        <w:textAlignment w:val="auto"/>
        <w:rPr>
          <w:rFonts w:asciiTheme="minorHAnsi" w:hAnsiTheme="minorHAnsi" w:cs="Arial"/>
          <w:sz w:val="22"/>
          <w:szCs w:val="22"/>
        </w:rPr>
      </w:pPr>
      <w:r w:rsidRPr="002D0A99">
        <w:rPr>
          <w:rFonts w:asciiTheme="minorHAnsi" w:hAnsiTheme="minorHAnsi" w:cs="Arial"/>
          <w:sz w:val="22"/>
          <w:szCs w:val="22"/>
        </w:rPr>
        <w:t>All costs are on a whole-life basis – therefore quotes should take this into account;</w:t>
      </w:r>
    </w:p>
    <w:p w:rsidR="00DE5A00" w:rsidRPr="002D0A99" w:rsidRDefault="00DE5A00" w:rsidP="002D0A99">
      <w:pPr>
        <w:pStyle w:val="BodyText"/>
        <w:numPr>
          <w:ilvl w:val="0"/>
          <w:numId w:val="22"/>
        </w:numPr>
        <w:pBdr>
          <w:top w:val="single" w:sz="4" w:space="1" w:color="auto"/>
          <w:left w:val="single" w:sz="4" w:space="4" w:color="auto"/>
          <w:bottom w:val="single" w:sz="4" w:space="1" w:color="auto"/>
          <w:right w:val="single" w:sz="4" w:space="4" w:color="auto"/>
        </w:pBdr>
        <w:tabs>
          <w:tab w:val="num" w:pos="1080"/>
        </w:tabs>
        <w:overflowPunct/>
        <w:autoSpaceDE/>
        <w:autoSpaceDN/>
        <w:adjustRightInd/>
        <w:spacing w:line="280" w:lineRule="exact"/>
        <w:ind w:right="-625"/>
        <w:jc w:val="both"/>
        <w:textAlignment w:val="auto"/>
        <w:rPr>
          <w:rFonts w:asciiTheme="minorHAnsi" w:hAnsiTheme="minorHAnsi" w:cs="Arial"/>
          <w:sz w:val="22"/>
          <w:szCs w:val="22"/>
        </w:rPr>
      </w:pPr>
      <w:r w:rsidRPr="002D0A99">
        <w:rPr>
          <w:rFonts w:asciiTheme="minorHAnsi" w:hAnsiTheme="minorHAnsi" w:cs="Arial"/>
          <w:sz w:val="22"/>
          <w:szCs w:val="22"/>
        </w:rPr>
        <w:t>Low use of paper and other consumables;</w:t>
      </w:r>
    </w:p>
    <w:p w:rsidR="00DE5A00" w:rsidRPr="002D0A99" w:rsidRDefault="00DE5A00" w:rsidP="002D0A99">
      <w:pPr>
        <w:pStyle w:val="BodyText"/>
        <w:numPr>
          <w:ilvl w:val="0"/>
          <w:numId w:val="22"/>
        </w:numPr>
        <w:pBdr>
          <w:top w:val="single" w:sz="4" w:space="1" w:color="auto"/>
          <w:left w:val="single" w:sz="4" w:space="4" w:color="auto"/>
          <w:bottom w:val="single" w:sz="4" w:space="1" w:color="auto"/>
          <w:right w:val="single" w:sz="4" w:space="4" w:color="auto"/>
        </w:pBdr>
        <w:tabs>
          <w:tab w:val="num" w:pos="1080"/>
        </w:tabs>
        <w:overflowPunct/>
        <w:autoSpaceDE/>
        <w:autoSpaceDN/>
        <w:adjustRightInd/>
        <w:spacing w:line="280" w:lineRule="exact"/>
        <w:ind w:right="-625"/>
        <w:jc w:val="both"/>
        <w:textAlignment w:val="auto"/>
        <w:rPr>
          <w:rFonts w:asciiTheme="minorHAnsi" w:hAnsiTheme="minorHAnsi" w:cs="Arial"/>
          <w:sz w:val="22"/>
          <w:szCs w:val="22"/>
        </w:rPr>
      </w:pPr>
      <w:r w:rsidRPr="002D0A99">
        <w:rPr>
          <w:rFonts w:asciiTheme="minorHAnsi" w:hAnsiTheme="minorHAnsi" w:cs="Arial"/>
          <w:sz w:val="22"/>
          <w:szCs w:val="22"/>
        </w:rPr>
        <w:t>Use of recycled and reusable products;</w:t>
      </w:r>
    </w:p>
    <w:p w:rsidR="00DE5A00" w:rsidRPr="002D0A99" w:rsidRDefault="00DE5A00" w:rsidP="002D0A99">
      <w:pPr>
        <w:pStyle w:val="BodyText"/>
        <w:numPr>
          <w:ilvl w:val="0"/>
          <w:numId w:val="22"/>
        </w:numPr>
        <w:pBdr>
          <w:top w:val="single" w:sz="4" w:space="1" w:color="auto"/>
          <w:left w:val="single" w:sz="4" w:space="4" w:color="auto"/>
          <w:bottom w:val="single" w:sz="4" w:space="1" w:color="auto"/>
          <w:right w:val="single" w:sz="4" w:space="4" w:color="auto"/>
        </w:pBdr>
        <w:tabs>
          <w:tab w:val="num" w:pos="1080"/>
        </w:tabs>
        <w:overflowPunct/>
        <w:autoSpaceDE/>
        <w:autoSpaceDN/>
        <w:adjustRightInd/>
        <w:spacing w:line="280" w:lineRule="exact"/>
        <w:ind w:right="-625"/>
        <w:jc w:val="both"/>
        <w:textAlignment w:val="auto"/>
        <w:rPr>
          <w:rFonts w:asciiTheme="minorHAnsi" w:hAnsiTheme="minorHAnsi" w:cs="Arial"/>
          <w:sz w:val="22"/>
          <w:szCs w:val="22"/>
        </w:rPr>
      </w:pPr>
      <w:r w:rsidRPr="002D0A99">
        <w:rPr>
          <w:rFonts w:asciiTheme="minorHAnsi" w:hAnsiTheme="minorHAnsi" w:cs="Arial"/>
          <w:sz w:val="22"/>
          <w:szCs w:val="22"/>
        </w:rPr>
        <w:t>Waste minimisation and use easily recyclable products;</w:t>
      </w:r>
    </w:p>
    <w:p w:rsidR="00DE5A00" w:rsidRPr="002D0A99" w:rsidRDefault="00DE5A00" w:rsidP="002D0A99">
      <w:pPr>
        <w:pStyle w:val="BodyText"/>
        <w:numPr>
          <w:ilvl w:val="0"/>
          <w:numId w:val="22"/>
        </w:numPr>
        <w:pBdr>
          <w:top w:val="single" w:sz="4" w:space="1" w:color="auto"/>
          <w:left w:val="single" w:sz="4" w:space="4" w:color="auto"/>
          <w:bottom w:val="single" w:sz="4" w:space="1" w:color="auto"/>
          <w:right w:val="single" w:sz="4" w:space="4" w:color="auto"/>
        </w:pBdr>
        <w:tabs>
          <w:tab w:val="num" w:pos="1080"/>
        </w:tabs>
        <w:overflowPunct/>
        <w:autoSpaceDE/>
        <w:autoSpaceDN/>
        <w:adjustRightInd/>
        <w:spacing w:line="280" w:lineRule="exact"/>
        <w:ind w:right="-625"/>
        <w:jc w:val="both"/>
        <w:textAlignment w:val="auto"/>
        <w:rPr>
          <w:rFonts w:asciiTheme="minorHAnsi" w:hAnsiTheme="minorHAnsi" w:cs="Arial"/>
          <w:sz w:val="22"/>
          <w:szCs w:val="22"/>
        </w:rPr>
      </w:pPr>
      <w:r w:rsidRPr="002D0A99">
        <w:rPr>
          <w:rFonts w:asciiTheme="minorHAnsi" w:hAnsiTheme="minorHAnsi" w:cs="Arial"/>
          <w:sz w:val="22"/>
          <w:szCs w:val="22"/>
        </w:rPr>
        <w:t>Sustainable management of our National Nature Reserves, offices and visitor centres</w:t>
      </w:r>
    </w:p>
    <w:p w:rsidR="00DE5A00" w:rsidRPr="002D0A99" w:rsidRDefault="00DE5A00" w:rsidP="002D0A99">
      <w:pPr>
        <w:pStyle w:val="BodyText"/>
        <w:numPr>
          <w:ilvl w:val="0"/>
          <w:numId w:val="22"/>
        </w:numPr>
        <w:pBdr>
          <w:top w:val="single" w:sz="4" w:space="1" w:color="auto"/>
          <w:left w:val="single" w:sz="4" w:space="4" w:color="auto"/>
          <w:bottom w:val="single" w:sz="4" w:space="1" w:color="auto"/>
          <w:right w:val="single" w:sz="4" w:space="4" w:color="auto"/>
        </w:pBdr>
        <w:tabs>
          <w:tab w:val="num" w:pos="1080"/>
        </w:tabs>
        <w:overflowPunct/>
        <w:autoSpaceDE/>
        <w:autoSpaceDN/>
        <w:adjustRightInd/>
        <w:spacing w:line="280" w:lineRule="exact"/>
        <w:ind w:right="-625"/>
        <w:jc w:val="both"/>
        <w:textAlignment w:val="auto"/>
        <w:rPr>
          <w:rFonts w:asciiTheme="minorHAnsi" w:hAnsiTheme="minorHAnsi" w:cs="Arial"/>
          <w:sz w:val="22"/>
          <w:szCs w:val="22"/>
        </w:rPr>
      </w:pPr>
      <w:r w:rsidRPr="002D0A99">
        <w:rPr>
          <w:rFonts w:asciiTheme="minorHAnsi" w:hAnsiTheme="minorHAnsi" w:cs="Arial"/>
          <w:sz w:val="22"/>
          <w:szCs w:val="22"/>
        </w:rPr>
        <w:t>Low energy use;</w:t>
      </w:r>
    </w:p>
    <w:p w:rsidR="00DE5A00" w:rsidRPr="002D0A99" w:rsidRDefault="00DE5A00" w:rsidP="002D0A99">
      <w:pPr>
        <w:pStyle w:val="BodyText"/>
        <w:numPr>
          <w:ilvl w:val="0"/>
          <w:numId w:val="22"/>
        </w:numPr>
        <w:pBdr>
          <w:top w:val="single" w:sz="4" w:space="1" w:color="auto"/>
          <w:left w:val="single" w:sz="4" w:space="4" w:color="auto"/>
          <w:bottom w:val="single" w:sz="4" w:space="1" w:color="auto"/>
          <w:right w:val="single" w:sz="4" w:space="4" w:color="auto"/>
        </w:pBdr>
        <w:tabs>
          <w:tab w:val="num" w:pos="1080"/>
        </w:tabs>
        <w:overflowPunct/>
        <w:autoSpaceDE/>
        <w:autoSpaceDN/>
        <w:adjustRightInd/>
        <w:spacing w:line="280" w:lineRule="exact"/>
        <w:ind w:right="-625"/>
        <w:jc w:val="both"/>
        <w:textAlignment w:val="auto"/>
        <w:rPr>
          <w:rFonts w:asciiTheme="minorHAnsi" w:hAnsiTheme="minorHAnsi" w:cs="Arial"/>
          <w:sz w:val="22"/>
          <w:szCs w:val="22"/>
        </w:rPr>
      </w:pPr>
      <w:r w:rsidRPr="002D0A99">
        <w:rPr>
          <w:rFonts w:asciiTheme="minorHAnsi" w:hAnsiTheme="minorHAnsi" w:cs="Arial"/>
          <w:sz w:val="22"/>
          <w:szCs w:val="22"/>
        </w:rPr>
        <w:t>Promotion of Renewable Energy use;</w:t>
      </w:r>
    </w:p>
    <w:p w:rsidR="00DE5A00" w:rsidRPr="002D0A99" w:rsidRDefault="00DE5A00" w:rsidP="002D0A99">
      <w:pPr>
        <w:pStyle w:val="BodyText"/>
        <w:numPr>
          <w:ilvl w:val="0"/>
          <w:numId w:val="22"/>
        </w:numPr>
        <w:pBdr>
          <w:top w:val="single" w:sz="4" w:space="1" w:color="auto"/>
          <w:left w:val="single" w:sz="4" w:space="4" w:color="auto"/>
          <w:bottom w:val="single" w:sz="4" w:space="1" w:color="auto"/>
          <w:right w:val="single" w:sz="4" w:space="4" w:color="auto"/>
        </w:pBdr>
        <w:tabs>
          <w:tab w:val="num" w:pos="1080"/>
        </w:tabs>
        <w:overflowPunct/>
        <w:autoSpaceDE/>
        <w:autoSpaceDN/>
        <w:adjustRightInd/>
        <w:spacing w:line="280" w:lineRule="exact"/>
        <w:ind w:right="-625"/>
        <w:jc w:val="both"/>
        <w:textAlignment w:val="auto"/>
        <w:rPr>
          <w:rFonts w:asciiTheme="minorHAnsi" w:hAnsiTheme="minorHAnsi" w:cs="Arial"/>
          <w:sz w:val="22"/>
          <w:szCs w:val="22"/>
        </w:rPr>
      </w:pPr>
      <w:r w:rsidRPr="002D0A99">
        <w:rPr>
          <w:rFonts w:asciiTheme="minorHAnsi" w:hAnsiTheme="minorHAnsi" w:cs="Arial"/>
          <w:sz w:val="22"/>
          <w:szCs w:val="22"/>
        </w:rPr>
        <w:t>Low carbon emissions;</w:t>
      </w:r>
    </w:p>
    <w:p w:rsidR="00DE5A00" w:rsidRPr="002D0A99" w:rsidRDefault="00DE5A00" w:rsidP="002D0A99">
      <w:pPr>
        <w:pStyle w:val="BodyText"/>
        <w:numPr>
          <w:ilvl w:val="0"/>
          <w:numId w:val="22"/>
        </w:numPr>
        <w:pBdr>
          <w:top w:val="single" w:sz="4" w:space="1" w:color="auto"/>
          <w:left w:val="single" w:sz="4" w:space="4" w:color="auto"/>
          <w:bottom w:val="single" w:sz="4" w:space="1" w:color="auto"/>
          <w:right w:val="single" w:sz="4" w:space="4" w:color="auto"/>
        </w:pBdr>
        <w:tabs>
          <w:tab w:val="num" w:pos="1080"/>
        </w:tabs>
        <w:overflowPunct/>
        <w:autoSpaceDE/>
        <w:autoSpaceDN/>
        <w:adjustRightInd/>
        <w:spacing w:line="280" w:lineRule="exact"/>
        <w:ind w:right="-625"/>
        <w:jc w:val="both"/>
        <w:textAlignment w:val="auto"/>
        <w:rPr>
          <w:rFonts w:asciiTheme="minorHAnsi" w:hAnsiTheme="minorHAnsi" w:cs="Arial"/>
          <w:sz w:val="22"/>
          <w:szCs w:val="22"/>
        </w:rPr>
      </w:pPr>
      <w:r w:rsidRPr="002D0A99">
        <w:rPr>
          <w:rFonts w:asciiTheme="minorHAnsi" w:hAnsiTheme="minorHAnsi" w:cs="Arial"/>
          <w:sz w:val="22"/>
          <w:szCs w:val="22"/>
        </w:rPr>
        <w:t>Positive impact on biodiversity;</w:t>
      </w:r>
    </w:p>
    <w:p w:rsidR="00DE5A00" w:rsidRPr="002D0A99" w:rsidRDefault="00DE5A00" w:rsidP="002D0A99">
      <w:pPr>
        <w:pStyle w:val="BodyText"/>
        <w:numPr>
          <w:ilvl w:val="0"/>
          <w:numId w:val="22"/>
        </w:numPr>
        <w:pBdr>
          <w:top w:val="single" w:sz="4" w:space="1" w:color="auto"/>
          <w:left w:val="single" w:sz="4" w:space="4" w:color="auto"/>
          <w:bottom w:val="single" w:sz="4" w:space="1" w:color="auto"/>
          <w:right w:val="single" w:sz="4" w:space="4" w:color="auto"/>
        </w:pBdr>
        <w:tabs>
          <w:tab w:val="num" w:pos="1080"/>
        </w:tabs>
        <w:overflowPunct/>
        <w:autoSpaceDE/>
        <w:autoSpaceDN/>
        <w:adjustRightInd/>
        <w:spacing w:line="280" w:lineRule="exact"/>
        <w:ind w:right="-625"/>
        <w:jc w:val="both"/>
        <w:textAlignment w:val="auto"/>
        <w:rPr>
          <w:rFonts w:asciiTheme="minorHAnsi" w:hAnsiTheme="minorHAnsi" w:cs="Arial"/>
          <w:sz w:val="22"/>
          <w:szCs w:val="22"/>
        </w:rPr>
      </w:pPr>
      <w:r w:rsidRPr="002D0A99">
        <w:rPr>
          <w:rFonts w:asciiTheme="minorHAnsi" w:hAnsiTheme="minorHAnsi" w:cs="Arial"/>
          <w:sz w:val="22"/>
          <w:szCs w:val="22"/>
        </w:rPr>
        <w:t xml:space="preserve">Promotion of sustainable (low carbon) travel </w:t>
      </w:r>
    </w:p>
    <w:p w:rsidR="00DE5A00" w:rsidRPr="002D0A99" w:rsidRDefault="00DE5A00" w:rsidP="002D0A99">
      <w:pPr>
        <w:pStyle w:val="BodyText"/>
        <w:spacing w:line="280" w:lineRule="exact"/>
        <w:ind w:right="-625"/>
        <w:jc w:val="both"/>
        <w:rPr>
          <w:rFonts w:asciiTheme="minorHAnsi" w:hAnsiTheme="minorHAnsi" w:cs="Arial"/>
          <w:sz w:val="22"/>
          <w:szCs w:val="22"/>
        </w:rPr>
      </w:pPr>
    </w:p>
    <w:p w:rsidR="00DE5A00" w:rsidRPr="002D0A99" w:rsidRDefault="00DE5A00" w:rsidP="002D0A99">
      <w:pPr>
        <w:pStyle w:val="BodyText"/>
        <w:spacing w:line="280" w:lineRule="exact"/>
        <w:ind w:right="-625"/>
        <w:jc w:val="both"/>
        <w:rPr>
          <w:rFonts w:asciiTheme="minorHAnsi" w:hAnsiTheme="minorHAnsi" w:cs="Arial"/>
          <w:sz w:val="22"/>
          <w:szCs w:val="22"/>
        </w:rPr>
      </w:pPr>
      <w:r w:rsidRPr="002D0A99">
        <w:rPr>
          <w:rFonts w:asciiTheme="minorHAnsi" w:hAnsiTheme="minorHAnsi" w:cs="Arial"/>
          <w:sz w:val="22"/>
          <w:szCs w:val="22"/>
        </w:rPr>
        <w:t xml:space="preserve">We expect </w:t>
      </w:r>
      <w:r w:rsidRPr="002D0A99">
        <w:rPr>
          <w:rFonts w:asciiTheme="minorHAnsi" w:hAnsiTheme="minorHAnsi" w:cs="Arial"/>
          <w:sz w:val="22"/>
          <w:szCs w:val="22"/>
          <w:u w:val="single"/>
        </w:rPr>
        <w:t>all</w:t>
      </w:r>
      <w:r w:rsidRPr="002D0A99">
        <w:rPr>
          <w:rFonts w:asciiTheme="minorHAnsi" w:hAnsiTheme="minorHAnsi" w:cs="Arial"/>
          <w:sz w:val="22"/>
          <w:szCs w:val="22"/>
        </w:rPr>
        <w:t xml:space="preserve"> suppliers of goods and services to SNH to be able to demonstrate how they can meet the relevant sustainability requirements, and where possible, variants have been indicated to encourage suppliers to provide variants to their tenders that allow SNH to choose a supplier that adds sustainability value to the supply of the goods or services, all other aspects being equal.  </w:t>
      </w:r>
    </w:p>
    <w:p w:rsidR="00DE5A00" w:rsidRPr="002D0A99" w:rsidRDefault="00DE5A00" w:rsidP="002D0A99">
      <w:pPr>
        <w:pStyle w:val="BodyText"/>
        <w:spacing w:line="280" w:lineRule="exact"/>
        <w:ind w:right="-625"/>
        <w:jc w:val="both"/>
        <w:rPr>
          <w:rFonts w:asciiTheme="minorHAnsi" w:hAnsiTheme="minorHAnsi" w:cs="Arial"/>
          <w:sz w:val="22"/>
          <w:szCs w:val="22"/>
        </w:rPr>
      </w:pPr>
    </w:p>
    <w:p w:rsidR="00DE5A00" w:rsidRPr="002D0A99" w:rsidRDefault="00DE5A00" w:rsidP="002D0A99">
      <w:pPr>
        <w:pStyle w:val="BodyText"/>
        <w:spacing w:line="280" w:lineRule="exact"/>
        <w:ind w:right="-625"/>
        <w:jc w:val="both"/>
        <w:rPr>
          <w:rFonts w:asciiTheme="minorHAnsi" w:hAnsiTheme="minorHAnsi" w:cs="Arial"/>
          <w:sz w:val="22"/>
          <w:szCs w:val="22"/>
        </w:rPr>
      </w:pPr>
      <w:r w:rsidRPr="002D0A99">
        <w:rPr>
          <w:rFonts w:asciiTheme="minorHAnsi" w:hAnsiTheme="minorHAnsi" w:cs="Arial"/>
          <w:sz w:val="22"/>
          <w:szCs w:val="22"/>
        </w:rPr>
        <w:t xml:space="preserve">Further information on SNH’s Environmental Management Programme is available from the SNH website at </w:t>
      </w:r>
      <w:hyperlink r:id="rId29" w:history="1">
        <w:r w:rsidRPr="002D0A99">
          <w:rPr>
            <w:rStyle w:val="Hyperlink"/>
            <w:rFonts w:asciiTheme="minorHAnsi" w:hAnsiTheme="minorHAnsi" w:cs="Arial"/>
            <w:color w:val="auto"/>
            <w:sz w:val="22"/>
            <w:szCs w:val="22"/>
          </w:rPr>
          <w:t>http://www.snh.org.uk/about/greening/ab-gr-01.asp</w:t>
        </w:r>
      </w:hyperlink>
    </w:p>
    <w:p w:rsidR="00DE5A00" w:rsidRPr="002D0A99" w:rsidRDefault="00DE5A00" w:rsidP="002D0A99">
      <w:pPr>
        <w:pStyle w:val="BodyText"/>
        <w:spacing w:line="280" w:lineRule="exact"/>
        <w:ind w:right="-625"/>
        <w:jc w:val="both"/>
        <w:rPr>
          <w:rFonts w:asciiTheme="minorHAnsi" w:hAnsiTheme="minorHAnsi" w:cs="Arial"/>
          <w:sz w:val="22"/>
          <w:szCs w:val="22"/>
        </w:rPr>
      </w:pPr>
    </w:p>
    <w:p w:rsidR="00DE5A00" w:rsidRPr="002D0A99" w:rsidRDefault="00DE5A00" w:rsidP="002D0A99">
      <w:pPr>
        <w:pStyle w:val="BodyText"/>
        <w:spacing w:line="280" w:lineRule="exact"/>
        <w:ind w:right="-625"/>
        <w:jc w:val="both"/>
        <w:rPr>
          <w:rFonts w:asciiTheme="minorHAnsi" w:hAnsiTheme="minorHAnsi" w:cs="Arial"/>
          <w:b/>
          <w:sz w:val="22"/>
          <w:szCs w:val="22"/>
        </w:rPr>
      </w:pPr>
      <w:r w:rsidRPr="002D0A99">
        <w:rPr>
          <w:rFonts w:asciiTheme="minorHAnsi" w:hAnsiTheme="minorHAnsi" w:cs="Arial"/>
          <w:b/>
          <w:sz w:val="22"/>
          <w:szCs w:val="22"/>
        </w:rPr>
        <w:t>2)</w:t>
      </w:r>
      <w:r w:rsidRPr="002D0A99">
        <w:rPr>
          <w:rFonts w:asciiTheme="minorHAnsi" w:hAnsiTheme="minorHAnsi" w:cs="Arial"/>
          <w:b/>
          <w:sz w:val="22"/>
          <w:szCs w:val="22"/>
        </w:rPr>
        <w:tab/>
        <w:t>Specific sustainability guidance relevant to the contract type</w:t>
      </w:r>
    </w:p>
    <w:p w:rsidR="00DE5A00" w:rsidRPr="002D0A99" w:rsidRDefault="00DE5A00" w:rsidP="002D0A99">
      <w:pPr>
        <w:pStyle w:val="BodyText"/>
        <w:spacing w:line="280" w:lineRule="exact"/>
        <w:ind w:right="-625"/>
        <w:jc w:val="both"/>
        <w:rPr>
          <w:rFonts w:asciiTheme="minorHAnsi" w:hAnsiTheme="minorHAnsi" w:cs="Arial"/>
          <w:sz w:val="22"/>
          <w:szCs w:val="22"/>
          <w:u w:val="single"/>
        </w:rPr>
      </w:pPr>
      <w:r w:rsidRPr="002D0A99">
        <w:rPr>
          <w:rFonts w:asciiTheme="minorHAnsi" w:hAnsiTheme="minorHAnsi" w:cs="Arial"/>
          <w:sz w:val="22"/>
          <w:szCs w:val="22"/>
          <w:u w:val="single"/>
        </w:rPr>
        <w:t>SNH publications and commissioned research</w:t>
      </w:r>
    </w:p>
    <w:p w:rsidR="00DE5A00" w:rsidRPr="002D0A99" w:rsidRDefault="00DE5A00" w:rsidP="002D0A99">
      <w:pPr>
        <w:pStyle w:val="BodyText"/>
        <w:spacing w:line="280" w:lineRule="exact"/>
        <w:ind w:right="-625"/>
        <w:jc w:val="both"/>
        <w:rPr>
          <w:rFonts w:asciiTheme="minorHAnsi" w:hAnsiTheme="minorHAnsi" w:cs="Arial"/>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7233"/>
      </w:tblGrid>
      <w:tr w:rsidR="00DE5A00" w:rsidRPr="002D0A99" w:rsidTr="00EA501E">
        <w:tc>
          <w:tcPr>
            <w:tcW w:w="2235" w:type="dxa"/>
            <w:tcBorders>
              <w:top w:val="single" w:sz="4" w:space="0" w:color="auto"/>
              <w:left w:val="single" w:sz="4" w:space="0" w:color="auto"/>
              <w:bottom w:val="single" w:sz="4" w:space="0" w:color="auto"/>
              <w:right w:val="single" w:sz="4" w:space="0" w:color="auto"/>
            </w:tcBorders>
          </w:tcPr>
          <w:p w:rsidR="00DE5A00" w:rsidRPr="002D0A99" w:rsidRDefault="00DE5A00" w:rsidP="002D0A99">
            <w:pPr>
              <w:pStyle w:val="BodyText"/>
              <w:spacing w:line="280" w:lineRule="exact"/>
              <w:jc w:val="both"/>
              <w:rPr>
                <w:rFonts w:asciiTheme="minorHAnsi" w:hAnsiTheme="minorHAnsi" w:cs="Arial"/>
                <w:sz w:val="22"/>
                <w:szCs w:val="22"/>
              </w:rPr>
            </w:pPr>
            <w:r w:rsidRPr="002D0A99">
              <w:rPr>
                <w:rFonts w:asciiTheme="minorHAnsi" w:hAnsiTheme="minorHAnsi" w:cs="Arial"/>
                <w:sz w:val="22"/>
                <w:szCs w:val="22"/>
              </w:rPr>
              <w:t>Whole-life costing</w:t>
            </w:r>
          </w:p>
        </w:tc>
        <w:tc>
          <w:tcPr>
            <w:tcW w:w="7233" w:type="dxa"/>
            <w:tcBorders>
              <w:top w:val="single" w:sz="4" w:space="0" w:color="auto"/>
              <w:left w:val="single" w:sz="4" w:space="0" w:color="auto"/>
              <w:bottom w:val="single" w:sz="4" w:space="0" w:color="auto"/>
              <w:right w:val="single" w:sz="4" w:space="0" w:color="auto"/>
            </w:tcBorders>
          </w:tcPr>
          <w:p w:rsidR="00DE5A00" w:rsidRPr="002D0A99" w:rsidRDefault="00DE5A00" w:rsidP="002D0A99">
            <w:pPr>
              <w:pStyle w:val="BodyText"/>
              <w:numPr>
                <w:ilvl w:val="0"/>
                <w:numId w:val="23"/>
              </w:numPr>
              <w:overflowPunct/>
              <w:autoSpaceDE/>
              <w:autoSpaceDN/>
              <w:adjustRightInd/>
              <w:spacing w:line="280" w:lineRule="exact"/>
              <w:jc w:val="both"/>
              <w:textAlignment w:val="auto"/>
              <w:rPr>
                <w:rFonts w:asciiTheme="minorHAnsi" w:hAnsiTheme="minorHAnsi" w:cs="Arial"/>
                <w:sz w:val="22"/>
                <w:szCs w:val="22"/>
              </w:rPr>
            </w:pPr>
            <w:r w:rsidRPr="002D0A99">
              <w:rPr>
                <w:rFonts w:asciiTheme="minorHAnsi" w:hAnsiTheme="minorHAnsi" w:cs="Arial"/>
                <w:sz w:val="22"/>
                <w:szCs w:val="22"/>
              </w:rPr>
              <w:t>design</w:t>
            </w:r>
          </w:p>
          <w:p w:rsidR="00DE5A00" w:rsidRPr="002D0A99" w:rsidRDefault="00DE5A00" w:rsidP="002D0A99">
            <w:pPr>
              <w:pStyle w:val="BodyText"/>
              <w:numPr>
                <w:ilvl w:val="0"/>
                <w:numId w:val="23"/>
              </w:numPr>
              <w:overflowPunct/>
              <w:autoSpaceDE/>
              <w:autoSpaceDN/>
              <w:adjustRightInd/>
              <w:spacing w:line="280" w:lineRule="exact"/>
              <w:jc w:val="both"/>
              <w:textAlignment w:val="auto"/>
              <w:rPr>
                <w:rFonts w:asciiTheme="minorHAnsi" w:hAnsiTheme="minorHAnsi" w:cs="Arial"/>
                <w:sz w:val="22"/>
                <w:szCs w:val="22"/>
              </w:rPr>
            </w:pPr>
            <w:r w:rsidRPr="002D0A99">
              <w:rPr>
                <w:rFonts w:asciiTheme="minorHAnsi" w:hAnsiTheme="minorHAnsi" w:cs="Arial"/>
                <w:sz w:val="22"/>
                <w:szCs w:val="22"/>
              </w:rPr>
              <w:t>materials and printing</w:t>
            </w:r>
          </w:p>
          <w:p w:rsidR="00DE5A00" w:rsidRPr="002D0A99" w:rsidRDefault="00DE5A00" w:rsidP="002D0A99">
            <w:pPr>
              <w:pStyle w:val="BodyText"/>
              <w:numPr>
                <w:ilvl w:val="0"/>
                <w:numId w:val="23"/>
              </w:numPr>
              <w:overflowPunct/>
              <w:autoSpaceDE/>
              <w:autoSpaceDN/>
              <w:adjustRightInd/>
              <w:spacing w:line="280" w:lineRule="exact"/>
              <w:jc w:val="both"/>
              <w:textAlignment w:val="auto"/>
              <w:rPr>
                <w:rFonts w:asciiTheme="minorHAnsi" w:hAnsiTheme="minorHAnsi" w:cs="Arial"/>
                <w:sz w:val="22"/>
                <w:szCs w:val="22"/>
              </w:rPr>
            </w:pPr>
            <w:r w:rsidRPr="002D0A99">
              <w:rPr>
                <w:rFonts w:asciiTheme="minorHAnsi" w:hAnsiTheme="minorHAnsi" w:cs="Arial"/>
                <w:sz w:val="22"/>
                <w:szCs w:val="22"/>
              </w:rPr>
              <w:t>delivery and storage</w:t>
            </w:r>
          </w:p>
          <w:p w:rsidR="00DE5A00" w:rsidRPr="002D0A99" w:rsidRDefault="00DE5A00" w:rsidP="002D0A99">
            <w:pPr>
              <w:pStyle w:val="BodyText"/>
              <w:numPr>
                <w:ilvl w:val="0"/>
                <w:numId w:val="23"/>
              </w:numPr>
              <w:overflowPunct/>
              <w:autoSpaceDE/>
              <w:autoSpaceDN/>
              <w:adjustRightInd/>
              <w:spacing w:line="280" w:lineRule="exact"/>
              <w:jc w:val="both"/>
              <w:textAlignment w:val="auto"/>
              <w:rPr>
                <w:rFonts w:asciiTheme="minorHAnsi" w:hAnsiTheme="minorHAnsi" w:cs="Arial"/>
                <w:sz w:val="22"/>
                <w:szCs w:val="22"/>
              </w:rPr>
            </w:pPr>
            <w:r w:rsidRPr="002D0A99">
              <w:rPr>
                <w:rFonts w:asciiTheme="minorHAnsi" w:hAnsiTheme="minorHAnsi" w:cs="Arial"/>
                <w:sz w:val="22"/>
                <w:szCs w:val="22"/>
              </w:rPr>
              <w:t>recycling and/or waste disposal at end of life (EOL)</w:t>
            </w:r>
          </w:p>
        </w:tc>
      </w:tr>
      <w:tr w:rsidR="00DE5A00" w:rsidRPr="002D0A99" w:rsidTr="00EA501E">
        <w:tc>
          <w:tcPr>
            <w:tcW w:w="2235" w:type="dxa"/>
            <w:tcBorders>
              <w:top w:val="single" w:sz="4" w:space="0" w:color="auto"/>
              <w:left w:val="single" w:sz="4" w:space="0" w:color="auto"/>
              <w:bottom w:val="single" w:sz="4" w:space="0" w:color="auto"/>
              <w:right w:val="single" w:sz="4" w:space="0" w:color="auto"/>
            </w:tcBorders>
          </w:tcPr>
          <w:p w:rsidR="00DE5A00" w:rsidRPr="002D0A99" w:rsidRDefault="00DE5A00" w:rsidP="002D0A99">
            <w:pPr>
              <w:pStyle w:val="BodyText"/>
              <w:spacing w:line="280" w:lineRule="exact"/>
              <w:jc w:val="both"/>
              <w:rPr>
                <w:rFonts w:asciiTheme="minorHAnsi" w:hAnsiTheme="minorHAnsi" w:cs="Arial"/>
                <w:sz w:val="22"/>
                <w:szCs w:val="22"/>
              </w:rPr>
            </w:pPr>
            <w:r w:rsidRPr="002D0A99">
              <w:rPr>
                <w:rFonts w:asciiTheme="minorHAnsi" w:hAnsiTheme="minorHAnsi" w:cs="Arial"/>
                <w:sz w:val="22"/>
                <w:szCs w:val="22"/>
              </w:rPr>
              <w:lastRenderedPageBreak/>
              <w:t>Low use of paper and consumables</w:t>
            </w:r>
          </w:p>
        </w:tc>
        <w:tc>
          <w:tcPr>
            <w:tcW w:w="7233" w:type="dxa"/>
            <w:tcBorders>
              <w:top w:val="single" w:sz="4" w:space="0" w:color="auto"/>
              <w:left w:val="single" w:sz="4" w:space="0" w:color="auto"/>
              <w:bottom w:val="single" w:sz="4" w:space="0" w:color="auto"/>
              <w:right w:val="single" w:sz="4" w:space="0" w:color="auto"/>
            </w:tcBorders>
          </w:tcPr>
          <w:p w:rsidR="00DE5A00" w:rsidRPr="002D0A99" w:rsidRDefault="00DE5A00" w:rsidP="002D0A99">
            <w:pPr>
              <w:pStyle w:val="BodyText"/>
              <w:numPr>
                <w:ilvl w:val="0"/>
                <w:numId w:val="24"/>
              </w:numPr>
              <w:overflowPunct/>
              <w:autoSpaceDE/>
              <w:autoSpaceDN/>
              <w:adjustRightInd/>
              <w:spacing w:line="280" w:lineRule="exact"/>
              <w:jc w:val="both"/>
              <w:textAlignment w:val="auto"/>
              <w:rPr>
                <w:rFonts w:asciiTheme="minorHAnsi" w:hAnsiTheme="minorHAnsi" w:cs="Arial"/>
                <w:sz w:val="22"/>
                <w:szCs w:val="22"/>
              </w:rPr>
            </w:pPr>
            <w:r w:rsidRPr="002D0A99">
              <w:rPr>
                <w:rFonts w:asciiTheme="minorHAnsi" w:hAnsiTheme="minorHAnsi" w:cs="Arial"/>
                <w:sz w:val="22"/>
                <w:szCs w:val="22"/>
              </w:rPr>
              <w:t>non-paper options to be considered (e.g. publication as web pages, PDF, or as CD/DVD)</w:t>
            </w:r>
          </w:p>
          <w:p w:rsidR="00DE5A00" w:rsidRPr="002D0A99" w:rsidRDefault="00DE5A00" w:rsidP="002D0A99">
            <w:pPr>
              <w:pStyle w:val="BodyText"/>
              <w:numPr>
                <w:ilvl w:val="0"/>
                <w:numId w:val="24"/>
              </w:numPr>
              <w:overflowPunct/>
              <w:autoSpaceDE/>
              <w:autoSpaceDN/>
              <w:adjustRightInd/>
              <w:spacing w:line="280" w:lineRule="exact"/>
              <w:jc w:val="both"/>
              <w:textAlignment w:val="auto"/>
              <w:rPr>
                <w:rFonts w:asciiTheme="minorHAnsi" w:hAnsiTheme="minorHAnsi" w:cs="Arial"/>
                <w:sz w:val="22"/>
                <w:szCs w:val="22"/>
              </w:rPr>
            </w:pPr>
            <w:r w:rsidRPr="002D0A99">
              <w:rPr>
                <w:rFonts w:asciiTheme="minorHAnsi" w:hAnsiTheme="minorHAnsi" w:cs="Arial"/>
                <w:sz w:val="22"/>
                <w:szCs w:val="22"/>
              </w:rPr>
              <w:t>print minimum realistic numbers of copies</w:t>
            </w:r>
          </w:p>
        </w:tc>
      </w:tr>
      <w:tr w:rsidR="00DE5A00" w:rsidRPr="002D0A99" w:rsidTr="00EA501E">
        <w:tc>
          <w:tcPr>
            <w:tcW w:w="2235" w:type="dxa"/>
            <w:tcBorders>
              <w:top w:val="single" w:sz="4" w:space="0" w:color="auto"/>
              <w:left w:val="single" w:sz="4" w:space="0" w:color="auto"/>
              <w:bottom w:val="single" w:sz="4" w:space="0" w:color="auto"/>
              <w:right w:val="single" w:sz="4" w:space="0" w:color="auto"/>
            </w:tcBorders>
          </w:tcPr>
          <w:p w:rsidR="00DE5A00" w:rsidRPr="002D0A99" w:rsidRDefault="00DE5A00" w:rsidP="002D0A99">
            <w:pPr>
              <w:pStyle w:val="BodyText"/>
              <w:spacing w:line="280" w:lineRule="exact"/>
              <w:jc w:val="both"/>
              <w:rPr>
                <w:rFonts w:asciiTheme="minorHAnsi" w:hAnsiTheme="minorHAnsi" w:cs="Arial"/>
                <w:sz w:val="22"/>
                <w:szCs w:val="22"/>
              </w:rPr>
            </w:pPr>
            <w:r w:rsidRPr="002D0A99">
              <w:rPr>
                <w:rFonts w:asciiTheme="minorHAnsi" w:hAnsiTheme="minorHAnsi" w:cs="Arial"/>
                <w:sz w:val="22"/>
                <w:szCs w:val="22"/>
              </w:rPr>
              <w:t>Use of recycled and reusable products</w:t>
            </w:r>
          </w:p>
        </w:tc>
        <w:tc>
          <w:tcPr>
            <w:tcW w:w="7233" w:type="dxa"/>
            <w:tcBorders>
              <w:top w:val="single" w:sz="4" w:space="0" w:color="auto"/>
              <w:left w:val="single" w:sz="4" w:space="0" w:color="auto"/>
              <w:bottom w:val="single" w:sz="4" w:space="0" w:color="auto"/>
              <w:right w:val="single" w:sz="4" w:space="0" w:color="auto"/>
            </w:tcBorders>
          </w:tcPr>
          <w:p w:rsidR="00DE5A00" w:rsidRPr="002D0A99" w:rsidRDefault="00DE5A00" w:rsidP="002D0A99">
            <w:pPr>
              <w:pStyle w:val="BodyText"/>
              <w:numPr>
                <w:ilvl w:val="0"/>
                <w:numId w:val="24"/>
              </w:numPr>
              <w:overflowPunct/>
              <w:autoSpaceDE/>
              <w:autoSpaceDN/>
              <w:adjustRightInd/>
              <w:spacing w:line="280" w:lineRule="exact"/>
              <w:jc w:val="both"/>
              <w:textAlignment w:val="auto"/>
              <w:rPr>
                <w:rFonts w:asciiTheme="minorHAnsi" w:hAnsiTheme="minorHAnsi" w:cs="Arial"/>
                <w:sz w:val="22"/>
                <w:szCs w:val="22"/>
              </w:rPr>
            </w:pPr>
            <w:r w:rsidRPr="002D0A99">
              <w:rPr>
                <w:rFonts w:asciiTheme="minorHAnsi" w:hAnsiTheme="minorHAnsi" w:cs="Arial"/>
                <w:sz w:val="22"/>
                <w:szCs w:val="22"/>
              </w:rPr>
              <w:t>use recycled paper (ideally 100% post-consumer waste, Total Chlorine Free (TCF) wherever possible</w:t>
            </w:r>
          </w:p>
          <w:p w:rsidR="00DE5A00" w:rsidRPr="002D0A99" w:rsidRDefault="00DE5A00" w:rsidP="002D0A99">
            <w:pPr>
              <w:pStyle w:val="BodyText"/>
              <w:numPr>
                <w:ilvl w:val="0"/>
                <w:numId w:val="24"/>
              </w:numPr>
              <w:overflowPunct/>
              <w:autoSpaceDE/>
              <w:autoSpaceDN/>
              <w:adjustRightInd/>
              <w:spacing w:line="280" w:lineRule="exact"/>
              <w:jc w:val="both"/>
              <w:textAlignment w:val="auto"/>
              <w:rPr>
                <w:rFonts w:asciiTheme="minorHAnsi" w:hAnsiTheme="minorHAnsi" w:cs="Arial"/>
                <w:sz w:val="22"/>
                <w:szCs w:val="22"/>
              </w:rPr>
            </w:pPr>
            <w:r w:rsidRPr="002D0A99">
              <w:rPr>
                <w:rFonts w:asciiTheme="minorHAnsi" w:hAnsiTheme="minorHAnsi" w:cs="Arial"/>
                <w:sz w:val="22"/>
                <w:szCs w:val="22"/>
              </w:rPr>
              <w:t>use maximum percentage of recycled paper content consistent with operational necessities</w:t>
            </w:r>
          </w:p>
          <w:p w:rsidR="00DE5A00" w:rsidRPr="002D0A99" w:rsidRDefault="00DE5A00" w:rsidP="002D0A99">
            <w:pPr>
              <w:pStyle w:val="BodyText"/>
              <w:numPr>
                <w:ilvl w:val="0"/>
                <w:numId w:val="24"/>
              </w:numPr>
              <w:overflowPunct/>
              <w:autoSpaceDE/>
              <w:autoSpaceDN/>
              <w:adjustRightInd/>
              <w:spacing w:line="280" w:lineRule="exact"/>
              <w:jc w:val="both"/>
              <w:textAlignment w:val="auto"/>
              <w:rPr>
                <w:rFonts w:asciiTheme="minorHAnsi" w:hAnsiTheme="minorHAnsi" w:cs="Arial"/>
                <w:sz w:val="22"/>
                <w:szCs w:val="22"/>
              </w:rPr>
            </w:pPr>
            <w:r w:rsidRPr="002D0A99">
              <w:rPr>
                <w:rFonts w:asciiTheme="minorHAnsi" w:hAnsiTheme="minorHAnsi" w:cs="Arial"/>
                <w:sz w:val="22"/>
                <w:szCs w:val="22"/>
              </w:rPr>
              <w:t>use water-based and non-toxic inks wherever possible</w:t>
            </w:r>
          </w:p>
          <w:p w:rsidR="00DE5A00" w:rsidRPr="002D0A99" w:rsidRDefault="00DE5A00" w:rsidP="002D0A99">
            <w:pPr>
              <w:pStyle w:val="BodyText"/>
              <w:numPr>
                <w:ilvl w:val="0"/>
                <w:numId w:val="24"/>
              </w:numPr>
              <w:overflowPunct/>
              <w:autoSpaceDE/>
              <w:autoSpaceDN/>
              <w:adjustRightInd/>
              <w:spacing w:line="280" w:lineRule="exact"/>
              <w:jc w:val="both"/>
              <w:textAlignment w:val="auto"/>
              <w:rPr>
                <w:rFonts w:asciiTheme="minorHAnsi" w:hAnsiTheme="minorHAnsi" w:cs="Arial"/>
                <w:sz w:val="22"/>
                <w:szCs w:val="22"/>
              </w:rPr>
            </w:pPr>
            <w:r w:rsidRPr="002D0A99">
              <w:rPr>
                <w:rFonts w:asciiTheme="minorHAnsi" w:hAnsiTheme="minorHAnsi" w:cs="Arial"/>
                <w:sz w:val="22"/>
                <w:szCs w:val="22"/>
              </w:rPr>
              <w:t>commissioned reports to be printed double-sided</w:t>
            </w:r>
          </w:p>
          <w:p w:rsidR="00DE5A00" w:rsidRPr="002D0A99" w:rsidRDefault="00DE5A00" w:rsidP="002D0A99">
            <w:pPr>
              <w:pStyle w:val="BodyText"/>
              <w:numPr>
                <w:ilvl w:val="0"/>
                <w:numId w:val="24"/>
              </w:numPr>
              <w:overflowPunct/>
              <w:autoSpaceDE/>
              <w:autoSpaceDN/>
              <w:adjustRightInd/>
              <w:spacing w:line="280" w:lineRule="exact"/>
              <w:jc w:val="both"/>
              <w:textAlignment w:val="auto"/>
              <w:rPr>
                <w:rFonts w:asciiTheme="minorHAnsi" w:hAnsiTheme="minorHAnsi" w:cs="Arial"/>
                <w:sz w:val="22"/>
                <w:szCs w:val="22"/>
              </w:rPr>
            </w:pPr>
            <w:r w:rsidRPr="002D0A99">
              <w:rPr>
                <w:rFonts w:asciiTheme="minorHAnsi" w:hAnsiTheme="minorHAnsi" w:cs="Arial"/>
                <w:sz w:val="22"/>
                <w:szCs w:val="22"/>
              </w:rPr>
              <w:t>SNH publications to state type and proportion of recycled paper used</w:t>
            </w:r>
          </w:p>
        </w:tc>
      </w:tr>
      <w:tr w:rsidR="00DE5A00" w:rsidRPr="002D0A99" w:rsidTr="00EA501E">
        <w:trPr>
          <w:cantSplit/>
        </w:trPr>
        <w:tc>
          <w:tcPr>
            <w:tcW w:w="2235" w:type="dxa"/>
            <w:tcBorders>
              <w:top w:val="single" w:sz="4" w:space="0" w:color="auto"/>
              <w:left w:val="single" w:sz="4" w:space="0" w:color="auto"/>
              <w:bottom w:val="single" w:sz="4" w:space="0" w:color="auto"/>
              <w:right w:val="single" w:sz="4" w:space="0" w:color="auto"/>
            </w:tcBorders>
          </w:tcPr>
          <w:p w:rsidR="00DE5A00" w:rsidRPr="002D0A99" w:rsidRDefault="00DE5A00" w:rsidP="002D0A99">
            <w:pPr>
              <w:pStyle w:val="BodyText"/>
              <w:spacing w:line="280" w:lineRule="exact"/>
              <w:jc w:val="both"/>
              <w:rPr>
                <w:rFonts w:asciiTheme="minorHAnsi" w:hAnsiTheme="minorHAnsi" w:cs="Arial"/>
                <w:sz w:val="22"/>
                <w:szCs w:val="22"/>
              </w:rPr>
            </w:pPr>
            <w:r w:rsidRPr="002D0A99">
              <w:rPr>
                <w:rFonts w:asciiTheme="minorHAnsi" w:hAnsiTheme="minorHAnsi" w:cs="Arial"/>
                <w:sz w:val="22"/>
                <w:szCs w:val="22"/>
              </w:rPr>
              <w:t>Minimise waste and use easily recyclable products</w:t>
            </w:r>
          </w:p>
        </w:tc>
        <w:tc>
          <w:tcPr>
            <w:tcW w:w="7233" w:type="dxa"/>
            <w:tcBorders>
              <w:top w:val="single" w:sz="4" w:space="0" w:color="auto"/>
              <w:left w:val="single" w:sz="4" w:space="0" w:color="auto"/>
              <w:bottom w:val="single" w:sz="4" w:space="0" w:color="auto"/>
              <w:right w:val="single" w:sz="4" w:space="0" w:color="auto"/>
            </w:tcBorders>
          </w:tcPr>
          <w:p w:rsidR="00DE5A00" w:rsidRPr="002D0A99" w:rsidRDefault="00DE5A00" w:rsidP="002D0A99">
            <w:pPr>
              <w:pStyle w:val="BodyText"/>
              <w:numPr>
                <w:ilvl w:val="0"/>
                <w:numId w:val="24"/>
              </w:numPr>
              <w:overflowPunct/>
              <w:autoSpaceDE/>
              <w:autoSpaceDN/>
              <w:adjustRightInd/>
              <w:spacing w:line="280" w:lineRule="exact"/>
              <w:jc w:val="both"/>
              <w:textAlignment w:val="auto"/>
              <w:rPr>
                <w:rFonts w:asciiTheme="minorHAnsi" w:hAnsiTheme="minorHAnsi" w:cs="Arial"/>
                <w:sz w:val="22"/>
                <w:szCs w:val="22"/>
              </w:rPr>
            </w:pPr>
            <w:r w:rsidRPr="002D0A99">
              <w:rPr>
                <w:rFonts w:asciiTheme="minorHAnsi" w:hAnsiTheme="minorHAnsi" w:cs="Arial"/>
                <w:sz w:val="22"/>
                <w:szCs w:val="22"/>
              </w:rPr>
              <w:t>printed commissioned reports to be made so that they can be separated into single materials for recycling (e.g. comb-bound rather than glued)</w:t>
            </w:r>
          </w:p>
          <w:p w:rsidR="00DE5A00" w:rsidRPr="002D0A99" w:rsidRDefault="00DE5A00" w:rsidP="002D0A99">
            <w:pPr>
              <w:pStyle w:val="BodyText"/>
              <w:numPr>
                <w:ilvl w:val="0"/>
                <w:numId w:val="24"/>
              </w:numPr>
              <w:overflowPunct/>
              <w:autoSpaceDE/>
              <w:autoSpaceDN/>
              <w:adjustRightInd/>
              <w:spacing w:line="280" w:lineRule="exact"/>
              <w:jc w:val="both"/>
              <w:textAlignment w:val="auto"/>
              <w:rPr>
                <w:rFonts w:asciiTheme="minorHAnsi" w:hAnsiTheme="minorHAnsi" w:cs="Arial"/>
                <w:sz w:val="22"/>
                <w:szCs w:val="22"/>
              </w:rPr>
            </w:pPr>
            <w:r w:rsidRPr="002D0A99">
              <w:rPr>
                <w:rFonts w:asciiTheme="minorHAnsi" w:hAnsiTheme="minorHAnsi" w:cs="Arial"/>
                <w:sz w:val="22"/>
                <w:szCs w:val="22"/>
              </w:rPr>
              <w:t>all printed materials must be able to be recycled</w:t>
            </w:r>
          </w:p>
          <w:p w:rsidR="00DE5A00" w:rsidRPr="002D0A99" w:rsidRDefault="00DE5A00" w:rsidP="002D0A99">
            <w:pPr>
              <w:pStyle w:val="BodyText"/>
              <w:numPr>
                <w:ilvl w:val="0"/>
                <w:numId w:val="24"/>
              </w:numPr>
              <w:overflowPunct/>
              <w:autoSpaceDE/>
              <w:autoSpaceDN/>
              <w:adjustRightInd/>
              <w:spacing w:line="280" w:lineRule="exact"/>
              <w:jc w:val="both"/>
              <w:textAlignment w:val="auto"/>
              <w:rPr>
                <w:rFonts w:asciiTheme="minorHAnsi" w:hAnsiTheme="minorHAnsi" w:cs="Arial"/>
                <w:sz w:val="22"/>
                <w:szCs w:val="22"/>
              </w:rPr>
            </w:pPr>
            <w:r w:rsidRPr="002D0A99">
              <w:rPr>
                <w:rFonts w:asciiTheme="minorHAnsi" w:hAnsiTheme="minorHAnsi" w:cs="Arial"/>
                <w:sz w:val="22"/>
                <w:szCs w:val="22"/>
              </w:rPr>
              <w:t>SNH publications to include text asking people to return, pass on or recycle the publication</w:t>
            </w:r>
          </w:p>
        </w:tc>
      </w:tr>
      <w:tr w:rsidR="00DE5A00" w:rsidRPr="002D0A99" w:rsidTr="00EA501E">
        <w:tc>
          <w:tcPr>
            <w:tcW w:w="2235" w:type="dxa"/>
            <w:tcBorders>
              <w:top w:val="single" w:sz="4" w:space="0" w:color="auto"/>
              <w:left w:val="single" w:sz="4" w:space="0" w:color="auto"/>
              <w:bottom w:val="single" w:sz="4" w:space="0" w:color="auto"/>
              <w:right w:val="single" w:sz="4" w:space="0" w:color="auto"/>
            </w:tcBorders>
          </w:tcPr>
          <w:p w:rsidR="00DE5A00" w:rsidRPr="002D0A99" w:rsidRDefault="00DE5A00" w:rsidP="002D0A99">
            <w:pPr>
              <w:pStyle w:val="BodyText"/>
              <w:spacing w:line="280" w:lineRule="exact"/>
              <w:jc w:val="both"/>
              <w:rPr>
                <w:rFonts w:asciiTheme="minorHAnsi" w:hAnsiTheme="minorHAnsi" w:cs="Arial"/>
                <w:sz w:val="22"/>
                <w:szCs w:val="22"/>
              </w:rPr>
            </w:pPr>
            <w:r w:rsidRPr="002D0A99">
              <w:rPr>
                <w:rFonts w:asciiTheme="minorHAnsi" w:hAnsiTheme="minorHAnsi" w:cs="Arial"/>
                <w:sz w:val="22"/>
                <w:szCs w:val="22"/>
              </w:rPr>
              <w:t xml:space="preserve">Low energy use </w:t>
            </w:r>
          </w:p>
        </w:tc>
        <w:tc>
          <w:tcPr>
            <w:tcW w:w="7233" w:type="dxa"/>
            <w:tcBorders>
              <w:top w:val="single" w:sz="4" w:space="0" w:color="auto"/>
              <w:left w:val="single" w:sz="4" w:space="0" w:color="auto"/>
              <w:bottom w:val="single" w:sz="4" w:space="0" w:color="auto"/>
              <w:right w:val="single" w:sz="4" w:space="0" w:color="auto"/>
            </w:tcBorders>
          </w:tcPr>
          <w:p w:rsidR="00DE5A00" w:rsidRPr="002D0A99" w:rsidRDefault="00DE5A00" w:rsidP="002D0A99">
            <w:pPr>
              <w:pStyle w:val="BodyText"/>
              <w:numPr>
                <w:ilvl w:val="0"/>
                <w:numId w:val="24"/>
              </w:numPr>
              <w:overflowPunct/>
              <w:autoSpaceDE/>
              <w:autoSpaceDN/>
              <w:adjustRightInd/>
              <w:spacing w:line="280" w:lineRule="exact"/>
              <w:jc w:val="both"/>
              <w:textAlignment w:val="auto"/>
              <w:rPr>
                <w:rFonts w:asciiTheme="minorHAnsi" w:hAnsiTheme="minorHAnsi" w:cs="Arial"/>
                <w:sz w:val="22"/>
                <w:szCs w:val="22"/>
              </w:rPr>
            </w:pPr>
            <w:r w:rsidRPr="002D0A99">
              <w:rPr>
                <w:rFonts w:asciiTheme="minorHAnsi" w:hAnsiTheme="minorHAnsi" w:cs="Arial"/>
                <w:sz w:val="22"/>
                <w:szCs w:val="22"/>
              </w:rPr>
              <w:t>no mandatory criteria.  variant – supplier to demonstrate measures to reduce energy use in their business</w:t>
            </w:r>
          </w:p>
        </w:tc>
      </w:tr>
      <w:tr w:rsidR="00DE5A00" w:rsidRPr="002D0A99" w:rsidTr="00EA501E">
        <w:tc>
          <w:tcPr>
            <w:tcW w:w="2235" w:type="dxa"/>
            <w:tcBorders>
              <w:top w:val="single" w:sz="4" w:space="0" w:color="auto"/>
              <w:left w:val="single" w:sz="4" w:space="0" w:color="auto"/>
              <w:bottom w:val="single" w:sz="4" w:space="0" w:color="auto"/>
              <w:right w:val="single" w:sz="4" w:space="0" w:color="auto"/>
            </w:tcBorders>
          </w:tcPr>
          <w:p w:rsidR="00DE5A00" w:rsidRPr="002D0A99" w:rsidRDefault="00DE5A00" w:rsidP="002D0A99">
            <w:pPr>
              <w:pStyle w:val="BodyText"/>
              <w:spacing w:line="280" w:lineRule="exact"/>
              <w:jc w:val="both"/>
              <w:rPr>
                <w:rFonts w:asciiTheme="minorHAnsi" w:hAnsiTheme="minorHAnsi" w:cs="Arial"/>
                <w:sz w:val="22"/>
                <w:szCs w:val="22"/>
              </w:rPr>
            </w:pPr>
            <w:r w:rsidRPr="002D0A99">
              <w:rPr>
                <w:rFonts w:asciiTheme="minorHAnsi" w:hAnsiTheme="minorHAnsi" w:cs="Arial"/>
                <w:sz w:val="22"/>
                <w:szCs w:val="22"/>
              </w:rPr>
              <w:t>Promote Renewable Energy use</w:t>
            </w:r>
          </w:p>
        </w:tc>
        <w:tc>
          <w:tcPr>
            <w:tcW w:w="7233" w:type="dxa"/>
            <w:tcBorders>
              <w:top w:val="single" w:sz="4" w:space="0" w:color="auto"/>
              <w:left w:val="single" w:sz="4" w:space="0" w:color="auto"/>
              <w:bottom w:val="single" w:sz="4" w:space="0" w:color="auto"/>
              <w:right w:val="single" w:sz="4" w:space="0" w:color="auto"/>
            </w:tcBorders>
          </w:tcPr>
          <w:p w:rsidR="00DE5A00" w:rsidRPr="002D0A99" w:rsidRDefault="00DE5A00" w:rsidP="002D0A99">
            <w:pPr>
              <w:pStyle w:val="BodyText"/>
              <w:numPr>
                <w:ilvl w:val="0"/>
                <w:numId w:val="24"/>
              </w:numPr>
              <w:overflowPunct/>
              <w:autoSpaceDE/>
              <w:autoSpaceDN/>
              <w:adjustRightInd/>
              <w:spacing w:line="280" w:lineRule="exact"/>
              <w:jc w:val="both"/>
              <w:textAlignment w:val="auto"/>
              <w:rPr>
                <w:rFonts w:asciiTheme="minorHAnsi" w:hAnsiTheme="minorHAnsi" w:cs="Arial"/>
                <w:sz w:val="22"/>
                <w:szCs w:val="22"/>
              </w:rPr>
            </w:pPr>
            <w:r w:rsidRPr="002D0A99">
              <w:rPr>
                <w:rFonts w:asciiTheme="minorHAnsi" w:hAnsiTheme="minorHAnsi" w:cs="Arial"/>
                <w:sz w:val="22"/>
                <w:szCs w:val="22"/>
              </w:rPr>
              <w:t>no mandatory criteria.  variant – supplier to demonstrate use of RE in their business</w:t>
            </w:r>
          </w:p>
        </w:tc>
      </w:tr>
      <w:tr w:rsidR="00DE5A00" w:rsidRPr="002D0A99" w:rsidTr="00EA501E">
        <w:tc>
          <w:tcPr>
            <w:tcW w:w="2235" w:type="dxa"/>
            <w:tcBorders>
              <w:top w:val="single" w:sz="4" w:space="0" w:color="auto"/>
              <w:left w:val="single" w:sz="4" w:space="0" w:color="auto"/>
              <w:bottom w:val="single" w:sz="4" w:space="0" w:color="auto"/>
              <w:right w:val="single" w:sz="4" w:space="0" w:color="auto"/>
            </w:tcBorders>
          </w:tcPr>
          <w:p w:rsidR="00DE5A00" w:rsidRPr="002D0A99" w:rsidRDefault="00DE5A00" w:rsidP="002D0A99">
            <w:pPr>
              <w:pStyle w:val="BodyText"/>
              <w:spacing w:line="280" w:lineRule="exact"/>
              <w:jc w:val="both"/>
              <w:rPr>
                <w:rFonts w:asciiTheme="minorHAnsi" w:hAnsiTheme="minorHAnsi" w:cs="Arial"/>
                <w:sz w:val="22"/>
                <w:szCs w:val="22"/>
              </w:rPr>
            </w:pPr>
            <w:r w:rsidRPr="002D0A99">
              <w:rPr>
                <w:rFonts w:asciiTheme="minorHAnsi" w:hAnsiTheme="minorHAnsi" w:cs="Arial"/>
                <w:sz w:val="22"/>
                <w:szCs w:val="22"/>
              </w:rPr>
              <w:t>Low carbon emissions</w:t>
            </w:r>
          </w:p>
        </w:tc>
        <w:tc>
          <w:tcPr>
            <w:tcW w:w="7233" w:type="dxa"/>
            <w:tcBorders>
              <w:top w:val="single" w:sz="4" w:space="0" w:color="auto"/>
              <w:left w:val="single" w:sz="4" w:space="0" w:color="auto"/>
              <w:bottom w:val="single" w:sz="4" w:space="0" w:color="auto"/>
              <w:right w:val="single" w:sz="4" w:space="0" w:color="auto"/>
            </w:tcBorders>
          </w:tcPr>
          <w:p w:rsidR="00DE5A00" w:rsidRPr="002D0A99" w:rsidRDefault="00DE5A00" w:rsidP="002D0A99">
            <w:pPr>
              <w:pStyle w:val="BodyText"/>
              <w:numPr>
                <w:ilvl w:val="0"/>
                <w:numId w:val="24"/>
              </w:numPr>
              <w:overflowPunct/>
              <w:autoSpaceDE/>
              <w:autoSpaceDN/>
              <w:adjustRightInd/>
              <w:spacing w:line="280" w:lineRule="exact"/>
              <w:jc w:val="both"/>
              <w:textAlignment w:val="auto"/>
              <w:rPr>
                <w:rFonts w:asciiTheme="minorHAnsi" w:hAnsiTheme="minorHAnsi" w:cs="Arial"/>
                <w:sz w:val="22"/>
                <w:szCs w:val="22"/>
              </w:rPr>
            </w:pPr>
            <w:r w:rsidRPr="002D0A99">
              <w:rPr>
                <w:rFonts w:asciiTheme="minorHAnsi" w:hAnsiTheme="minorHAnsi" w:cs="Arial"/>
                <w:sz w:val="22"/>
                <w:szCs w:val="22"/>
              </w:rPr>
              <w:t>no mandatory criteria.  variant – supplier to demonstrate measures to reduce CO2 emissions from their business</w:t>
            </w:r>
          </w:p>
        </w:tc>
      </w:tr>
      <w:tr w:rsidR="00DE5A00" w:rsidRPr="002D0A99" w:rsidTr="00EA501E">
        <w:tc>
          <w:tcPr>
            <w:tcW w:w="2235" w:type="dxa"/>
            <w:tcBorders>
              <w:top w:val="single" w:sz="4" w:space="0" w:color="auto"/>
              <w:left w:val="single" w:sz="4" w:space="0" w:color="auto"/>
              <w:bottom w:val="single" w:sz="4" w:space="0" w:color="auto"/>
              <w:right w:val="single" w:sz="4" w:space="0" w:color="auto"/>
            </w:tcBorders>
          </w:tcPr>
          <w:p w:rsidR="00DE5A00" w:rsidRPr="002D0A99" w:rsidRDefault="00DE5A00" w:rsidP="002D0A99">
            <w:pPr>
              <w:pStyle w:val="BodyText"/>
              <w:spacing w:line="280" w:lineRule="exact"/>
              <w:jc w:val="both"/>
              <w:rPr>
                <w:rFonts w:asciiTheme="minorHAnsi" w:hAnsiTheme="minorHAnsi" w:cs="Arial"/>
                <w:sz w:val="22"/>
                <w:szCs w:val="22"/>
              </w:rPr>
            </w:pPr>
            <w:r w:rsidRPr="002D0A99">
              <w:rPr>
                <w:rFonts w:asciiTheme="minorHAnsi" w:hAnsiTheme="minorHAnsi" w:cs="Arial"/>
                <w:sz w:val="22"/>
                <w:szCs w:val="22"/>
              </w:rPr>
              <w:t>Positive impact on biodiversity</w:t>
            </w:r>
          </w:p>
        </w:tc>
        <w:tc>
          <w:tcPr>
            <w:tcW w:w="7233" w:type="dxa"/>
            <w:tcBorders>
              <w:top w:val="single" w:sz="4" w:space="0" w:color="auto"/>
              <w:left w:val="single" w:sz="4" w:space="0" w:color="auto"/>
              <w:bottom w:val="single" w:sz="4" w:space="0" w:color="auto"/>
              <w:right w:val="single" w:sz="4" w:space="0" w:color="auto"/>
            </w:tcBorders>
          </w:tcPr>
          <w:p w:rsidR="00DE5A00" w:rsidRPr="002D0A99" w:rsidRDefault="00DE5A00" w:rsidP="002D0A99">
            <w:pPr>
              <w:pStyle w:val="BodyText"/>
              <w:numPr>
                <w:ilvl w:val="0"/>
                <w:numId w:val="24"/>
              </w:numPr>
              <w:overflowPunct/>
              <w:autoSpaceDE/>
              <w:autoSpaceDN/>
              <w:adjustRightInd/>
              <w:spacing w:line="280" w:lineRule="exact"/>
              <w:jc w:val="both"/>
              <w:textAlignment w:val="auto"/>
              <w:rPr>
                <w:rFonts w:asciiTheme="minorHAnsi" w:hAnsiTheme="minorHAnsi" w:cs="Arial"/>
                <w:sz w:val="22"/>
                <w:szCs w:val="22"/>
              </w:rPr>
            </w:pPr>
            <w:r w:rsidRPr="002D0A99">
              <w:rPr>
                <w:rFonts w:asciiTheme="minorHAnsi" w:hAnsiTheme="minorHAnsi" w:cs="Arial"/>
                <w:sz w:val="22"/>
                <w:szCs w:val="22"/>
              </w:rPr>
              <w:t>no mandatory criteria.  variant – supplier to demonstrate measures to enhance biodiversity in their business</w:t>
            </w:r>
          </w:p>
        </w:tc>
      </w:tr>
      <w:tr w:rsidR="00DE5A00" w:rsidRPr="002D0A99" w:rsidTr="00EA501E">
        <w:tc>
          <w:tcPr>
            <w:tcW w:w="2235" w:type="dxa"/>
            <w:tcBorders>
              <w:top w:val="single" w:sz="4" w:space="0" w:color="auto"/>
              <w:left w:val="single" w:sz="4" w:space="0" w:color="auto"/>
              <w:bottom w:val="single" w:sz="4" w:space="0" w:color="auto"/>
              <w:right w:val="single" w:sz="4" w:space="0" w:color="auto"/>
            </w:tcBorders>
          </w:tcPr>
          <w:p w:rsidR="00DE5A00" w:rsidRPr="002D0A99" w:rsidRDefault="00DE5A00" w:rsidP="002D0A99">
            <w:pPr>
              <w:pStyle w:val="BodyText"/>
              <w:spacing w:line="280" w:lineRule="exact"/>
              <w:jc w:val="both"/>
              <w:rPr>
                <w:rFonts w:asciiTheme="minorHAnsi" w:hAnsiTheme="minorHAnsi" w:cs="Arial"/>
                <w:sz w:val="22"/>
                <w:szCs w:val="22"/>
              </w:rPr>
            </w:pPr>
            <w:r w:rsidRPr="002D0A99">
              <w:rPr>
                <w:rFonts w:asciiTheme="minorHAnsi" w:hAnsiTheme="minorHAnsi" w:cs="Arial"/>
                <w:sz w:val="22"/>
                <w:szCs w:val="22"/>
              </w:rPr>
              <w:t xml:space="preserve">Encourage sustainable (low carbon) travel </w:t>
            </w:r>
          </w:p>
        </w:tc>
        <w:tc>
          <w:tcPr>
            <w:tcW w:w="7233" w:type="dxa"/>
            <w:tcBorders>
              <w:top w:val="single" w:sz="4" w:space="0" w:color="auto"/>
              <w:left w:val="single" w:sz="4" w:space="0" w:color="auto"/>
              <w:bottom w:val="single" w:sz="4" w:space="0" w:color="auto"/>
              <w:right w:val="single" w:sz="4" w:space="0" w:color="auto"/>
            </w:tcBorders>
          </w:tcPr>
          <w:p w:rsidR="00DE5A00" w:rsidRPr="002D0A99" w:rsidRDefault="00DE5A00" w:rsidP="002D0A99">
            <w:pPr>
              <w:pStyle w:val="BodyText"/>
              <w:numPr>
                <w:ilvl w:val="0"/>
                <w:numId w:val="24"/>
              </w:numPr>
              <w:overflowPunct/>
              <w:autoSpaceDE/>
              <w:autoSpaceDN/>
              <w:adjustRightInd/>
              <w:spacing w:line="280" w:lineRule="exact"/>
              <w:jc w:val="both"/>
              <w:textAlignment w:val="auto"/>
              <w:rPr>
                <w:rFonts w:asciiTheme="minorHAnsi" w:hAnsiTheme="minorHAnsi" w:cs="Arial"/>
                <w:sz w:val="22"/>
                <w:szCs w:val="22"/>
              </w:rPr>
            </w:pPr>
            <w:r w:rsidRPr="002D0A99">
              <w:rPr>
                <w:rFonts w:asciiTheme="minorHAnsi" w:hAnsiTheme="minorHAnsi" w:cs="Arial"/>
                <w:sz w:val="22"/>
                <w:szCs w:val="22"/>
              </w:rPr>
              <w:t xml:space="preserve">minimise numbers of deliveries and other vehicle journeys required to fulfil the contract.  variant – supplier  to demonstrate measures to promote sustainable travel modes in their business </w:t>
            </w:r>
          </w:p>
        </w:tc>
      </w:tr>
    </w:tbl>
    <w:p w:rsidR="007B02AC" w:rsidRPr="002D0A99" w:rsidRDefault="00312C76" w:rsidP="002D0A99">
      <w:pPr>
        <w:spacing w:after="120" w:line="280" w:lineRule="exact"/>
        <w:rPr>
          <w:rFonts w:asciiTheme="minorHAnsi" w:hAnsiTheme="minorHAnsi" w:cs="Arial"/>
          <w:b/>
          <w:sz w:val="28"/>
          <w:szCs w:val="28"/>
        </w:rPr>
      </w:pPr>
      <w:r w:rsidRPr="002D0A99">
        <w:rPr>
          <w:rFonts w:asciiTheme="minorHAnsi" w:hAnsiTheme="minorHAnsi" w:cs="Arial"/>
          <w:b/>
          <w:sz w:val="28"/>
          <w:szCs w:val="28"/>
        </w:rPr>
        <w:br w:type="page"/>
      </w:r>
    </w:p>
    <w:tbl>
      <w:tblPr>
        <w:tblW w:w="0" w:type="auto"/>
        <w:tblLook w:val="01E0"/>
      </w:tblPr>
      <w:tblGrid>
        <w:gridCol w:w="4870"/>
        <w:gridCol w:w="4870"/>
      </w:tblGrid>
      <w:tr w:rsidR="007B02AC" w:rsidRPr="002D0A99" w:rsidTr="001D1909">
        <w:tc>
          <w:tcPr>
            <w:tcW w:w="4870" w:type="dxa"/>
          </w:tcPr>
          <w:p w:rsidR="007B02AC" w:rsidRPr="002D0A99" w:rsidRDefault="00141BCC" w:rsidP="002D0A99">
            <w:pPr>
              <w:spacing w:after="120" w:line="280" w:lineRule="exact"/>
              <w:rPr>
                <w:rFonts w:asciiTheme="minorHAnsi" w:hAnsiTheme="minorHAnsi" w:cs="Arial"/>
                <w:b/>
                <w:sz w:val="28"/>
                <w:szCs w:val="28"/>
              </w:rPr>
            </w:pPr>
            <w:r w:rsidRPr="002D0A99">
              <w:rPr>
                <w:rFonts w:asciiTheme="minorHAnsi" w:hAnsiTheme="minorHAnsi" w:cs="Arial"/>
                <w:noProof/>
                <w:lang w:eastAsia="en-GB"/>
              </w:rPr>
              <w:lastRenderedPageBreak/>
              <w:drawing>
                <wp:inline distT="0" distB="0" distL="0" distR="0">
                  <wp:extent cx="1257300" cy="5810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1257300" cy="581025"/>
                          </a:xfrm>
                          <a:prstGeom prst="rect">
                            <a:avLst/>
                          </a:prstGeom>
                          <a:noFill/>
                          <a:ln w="9525">
                            <a:noFill/>
                            <a:miter lim="800000"/>
                            <a:headEnd/>
                            <a:tailEnd/>
                          </a:ln>
                        </pic:spPr>
                      </pic:pic>
                    </a:graphicData>
                  </a:graphic>
                </wp:inline>
              </w:drawing>
            </w:r>
          </w:p>
        </w:tc>
        <w:tc>
          <w:tcPr>
            <w:tcW w:w="4870" w:type="dxa"/>
          </w:tcPr>
          <w:p w:rsidR="007B02AC" w:rsidRPr="002D0A99" w:rsidRDefault="007B02AC" w:rsidP="002D0A99">
            <w:pPr>
              <w:spacing w:after="120" w:line="280" w:lineRule="exact"/>
              <w:rPr>
                <w:rFonts w:asciiTheme="minorHAnsi" w:hAnsiTheme="minorHAnsi" w:cs="Arial"/>
                <w:b/>
                <w:sz w:val="28"/>
                <w:szCs w:val="28"/>
              </w:rPr>
            </w:pPr>
            <w:r w:rsidRPr="002D0A99">
              <w:rPr>
                <w:rFonts w:asciiTheme="minorHAnsi" w:hAnsiTheme="minorHAnsi" w:cs="Arial"/>
                <w:b/>
                <w:sz w:val="28"/>
                <w:szCs w:val="28"/>
              </w:rPr>
              <w:t>Document</w:t>
            </w:r>
            <w:r w:rsidR="002036F1" w:rsidRPr="002D0A99">
              <w:rPr>
                <w:rFonts w:asciiTheme="minorHAnsi" w:hAnsiTheme="minorHAnsi" w:cs="Arial"/>
                <w:b/>
                <w:sz w:val="28"/>
                <w:szCs w:val="28"/>
              </w:rPr>
              <w:t xml:space="preserve"> </w:t>
            </w:r>
            <w:r w:rsidR="00EA501E" w:rsidRPr="002D0A99">
              <w:rPr>
                <w:rFonts w:asciiTheme="minorHAnsi" w:hAnsiTheme="minorHAnsi" w:cs="Arial"/>
                <w:b/>
                <w:sz w:val="28"/>
                <w:szCs w:val="28"/>
              </w:rPr>
              <w:t>H</w:t>
            </w:r>
            <w:r w:rsidRPr="002D0A99">
              <w:rPr>
                <w:rFonts w:asciiTheme="minorHAnsi" w:hAnsiTheme="minorHAnsi" w:cs="Arial"/>
                <w:b/>
                <w:sz w:val="28"/>
                <w:szCs w:val="28"/>
              </w:rPr>
              <w:t xml:space="preserve"> </w:t>
            </w:r>
          </w:p>
          <w:p w:rsidR="007B02AC" w:rsidRPr="002D0A99" w:rsidRDefault="007B02AC" w:rsidP="002D0A99">
            <w:pPr>
              <w:spacing w:after="120" w:line="280" w:lineRule="exact"/>
              <w:rPr>
                <w:rFonts w:asciiTheme="minorHAnsi" w:hAnsiTheme="minorHAnsi" w:cs="Arial"/>
                <w:b/>
                <w:sz w:val="28"/>
                <w:szCs w:val="28"/>
              </w:rPr>
            </w:pPr>
          </w:p>
          <w:p w:rsidR="007B02AC" w:rsidRPr="002D0A99" w:rsidRDefault="007B02AC" w:rsidP="002D0A99">
            <w:pPr>
              <w:spacing w:after="120" w:line="280" w:lineRule="exact"/>
              <w:rPr>
                <w:rFonts w:asciiTheme="minorHAnsi" w:hAnsiTheme="minorHAnsi" w:cs="Arial"/>
                <w:b/>
                <w:sz w:val="28"/>
                <w:szCs w:val="28"/>
              </w:rPr>
            </w:pPr>
            <w:r w:rsidRPr="002D0A99">
              <w:rPr>
                <w:rFonts w:asciiTheme="minorHAnsi" w:hAnsiTheme="minorHAnsi" w:cs="Arial"/>
                <w:b/>
                <w:sz w:val="28"/>
                <w:szCs w:val="28"/>
              </w:rPr>
              <w:t>Certificate of Bona Fide Offer</w:t>
            </w:r>
          </w:p>
        </w:tc>
      </w:tr>
    </w:tbl>
    <w:p w:rsidR="005B7C66" w:rsidRPr="002D0A99" w:rsidRDefault="005B7C66" w:rsidP="002D0A99">
      <w:pPr>
        <w:spacing w:after="120" w:line="280" w:lineRule="exact"/>
        <w:rPr>
          <w:rFonts w:asciiTheme="minorHAnsi" w:hAnsiTheme="minorHAnsi" w:cs="Arial"/>
          <w:b/>
          <w:sz w:val="28"/>
          <w:szCs w:val="28"/>
        </w:rPr>
      </w:pPr>
    </w:p>
    <w:p w:rsidR="006D09A6" w:rsidRPr="002D0A99" w:rsidRDefault="006D09A6"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We certify that this offer is made in good faith, and that we have not fixed or adjusted the amount of the offer by or under or in accordance with any agreement of arrangement with any other person.  We also certify that we have not, and we undertake that we will not:</w:t>
      </w:r>
    </w:p>
    <w:p w:rsidR="006D09A6" w:rsidRPr="002D0A99" w:rsidRDefault="002E46F8" w:rsidP="00B206AE">
      <w:pPr>
        <w:spacing w:after="120" w:line="280" w:lineRule="exact"/>
        <w:rPr>
          <w:rFonts w:asciiTheme="minorHAnsi" w:hAnsiTheme="minorHAnsi" w:cs="Arial"/>
          <w:sz w:val="22"/>
          <w:szCs w:val="22"/>
        </w:rPr>
      </w:pPr>
      <w:r w:rsidRPr="002D0A99">
        <w:rPr>
          <w:rFonts w:asciiTheme="minorHAnsi" w:hAnsiTheme="minorHAnsi" w:cs="Arial"/>
          <w:sz w:val="22"/>
          <w:szCs w:val="22"/>
        </w:rPr>
        <w:t>1</w:t>
      </w:r>
      <w:r w:rsidRPr="002D0A99">
        <w:rPr>
          <w:rFonts w:asciiTheme="minorHAnsi" w:hAnsiTheme="minorHAnsi" w:cs="Arial"/>
          <w:sz w:val="22"/>
          <w:szCs w:val="22"/>
        </w:rPr>
        <w:tab/>
        <w:t xml:space="preserve">a) </w:t>
      </w:r>
      <w:r w:rsidR="006D09A6" w:rsidRPr="002D0A99">
        <w:rPr>
          <w:rFonts w:asciiTheme="minorHAnsi" w:hAnsiTheme="minorHAnsi" w:cs="Arial"/>
          <w:sz w:val="22"/>
          <w:szCs w:val="22"/>
        </w:rPr>
        <w:t>communicate to any person other than the person inviting these offers the amount or approximate amount of the offer or proposed offer, except where the disclosure, in confidence, of the approximate amount of the offer was necessary to obtain insurance quotations required for the preparation of the offer;</w:t>
      </w:r>
    </w:p>
    <w:p w:rsidR="006D09A6" w:rsidRDefault="002E46F8" w:rsidP="00B206AE">
      <w:pPr>
        <w:spacing w:after="120" w:line="280" w:lineRule="exact"/>
        <w:ind w:left="720"/>
        <w:rPr>
          <w:rFonts w:asciiTheme="minorHAnsi" w:hAnsiTheme="minorHAnsi" w:cs="Arial"/>
          <w:sz w:val="22"/>
          <w:szCs w:val="22"/>
        </w:rPr>
      </w:pPr>
      <w:r w:rsidRPr="002D0A99">
        <w:rPr>
          <w:rFonts w:asciiTheme="minorHAnsi" w:hAnsiTheme="minorHAnsi" w:cs="Arial"/>
          <w:sz w:val="22"/>
          <w:szCs w:val="22"/>
        </w:rPr>
        <w:t xml:space="preserve">b) </w:t>
      </w:r>
      <w:r w:rsidR="006D09A6" w:rsidRPr="002D0A99">
        <w:rPr>
          <w:rFonts w:asciiTheme="minorHAnsi" w:hAnsiTheme="minorHAnsi" w:cs="Arial"/>
          <w:sz w:val="22"/>
          <w:szCs w:val="22"/>
        </w:rPr>
        <w:t>enter into any agreement with any other person that he shall refrain from making an offer or as to the amount of any offer to be submitted;</w:t>
      </w:r>
    </w:p>
    <w:p w:rsidR="00B206AE" w:rsidRPr="002D0A99" w:rsidRDefault="00B206AE" w:rsidP="00B206AE">
      <w:pPr>
        <w:spacing w:after="120" w:line="280" w:lineRule="exact"/>
        <w:rPr>
          <w:rFonts w:asciiTheme="minorHAnsi" w:hAnsiTheme="minorHAnsi" w:cs="Arial"/>
          <w:sz w:val="22"/>
          <w:szCs w:val="22"/>
        </w:rPr>
      </w:pPr>
    </w:p>
    <w:p w:rsidR="006D09A6" w:rsidRPr="00B206AE" w:rsidRDefault="006D09A6" w:rsidP="00B206AE">
      <w:pPr>
        <w:pStyle w:val="ListParagraph"/>
        <w:numPr>
          <w:ilvl w:val="1"/>
          <w:numId w:val="35"/>
        </w:numPr>
        <w:spacing w:after="120" w:line="280" w:lineRule="exact"/>
        <w:ind w:left="357" w:hanging="357"/>
        <w:rPr>
          <w:rFonts w:asciiTheme="minorHAnsi" w:hAnsiTheme="minorHAnsi" w:cs="Arial"/>
        </w:rPr>
      </w:pPr>
      <w:r w:rsidRPr="00B206AE">
        <w:rPr>
          <w:rFonts w:asciiTheme="minorHAnsi" w:hAnsiTheme="minorHAnsi" w:cs="Arial"/>
        </w:rPr>
        <w:t>pay, give or offer or agree to pay or to give any sum of money or other valuable consideration directly or indirectly to any person for doing or having done or causing or having caused to be done in relation to any offer or proposed offer for the goods/services any act or thing of the sort described in 1 a) or 1 b) above.</w:t>
      </w:r>
    </w:p>
    <w:p w:rsidR="006D09A6" w:rsidRPr="002D0A99" w:rsidRDefault="006D09A6" w:rsidP="002D0A99">
      <w:pPr>
        <w:spacing w:after="120" w:line="280" w:lineRule="exact"/>
        <w:ind w:left="360"/>
        <w:rPr>
          <w:rFonts w:asciiTheme="minorHAnsi" w:hAnsiTheme="minorHAnsi" w:cs="Arial"/>
          <w:sz w:val="22"/>
          <w:szCs w:val="22"/>
        </w:rPr>
      </w:pPr>
    </w:p>
    <w:p w:rsidR="006D09A6" w:rsidRPr="002D0A99" w:rsidRDefault="006D09A6"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 xml:space="preserve">We acknowledge that if we acted or shall act in contravention of this certificate, the </w:t>
      </w:r>
      <w:r w:rsidR="00B874A3" w:rsidRPr="002D0A99">
        <w:rPr>
          <w:rFonts w:asciiTheme="minorHAnsi" w:hAnsiTheme="minorHAnsi" w:cs="Arial"/>
          <w:sz w:val="22"/>
          <w:szCs w:val="22"/>
        </w:rPr>
        <w:t>RSPB</w:t>
      </w:r>
      <w:r w:rsidRPr="002D0A99">
        <w:rPr>
          <w:rFonts w:asciiTheme="minorHAnsi" w:hAnsiTheme="minorHAnsi" w:cs="Arial"/>
          <w:sz w:val="22"/>
          <w:szCs w:val="22"/>
        </w:rPr>
        <w:t xml:space="preserve"> will be entitled to cancel the </w:t>
      </w:r>
      <w:r w:rsidR="002E46F8" w:rsidRPr="002D0A99">
        <w:rPr>
          <w:rFonts w:asciiTheme="minorHAnsi" w:hAnsiTheme="minorHAnsi" w:cs="Arial"/>
          <w:sz w:val="22"/>
          <w:szCs w:val="22"/>
        </w:rPr>
        <w:t>agreement</w:t>
      </w:r>
      <w:r w:rsidRPr="002D0A99">
        <w:rPr>
          <w:rFonts w:asciiTheme="minorHAnsi" w:hAnsiTheme="minorHAnsi" w:cs="Arial"/>
          <w:sz w:val="22"/>
          <w:szCs w:val="22"/>
        </w:rPr>
        <w:t xml:space="preserve"> and to recover from ourselves the amount of any loss and expense resulting from such cancellation.</w:t>
      </w:r>
    </w:p>
    <w:p w:rsidR="006D09A6" w:rsidRPr="00B206AE" w:rsidRDefault="006D09A6" w:rsidP="002D0A99">
      <w:pPr>
        <w:spacing w:after="120" w:line="280" w:lineRule="exact"/>
        <w:rPr>
          <w:rFonts w:asciiTheme="minorHAnsi" w:hAnsiTheme="minorHAnsi" w:cs="Arial"/>
          <w:sz w:val="22"/>
          <w:szCs w:val="22"/>
          <w:u w:val="single"/>
        </w:rPr>
      </w:pPr>
      <w:r w:rsidRPr="002D0A99">
        <w:rPr>
          <w:rFonts w:asciiTheme="minorHAnsi" w:hAnsiTheme="minorHAnsi" w:cs="Arial"/>
          <w:sz w:val="22"/>
          <w:szCs w:val="22"/>
          <w:u w:val="single"/>
        </w:rPr>
        <w:t xml:space="preserve">I state that everything in this tender submission is truthful, that if found to be untruthful the </w:t>
      </w:r>
      <w:r w:rsidR="00B874A3" w:rsidRPr="002D0A99">
        <w:rPr>
          <w:rFonts w:asciiTheme="minorHAnsi" w:hAnsiTheme="minorHAnsi" w:cs="Arial"/>
          <w:sz w:val="22"/>
          <w:szCs w:val="22"/>
          <w:u w:val="single"/>
        </w:rPr>
        <w:t>RSPB</w:t>
      </w:r>
      <w:r w:rsidRPr="002D0A99">
        <w:rPr>
          <w:rFonts w:asciiTheme="minorHAnsi" w:hAnsiTheme="minorHAnsi" w:cs="Arial"/>
          <w:sz w:val="22"/>
          <w:szCs w:val="22"/>
          <w:u w:val="single"/>
        </w:rPr>
        <w:t xml:space="preserve"> can terminate any </w:t>
      </w:r>
      <w:r w:rsidR="002E46F8" w:rsidRPr="002D0A99">
        <w:rPr>
          <w:rFonts w:asciiTheme="minorHAnsi" w:hAnsiTheme="minorHAnsi" w:cs="Arial"/>
          <w:sz w:val="22"/>
          <w:szCs w:val="22"/>
          <w:u w:val="single"/>
        </w:rPr>
        <w:t>agreement</w:t>
      </w:r>
      <w:r w:rsidRPr="002D0A99">
        <w:rPr>
          <w:rFonts w:asciiTheme="minorHAnsi" w:hAnsiTheme="minorHAnsi" w:cs="Arial"/>
          <w:sz w:val="22"/>
          <w:szCs w:val="22"/>
          <w:u w:val="single"/>
        </w:rPr>
        <w:t xml:space="preserve"> between the </w:t>
      </w:r>
      <w:r w:rsidR="00B874A3" w:rsidRPr="002D0A99">
        <w:rPr>
          <w:rFonts w:asciiTheme="minorHAnsi" w:hAnsiTheme="minorHAnsi" w:cs="Arial"/>
          <w:sz w:val="22"/>
          <w:szCs w:val="22"/>
          <w:u w:val="single"/>
        </w:rPr>
        <w:t>RSPB</w:t>
      </w:r>
      <w:r w:rsidRPr="002D0A99">
        <w:rPr>
          <w:rFonts w:asciiTheme="minorHAnsi" w:hAnsiTheme="minorHAnsi" w:cs="Arial"/>
          <w:sz w:val="22"/>
          <w:szCs w:val="22"/>
          <w:u w:val="single"/>
        </w:rPr>
        <w:t xml:space="preserve"> and the company formed on the basis of this tender, and we will pay to the </w:t>
      </w:r>
      <w:r w:rsidR="00B874A3" w:rsidRPr="002D0A99">
        <w:rPr>
          <w:rFonts w:asciiTheme="minorHAnsi" w:hAnsiTheme="minorHAnsi" w:cs="Arial"/>
          <w:sz w:val="22"/>
          <w:szCs w:val="22"/>
          <w:u w:val="single"/>
        </w:rPr>
        <w:t>RSPB</w:t>
      </w:r>
      <w:r w:rsidRPr="002D0A99">
        <w:rPr>
          <w:rFonts w:asciiTheme="minorHAnsi" w:hAnsiTheme="minorHAnsi" w:cs="Arial"/>
          <w:sz w:val="22"/>
          <w:szCs w:val="22"/>
          <w:u w:val="single"/>
        </w:rPr>
        <w:t xml:space="preserve"> any loss or expenses the </w:t>
      </w:r>
      <w:r w:rsidR="00B874A3" w:rsidRPr="002D0A99">
        <w:rPr>
          <w:rFonts w:asciiTheme="minorHAnsi" w:hAnsiTheme="minorHAnsi" w:cs="Arial"/>
          <w:sz w:val="22"/>
          <w:szCs w:val="22"/>
          <w:u w:val="single"/>
        </w:rPr>
        <w:t>RSPB</w:t>
      </w:r>
      <w:r w:rsidRPr="002D0A99">
        <w:rPr>
          <w:rFonts w:asciiTheme="minorHAnsi" w:hAnsiTheme="minorHAnsi" w:cs="Arial"/>
          <w:sz w:val="22"/>
          <w:szCs w:val="22"/>
          <w:u w:val="single"/>
        </w:rPr>
        <w:t xml:space="preserve"> suffers as a result of such untruthfulness, whether a</w:t>
      </w:r>
      <w:r w:rsidR="002E46F8" w:rsidRPr="002D0A99">
        <w:rPr>
          <w:rFonts w:asciiTheme="minorHAnsi" w:hAnsiTheme="minorHAnsi" w:cs="Arial"/>
          <w:sz w:val="22"/>
          <w:szCs w:val="22"/>
          <w:u w:val="single"/>
        </w:rPr>
        <w:t>n agreement</w:t>
      </w:r>
      <w:r w:rsidRPr="002D0A99">
        <w:rPr>
          <w:rFonts w:asciiTheme="minorHAnsi" w:hAnsiTheme="minorHAnsi" w:cs="Arial"/>
          <w:sz w:val="22"/>
          <w:szCs w:val="22"/>
          <w:u w:val="single"/>
        </w:rPr>
        <w:t xml:space="preserve"> is entered into or not.</w:t>
      </w:r>
    </w:p>
    <w:p w:rsidR="006D09A6" w:rsidRPr="002D0A99" w:rsidRDefault="006D09A6"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In this certificate, the word “person” includes any persons and any body or association, corporate or unincorporated; “any agreement or arrangement” includes any transaction, formal or informal, and whether legally binding or not.</w:t>
      </w:r>
    </w:p>
    <w:p w:rsidR="006D09A6" w:rsidRPr="002D0A99" w:rsidRDefault="006D09A6" w:rsidP="002D0A99">
      <w:pPr>
        <w:spacing w:after="120" w:line="280" w:lineRule="exact"/>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7222"/>
      </w:tblGrid>
      <w:tr w:rsidR="006D09A6" w:rsidRPr="002D0A99" w:rsidTr="001D1909">
        <w:tc>
          <w:tcPr>
            <w:tcW w:w="2518" w:type="dxa"/>
          </w:tcPr>
          <w:p w:rsidR="006D09A6" w:rsidRPr="002D0A99" w:rsidRDefault="006D09A6"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Signed</w:t>
            </w:r>
            <w:r w:rsidRPr="002D0A99">
              <w:rPr>
                <w:rFonts w:asciiTheme="minorHAnsi" w:hAnsiTheme="minorHAnsi" w:cs="Arial"/>
                <w:sz w:val="22"/>
                <w:szCs w:val="22"/>
              </w:rPr>
              <w:tab/>
            </w:r>
          </w:p>
        </w:tc>
        <w:tc>
          <w:tcPr>
            <w:tcW w:w="7222" w:type="dxa"/>
          </w:tcPr>
          <w:p w:rsidR="006D09A6" w:rsidRPr="002D0A99" w:rsidRDefault="00611FB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fldChar w:fldCharType="begin">
                <w:ffData>
                  <w:name w:val="Text37"/>
                  <w:enabled/>
                  <w:calcOnExit w:val="0"/>
                  <w:textInput/>
                </w:ffData>
              </w:fldChar>
            </w:r>
            <w:bookmarkStart w:id="39" w:name="Text37"/>
            <w:r w:rsidR="006D09A6" w:rsidRPr="002D0A99">
              <w:rPr>
                <w:rFonts w:asciiTheme="minorHAnsi" w:hAnsiTheme="minorHAnsi" w:cs="Arial"/>
                <w:sz w:val="22"/>
                <w:szCs w:val="22"/>
              </w:rPr>
              <w:instrText xml:space="preserve"> FORMTEXT </w:instrText>
            </w:r>
            <w:r w:rsidRPr="002D0A99">
              <w:rPr>
                <w:rFonts w:asciiTheme="minorHAnsi" w:hAnsiTheme="minorHAnsi" w:cs="Arial"/>
                <w:sz w:val="22"/>
                <w:szCs w:val="22"/>
              </w:rPr>
            </w:r>
            <w:r w:rsidRPr="002D0A99">
              <w:rPr>
                <w:rFonts w:asciiTheme="minorHAnsi" w:hAnsiTheme="minorHAnsi" w:cs="Arial"/>
                <w:sz w:val="22"/>
                <w:szCs w:val="22"/>
              </w:rPr>
              <w:fldChar w:fldCharType="separate"/>
            </w:r>
            <w:r w:rsidR="006D09A6" w:rsidRPr="002D0A99">
              <w:rPr>
                <w:rFonts w:asciiTheme="minorHAnsi" w:eastAsia="MS UI Gothic" w:hAnsiTheme="minorHAnsi" w:cs="Arial"/>
                <w:noProof/>
                <w:sz w:val="22"/>
                <w:szCs w:val="22"/>
              </w:rPr>
              <w:t> </w:t>
            </w:r>
            <w:r w:rsidR="006D09A6" w:rsidRPr="002D0A99">
              <w:rPr>
                <w:rFonts w:asciiTheme="minorHAnsi" w:eastAsia="MS UI Gothic" w:hAnsiTheme="minorHAnsi" w:cs="Arial"/>
                <w:noProof/>
                <w:sz w:val="22"/>
                <w:szCs w:val="22"/>
              </w:rPr>
              <w:t> </w:t>
            </w:r>
            <w:r w:rsidR="006D09A6" w:rsidRPr="002D0A99">
              <w:rPr>
                <w:rFonts w:asciiTheme="minorHAnsi" w:eastAsia="MS UI Gothic" w:hAnsiTheme="minorHAnsi" w:cs="Arial"/>
                <w:noProof/>
                <w:sz w:val="22"/>
                <w:szCs w:val="22"/>
              </w:rPr>
              <w:t> </w:t>
            </w:r>
            <w:r w:rsidR="006D09A6" w:rsidRPr="002D0A99">
              <w:rPr>
                <w:rFonts w:asciiTheme="minorHAnsi" w:eastAsia="MS UI Gothic" w:hAnsiTheme="minorHAnsi" w:cs="Arial"/>
                <w:noProof/>
                <w:sz w:val="22"/>
                <w:szCs w:val="22"/>
              </w:rPr>
              <w:t> </w:t>
            </w:r>
            <w:r w:rsidR="006D09A6" w:rsidRPr="002D0A99">
              <w:rPr>
                <w:rFonts w:asciiTheme="minorHAnsi" w:eastAsia="MS UI Gothic" w:hAnsiTheme="minorHAnsi" w:cs="Arial"/>
                <w:noProof/>
                <w:sz w:val="22"/>
                <w:szCs w:val="22"/>
              </w:rPr>
              <w:t> </w:t>
            </w:r>
            <w:r w:rsidRPr="002D0A99">
              <w:rPr>
                <w:rFonts w:asciiTheme="minorHAnsi" w:hAnsiTheme="minorHAnsi" w:cs="Arial"/>
                <w:sz w:val="22"/>
                <w:szCs w:val="22"/>
              </w:rPr>
              <w:fldChar w:fldCharType="end"/>
            </w:r>
            <w:bookmarkEnd w:id="39"/>
          </w:p>
          <w:p w:rsidR="006D09A6" w:rsidRPr="002D0A99" w:rsidRDefault="006D09A6" w:rsidP="002D0A99">
            <w:pPr>
              <w:spacing w:after="120" w:line="280" w:lineRule="exact"/>
              <w:rPr>
                <w:rFonts w:asciiTheme="minorHAnsi" w:hAnsiTheme="minorHAnsi" w:cs="Arial"/>
                <w:sz w:val="22"/>
                <w:szCs w:val="22"/>
              </w:rPr>
            </w:pPr>
          </w:p>
          <w:p w:rsidR="006D09A6" w:rsidRPr="002D0A99" w:rsidRDefault="006D09A6" w:rsidP="002D0A99">
            <w:pPr>
              <w:spacing w:after="120" w:line="280" w:lineRule="exact"/>
              <w:rPr>
                <w:rFonts w:asciiTheme="minorHAnsi" w:hAnsiTheme="minorHAnsi" w:cs="Arial"/>
                <w:sz w:val="22"/>
                <w:szCs w:val="22"/>
              </w:rPr>
            </w:pPr>
          </w:p>
        </w:tc>
      </w:tr>
      <w:tr w:rsidR="006D09A6" w:rsidRPr="002D0A99" w:rsidTr="001D1909">
        <w:tc>
          <w:tcPr>
            <w:tcW w:w="2518" w:type="dxa"/>
          </w:tcPr>
          <w:p w:rsidR="006D09A6" w:rsidRPr="002D0A99" w:rsidRDefault="006D09A6"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On behalf of</w:t>
            </w:r>
          </w:p>
        </w:tc>
        <w:tc>
          <w:tcPr>
            <w:tcW w:w="7222" w:type="dxa"/>
          </w:tcPr>
          <w:p w:rsidR="006D09A6" w:rsidRPr="002D0A99" w:rsidRDefault="00611FB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fldChar w:fldCharType="begin">
                <w:ffData>
                  <w:name w:val="Text38"/>
                  <w:enabled/>
                  <w:calcOnExit w:val="0"/>
                  <w:textInput/>
                </w:ffData>
              </w:fldChar>
            </w:r>
            <w:bookmarkStart w:id="40" w:name="Text38"/>
            <w:r w:rsidR="006D09A6" w:rsidRPr="002D0A99">
              <w:rPr>
                <w:rFonts w:asciiTheme="minorHAnsi" w:hAnsiTheme="minorHAnsi" w:cs="Arial"/>
                <w:sz w:val="22"/>
                <w:szCs w:val="22"/>
              </w:rPr>
              <w:instrText xml:space="preserve"> FORMTEXT </w:instrText>
            </w:r>
            <w:r w:rsidRPr="002D0A99">
              <w:rPr>
                <w:rFonts w:asciiTheme="minorHAnsi" w:hAnsiTheme="minorHAnsi" w:cs="Arial"/>
                <w:sz w:val="22"/>
                <w:szCs w:val="22"/>
              </w:rPr>
            </w:r>
            <w:r w:rsidRPr="002D0A99">
              <w:rPr>
                <w:rFonts w:asciiTheme="minorHAnsi" w:hAnsiTheme="minorHAnsi" w:cs="Arial"/>
                <w:sz w:val="22"/>
                <w:szCs w:val="22"/>
              </w:rPr>
              <w:fldChar w:fldCharType="separate"/>
            </w:r>
            <w:r w:rsidR="006D09A6" w:rsidRPr="002D0A99">
              <w:rPr>
                <w:rFonts w:asciiTheme="minorHAnsi" w:eastAsia="MS UI Gothic" w:hAnsiTheme="minorHAnsi" w:cs="Arial"/>
                <w:noProof/>
                <w:sz w:val="22"/>
                <w:szCs w:val="22"/>
              </w:rPr>
              <w:t> </w:t>
            </w:r>
            <w:r w:rsidR="006D09A6" w:rsidRPr="002D0A99">
              <w:rPr>
                <w:rFonts w:asciiTheme="minorHAnsi" w:eastAsia="MS UI Gothic" w:hAnsiTheme="minorHAnsi" w:cs="Arial"/>
                <w:noProof/>
                <w:sz w:val="22"/>
                <w:szCs w:val="22"/>
              </w:rPr>
              <w:t> </w:t>
            </w:r>
            <w:r w:rsidR="006D09A6" w:rsidRPr="002D0A99">
              <w:rPr>
                <w:rFonts w:asciiTheme="minorHAnsi" w:eastAsia="MS UI Gothic" w:hAnsiTheme="minorHAnsi" w:cs="Arial"/>
                <w:noProof/>
                <w:sz w:val="22"/>
                <w:szCs w:val="22"/>
              </w:rPr>
              <w:t> </w:t>
            </w:r>
            <w:r w:rsidR="006D09A6" w:rsidRPr="002D0A99">
              <w:rPr>
                <w:rFonts w:asciiTheme="minorHAnsi" w:eastAsia="MS UI Gothic" w:hAnsiTheme="minorHAnsi" w:cs="Arial"/>
                <w:noProof/>
                <w:sz w:val="22"/>
                <w:szCs w:val="22"/>
              </w:rPr>
              <w:t> </w:t>
            </w:r>
            <w:r w:rsidR="006D09A6" w:rsidRPr="002D0A99">
              <w:rPr>
                <w:rFonts w:asciiTheme="minorHAnsi" w:eastAsia="MS UI Gothic" w:hAnsiTheme="minorHAnsi" w:cs="Arial"/>
                <w:noProof/>
                <w:sz w:val="22"/>
                <w:szCs w:val="22"/>
              </w:rPr>
              <w:t> </w:t>
            </w:r>
            <w:r w:rsidRPr="002D0A99">
              <w:rPr>
                <w:rFonts w:asciiTheme="minorHAnsi" w:hAnsiTheme="minorHAnsi" w:cs="Arial"/>
                <w:sz w:val="22"/>
                <w:szCs w:val="22"/>
              </w:rPr>
              <w:fldChar w:fldCharType="end"/>
            </w:r>
            <w:bookmarkEnd w:id="40"/>
          </w:p>
          <w:p w:rsidR="006D09A6" w:rsidRPr="002D0A99" w:rsidRDefault="006D09A6" w:rsidP="002D0A99">
            <w:pPr>
              <w:spacing w:after="120" w:line="280" w:lineRule="exact"/>
              <w:rPr>
                <w:rFonts w:asciiTheme="minorHAnsi" w:hAnsiTheme="minorHAnsi" w:cs="Arial"/>
                <w:sz w:val="22"/>
                <w:szCs w:val="22"/>
              </w:rPr>
            </w:pPr>
          </w:p>
        </w:tc>
      </w:tr>
      <w:tr w:rsidR="006D09A6" w:rsidRPr="002D0A99" w:rsidTr="001D1909">
        <w:tc>
          <w:tcPr>
            <w:tcW w:w="2518" w:type="dxa"/>
          </w:tcPr>
          <w:p w:rsidR="006D09A6" w:rsidRPr="002D0A99" w:rsidRDefault="006D09A6"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t>Date</w:t>
            </w:r>
          </w:p>
        </w:tc>
        <w:tc>
          <w:tcPr>
            <w:tcW w:w="7222" w:type="dxa"/>
          </w:tcPr>
          <w:p w:rsidR="006D09A6" w:rsidRPr="002D0A99" w:rsidRDefault="00611FB3" w:rsidP="002D0A99">
            <w:pPr>
              <w:spacing w:after="120" w:line="280" w:lineRule="exact"/>
              <w:rPr>
                <w:rFonts w:asciiTheme="minorHAnsi" w:hAnsiTheme="minorHAnsi" w:cs="Arial"/>
                <w:sz w:val="22"/>
                <w:szCs w:val="22"/>
              </w:rPr>
            </w:pPr>
            <w:r w:rsidRPr="002D0A99">
              <w:rPr>
                <w:rFonts w:asciiTheme="minorHAnsi" w:hAnsiTheme="minorHAnsi" w:cs="Arial"/>
                <w:sz w:val="22"/>
                <w:szCs w:val="22"/>
              </w:rPr>
              <w:fldChar w:fldCharType="begin">
                <w:ffData>
                  <w:name w:val="Text39"/>
                  <w:enabled/>
                  <w:calcOnExit w:val="0"/>
                  <w:textInput/>
                </w:ffData>
              </w:fldChar>
            </w:r>
            <w:bookmarkStart w:id="41" w:name="Text39"/>
            <w:r w:rsidR="006D09A6" w:rsidRPr="002D0A99">
              <w:rPr>
                <w:rFonts w:asciiTheme="minorHAnsi" w:hAnsiTheme="minorHAnsi" w:cs="Arial"/>
                <w:sz w:val="22"/>
                <w:szCs w:val="22"/>
              </w:rPr>
              <w:instrText xml:space="preserve"> FORMTEXT </w:instrText>
            </w:r>
            <w:r w:rsidRPr="002D0A99">
              <w:rPr>
                <w:rFonts w:asciiTheme="minorHAnsi" w:hAnsiTheme="minorHAnsi" w:cs="Arial"/>
                <w:sz w:val="22"/>
                <w:szCs w:val="22"/>
              </w:rPr>
            </w:r>
            <w:r w:rsidRPr="002D0A99">
              <w:rPr>
                <w:rFonts w:asciiTheme="minorHAnsi" w:hAnsiTheme="minorHAnsi" w:cs="Arial"/>
                <w:sz w:val="22"/>
                <w:szCs w:val="22"/>
              </w:rPr>
              <w:fldChar w:fldCharType="separate"/>
            </w:r>
            <w:r w:rsidR="006D09A6" w:rsidRPr="002D0A99">
              <w:rPr>
                <w:rFonts w:asciiTheme="minorHAnsi" w:eastAsia="MS UI Gothic" w:hAnsiTheme="minorHAnsi" w:cs="Arial"/>
                <w:noProof/>
                <w:sz w:val="22"/>
                <w:szCs w:val="22"/>
              </w:rPr>
              <w:t> </w:t>
            </w:r>
            <w:r w:rsidR="006D09A6" w:rsidRPr="002D0A99">
              <w:rPr>
                <w:rFonts w:asciiTheme="minorHAnsi" w:eastAsia="MS UI Gothic" w:hAnsiTheme="minorHAnsi" w:cs="Arial"/>
                <w:noProof/>
                <w:sz w:val="22"/>
                <w:szCs w:val="22"/>
              </w:rPr>
              <w:t> </w:t>
            </w:r>
            <w:r w:rsidR="006D09A6" w:rsidRPr="002D0A99">
              <w:rPr>
                <w:rFonts w:asciiTheme="minorHAnsi" w:eastAsia="MS UI Gothic" w:hAnsiTheme="minorHAnsi" w:cs="Arial"/>
                <w:noProof/>
                <w:sz w:val="22"/>
                <w:szCs w:val="22"/>
              </w:rPr>
              <w:t> </w:t>
            </w:r>
            <w:r w:rsidR="006D09A6" w:rsidRPr="002D0A99">
              <w:rPr>
                <w:rFonts w:asciiTheme="minorHAnsi" w:eastAsia="MS UI Gothic" w:hAnsiTheme="minorHAnsi" w:cs="Arial"/>
                <w:noProof/>
                <w:sz w:val="22"/>
                <w:szCs w:val="22"/>
              </w:rPr>
              <w:t> </w:t>
            </w:r>
            <w:r w:rsidR="006D09A6" w:rsidRPr="002D0A99">
              <w:rPr>
                <w:rFonts w:asciiTheme="minorHAnsi" w:eastAsia="MS UI Gothic" w:hAnsiTheme="minorHAnsi" w:cs="Arial"/>
                <w:noProof/>
                <w:sz w:val="22"/>
                <w:szCs w:val="22"/>
              </w:rPr>
              <w:t> </w:t>
            </w:r>
            <w:r w:rsidRPr="002D0A99">
              <w:rPr>
                <w:rFonts w:asciiTheme="minorHAnsi" w:hAnsiTheme="minorHAnsi" w:cs="Arial"/>
                <w:sz w:val="22"/>
                <w:szCs w:val="22"/>
              </w:rPr>
              <w:fldChar w:fldCharType="end"/>
            </w:r>
            <w:bookmarkEnd w:id="41"/>
          </w:p>
          <w:p w:rsidR="006D09A6" w:rsidRPr="002D0A99" w:rsidRDefault="006D09A6" w:rsidP="002D0A99">
            <w:pPr>
              <w:spacing w:after="120" w:line="280" w:lineRule="exact"/>
              <w:rPr>
                <w:rFonts w:asciiTheme="minorHAnsi" w:hAnsiTheme="minorHAnsi" w:cs="Arial"/>
                <w:sz w:val="22"/>
                <w:szCs w:val="22"/>
              </w:rPr>
            </w:pPr>
          </w:p>
        </w:tc>
      </w:tr>
    </w:tbl>
    <w:p w:rsidR="006D09A6" w:rsidRPr="002D0A99" w:rsidRDefault="006D09A6" w:rsidP="002D0A99">
      <w:pPr>
        <w:spacing w:after="120" w:line="280" w:lineRule="exact"/>
        <w:rPr>
          <w:rFonts w:asciiTheme="minorHAnsi" w:hAnsiTheme="minorHAnsi" w:cs="Arial"/>
          <w:b/>
          <w:sz w:val="22"/>
          <w:szCs w:val="22"/>
        </w:rPr>
      </w:pPr>
    </w:p>
    <w:p w:rsidR="006D09A6" w:rsidRPr="002D0A99" w:rsidRDefault="006D09A6" w:rsidP="002D0A99">
      <w:pPr>
        <w:spacing w:after="120" w:line="280" w:lineRule="exact"/>
        <w:rPr>
          <w:rFonts w:asciiTheme="minorHAnsi" w:hAnsiTheme="minorHAnsi" w:cs="Arial"/>
          <w:b/>
          <w:sz w:val="22"/>
          <w:szCs w:val="22"/>
        </w:rPr>
      </w:pPr>
      <w:r w:rsidRPr="002D0A99">
        <w:rPr>
          <w:rFonts w:asciiTheme="minorHAnsi" w:hAnsiTheme="minorHAnsi" w:cs="Arial"/>
          <w:b/>
          <w:sz w:val="22"/>
          <w:szCs w:val="22"/>
        </w:rPr>
        <w:t>Please note: a name added in an electronic document is functionally equivalent to a signature.</w:t>
      </w:r>
    </w:p>
    <w:p w:rsidR="005B7C66" w:rsidRPr="002D0A99" w:rsidRDefault="005B7C66" w:rsidP="002D0A99">
      <w:pPr>
        <w:spacing w:after="120" w:line="280" w:lineRule="exact"/>
        <w:rPr>
          <w:rFonts w:asciiTheme="minorHAnsi" w:hAnsiTheme="minorHAnsi" w:cs="Arial"/>
        </w:rPr>
      </w:pPr>
    </w:p>
    <w:p w:rsidR="00BB50C4" w:rsidRPr="002D0A99" w:rsidRDefault="005A5A15" w:rsidP="002D0A99">
      <w:pPr>
        <w:spacing w:after="120" w:line="280" w:lineRule="exact"/>
        <w:rPr>
          <w:rFonts w:asciiTheme="minorHAnsi" w:hAnsiTheme="minorHAnsi" w:cs="Arial"/>
        </w:rPr>
      </w:pPr>
      <w:r w:rsidRPr="002D0A99">
        <w:rPr>
          <w:rFonts w:asciiTheme="minorHAnsi" w:hAnsiTheme="minorHAnsi" w:cs="Arial"/>
        </w:rPr>
        <w:t>January 201</w:t>
      </w:r>
      <w:r w:rsidR="00B206AE">
        <w:rPr>
          <w:rFonts w:asciiTheme="minorHAnsi" w:hAnsiTheme="minorHAnsi" w:cs="Arial"/>
        </w:rPr>
        <w:t>7</w:t>
      </w:r>
    </w:p>
    <w:sectPr w:rsidR="00BB50C4" w:rsidRPr="002D0A99" w:rsidSect="0068337A">
      <w:footerReference w:type="even" r:id="rId31"/>
      <w:footerReference w:type="default" r:id="rId32"/>
      <w:pgSz w:w="11906" w:h="16838"/>
      <w:pgMar w:top="1276" w:right="1191" w:bottom="851" w:left="1191"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4719" w:rsidRDefault="001D4719">
      <w:r>
        <w:separator/>
      </w:r>
    </w:p>
  </w:endnote>
  <w:endnote w:type="continuationSeparator" w:id="0">
    <w:p w:rsidR="001D4719" w:rsidRDefault="001D47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UI Gothic">
    <w:altName w:val="Arial Unicode MS"/>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719" w:rsidRDefault="00611FB3">
    <w:pPr>
      <w:pStyle w:val="Footer"/>
      <w:framePr w:wrap="around" w:vAnchor="text" w:hAnchor="margin" w:xAlign="center" w:y="1"/>
      <w:rPr>
        <w:rStyle w:val="PageNumber"/>
      </w:rPr>
    </w:pPr>
    <w:r>
      <w:rPr>
        <w:rStyle w:val="PageNumber"/>
      </w:rPr>
      <w:fldChar w:fldCharType="begin"/>
    </w:r>
    <w:r w:rsidR="001D4719">
      <w:rPr>
        <w:rStyle w:val="PageNumber"/>
      </w:rPr>
      <w:instrText xml:space="preserve">PAGE  </w:instrText>
    </w:r>
    <w:r>
      <w:rPr>
        <w:rStyle w:val="PageNumber"/>
      </w:rPr>
      <w:fldChar w:fldCharType="end"/>
    </w:r>
  </w:p>
  <w:p w:rsidR="001D4719" w:rsidRDefault="001D471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719" w:rsidRPr="003A5A79" w:rsidRDefault="00611FB3" w:rsidP="00554B31">
    <w:pPr>
      <w:pStyle w:val="Footer"/>
      <w:jc w:val="right"/>
      <w:rPr>
        <w:rFonts w:ascii="Arial" w:hAnsi="Arial" w:cs="Arial"/>
      </w:rPr>
    </w:pPr>
    <w:r w:rsidRPr="003A5A79">
      <w:rPr>
        <w:rStyle w:val="PageNumber"/>
        <w:rFonts w:ascii="Arial" w:hAnsi="Arial" w:cs="Arial"/>
      </w:rPr>
      <w:fldChar w:fldCharType="begin"/>
    </w:r>
    <w:r w:rsidR="001D4719" w:rsidRPr="003A5A79">
      <w:rPr>
        <w:rStyle w:val="PageNumber"/>
        <w:rFonts w:ascii="Arial" w:hAnsi="Arial" w:cs="Arial"/>
      </w:rPr>
      <w:instrText xml:space="preserve"> PAGE </w:instrText>
    </w:r>
    <w:r w:rsidRPr="003A5A79">
      <w:rPr>
        <w:rStyle w:val="PageNumber"/>
        <w:rFonts w:ascii="Arial" w:hAnsi="Arial" w:cs="Arial"/>
      </w:rPr>
      <w:fldChar w:fldCharType="separate"/>
    </w:r>
    <w:r w:rsidR="003D0FD6">
      <w:rPr>
        <w:rStyle w:val="PageNumber"/>
        <w:rFonts w:ascii="Arial" w:hAnsi="Arial" w:cs="Arial"/>
        <w:noProof/>
      </w:rPr>
      <w:t>24</w:t>
    </w:r>
    <w:r w:rsidRPr="003A5A79">
      <w:rPr>
        <w:rStyle w:val="PageNumber"/>
        <w:rFonts w:ascii="Arial" w:hAnsi="Arial" w:cs="Arial"/>
      </w:rPr>
      <w:fldChar w:fldCharType="end"/>
    </w:r>
    <w:r w:rsidR="001D4719" w:rsidRPr="003A5A79">
      <w:rPr>
        <w:rStyle w:val="PageNumber"/>
        <w:rFonts w:ascii="Arial" w:hAnsi="Arial" w:cs="Arial"/>
      </w:rPr>
      <w:t>/</w:t>
    </w:r>
    <w:r w:rsidRPr="003A5A79">
      <w:rPr>
        <w:rStyle w:val="PageNumber"/>
        <w:rFonts w:ascii="Arial" w:hAnsi="Arial" w:cs="Arial"/>
      </w:rPr>
      <w:fldChar w:fldCharType="begin"/>
    </w:r>
    <w:r w:rsidR="001D4719" w:rsidRPr="003A5A79">
      <w:rPr>
        <w:rStyle w:val="PageNumber"/>
        <w:rFonts w:ascii="Arial" w:hAnsi="Arial" w:cs="Arial"/>
      </w:rPr>
      <w:instrText xml:space="preserve"> NUMPAGES </w:instrText>
    </w:r>
    <w:r w:rsidRPr="003A5A79">
      <w:rPr>
        <w:rStyle w:val="PageNumber"/>
        <w:rFonts w:ascii="Arial" w:hAnsi="Arial" w:cs="Arial"/>
      </w:rPr>
      <w:fldChar w:fldCharType="separate"/>
    </w:r>
    <w:r w:rsidR="003D0FD6">
      <w:rPr>
        <w:rStyle w:val="PageNumber"/>
        <w:rFonts w:ascii="Arial" w:hAnsi="Arial" w:cs="Arial"/>
        <w:noProof/>
      </w:rPr>
      <w:t>24</w:t>
    </w:r>
    <w:r w:rsidRPr="003A5A79">
      <w:rPr>
        <w:rStyle w:val="PageNumber"/>
        <w:rFonts w:ascii="Arial" w:hAnsi="Arial" w:cs="Aria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4719" w:rsidRDefault="001D4719">
      <w:r>
        <w:separator/>
      </w:r>
    </w:p>
  </w:footnote>
  <w:footnote w:type="continuationSeparator" w:id="0">
    <w:p w:rsidR="001D4719" w:rsidRDefault="001D47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A6837"/>
    <w:multiLevelType w:val="hybridMultilevel"/>
    <w:tmpl w:val="BC208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972BD5"/>
    <w:multiLevelType w:val="hybridMultilevel"/>
    <w:tmpl w:val="8318C9CC"/>
    <w:lvl w:ilvl="0" w:tplc="1C0AEA9C">
      <w:numFmt w:val="bullet"/>
      <w:lvlText w:val=""/>
      <w:lvlJc w:val="left"/>
      <w:pPr>
        <w:tabs>
          <w:tab w:val="num" w:pos="720"/>
        </w:tabs>
        <w:ind w:left="72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8C46756"/>
    <w:multiLevelType w:val="hybridMultilevel"/>
    <w:tmpl w:val="1AF452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BFD1F81"/>
    <w:multiLevelType w:val="hybridMultilevel"/>
    <w:tmpl w:val="B7B07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357655"/>
    <w:multiLevelType w:val="singleLevel"/>
    <w:tmpl w:val="BF36EC88"/>
    <w:lvl w:ilvl="0">
      <w:start w:val="1"/>
      <w:numFmt w:val="decimal"/>
      <w:lvlText w:val="%1."/>
      <w:lvlJc w:val="left"/>
      <w:pPr>
        <w:tabs>
          <w:tab w:val="num" w:pos="360"/>
        </w:tabs>
        <w:ind w:left="360" w:hanging="360"/>
      </w:pPr>
      <w:rPr>
        <w:rFonts w:hint="default"/>
      </w:rPr>
    </w:lvl>
  </w:abstractNum>
  <w:abstractNum w:abstractNumId="5">
    <w:nsid w:val="1A9323C2"/>
    <w:multiLevelType w:val="multilevel"/>
    <w:tmpl w:val="E41CA4A0"/>
    <w:lvl w:ilvl="0">
      <w:start w:val="11"/>
      <w:numFmt w:val="decimal"/>
      <w:lvlText w:val="%1."/>
      <w:lvlJc w:val="left"/>
      <w:pPr>
        <w:tabs>
          <w:tab w:val="num" w:pos="780"/>
        </w:tabs>
        <w:ind w:left="780" w:hanging="360"/>
      </w:pPr>
      <w:rPr>
        <w:rFonts w:hint="default"/>
      </w:rPr>
    </w:lvl>
    <w:lvl w:ilvl="1">
      <w:start w:val="1"/>
      <w:numFmt w:val="decimal"/>
      <w:lvlText w:val="%1.%2"/>
      <w:lvlJc w:val="left"/>
      <w:pPr>
        <w:tabs>
          <w:tab w:val="num" w:pos="2178"/>
        </w:tabs>
        <w:ind w:left="2178" w:hanging="1398"/>
      </w:pPr>
      <w:rPr>
        <w:rFonts w:hint="default"/>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220"/>
        </w:tabs>
        <w:ind w:left="2220" w:hanging="720"/>
      </w:pPr>
      <w:rPr>
        <w:rFonts w:hint="default"/>
      </w:rPr>
    </w:lvl>
    <w:lvl w:ilvl="4">
      <w:start w:val="1"/>
      <w:numFmt w:val="decimal"/>
      <w:lvlText w:val="%1.%2.%3.%4.%5."/>
      <w:lvlJc w:val="left"/>
      <w:pPr>
        <w:tabs>
          <w:tab w:val="num" w:pos="2940"/>
        </w:tabs>
        <w:ind w:left="2940" w:hanging="1080"/>
      </w:pPr>
      <w:rPr>
        <w:rFonts w:hint="default"/>
      </w:rPr>
    </w:lvl>
    <w:lvl w:ilvl="5">
      <w:start w:val="1"/>
      <w:numFmt w:val="decimal"/>
      <w:lvlText w:val="%1.%2.%3.%4.%5.%6."/>
      <w:lvlJc w:val="left"/>
      <w:pPr>
        <w:tabs>
          <w:tab w:val="num" w:pos="3300"/>
        </w:tabs>
        <w:ind w:left="3300" w:hanging="1080"/>
      </w:pPr>
      <w:rPr>
        <w:rFonts w:hint="default"/>
      </w:rPr>
    </w:lvl>
    <w:lvl w:ilvl="6">
      <w:start w:val="1"/>
      <w:numFmt w:val="decimal"/>
      <w:lvlText w:val="%1.%2.%3.%4.%5.%6.%7."/>
      <w:lvlJc w:val="left"/>
      <w:pPr>
        <w:tabs>
          <w:tab w:val="num" w:pos="4020"/>
        </w:tabs>
        <w:ind w:left="402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00"/>
        </w:tabs>
        <w:ind w:left="5100" w:hanging="1800"/>
      </w:pPr>
      <w:rPr>
        <w:rFonts w:hint="default"/>
      </w:rPr>
    </w:lvl>
  </w:abstractNum>
  <w:abstractNum w:abstractNumId="6">
    <w:nsid w:val="1EA604E3"/>
    <w:multiLevelType w:val="multilevel"/>
    <w:tmpl w:val="A6C2F9A6"/>
    <w:lvl w:ilvl="0">
      <w:start w:val="1"/>
      <w:numFmt w:val="decimal"/>
      <w:pStyle w:val="MRheading1"/>
      <w:lvlText w:val="%1"/>
      <w:lvlJc w:val="left"/>
      <w:pPr>
        <w:tabs>
          <w:tab w:val="num" w:pos="720"/>
        </w:tabs>
        <w:ind w:left="720" w:hanging="720"/>
      </w:pPr>
      <w:rPr>
        <w:u w:val="none"/>
      </w:rPr>
    </w:lvl>
    <w:lvl w:ilvl="1">
      <w:start w:val="1"/>
      <w:numFmt w:val="decimal"/>
      <w:pStyle w:val="MRheading2"/>
      <w:lvlText w:val="%1.%2"/>
      <w:lvlJc w:val="left"/>
      <w:pPr>
        <w:tabs>
          <w:tab w:val="num" w:pos="720"/>
        </w:tabs>
        <w:ind w:left="720" w:hanging="720"/>
      </w:pPr>
      <w:rPr>
        <w:u w:val="none"/>
      </w:rPr>
    </w:lvl>
    <w:lvl w:ilvl="2">
      <w:start w:val="1"/>
      <w:numFmt w:val="decimal"/>
      <w:pStyle w:val="MRheading3"/>
      <w:lvlText w:val="%1.%2.%3"/>
      <w:lvlJc w:val="left"/>
      <w:pPr>
        <w:tabs>
          <w:tab w:val="num" w:pos="1800"/>
        </w:tabs>
        <w:ind w:left="1800" w:hanging="1080"/>
      </w:pPr>
      <w:rPr>
        <w:u w:val="none"/>
      </w:rPr>
    </w:lvl>
    <w:lvl w:ilvl="3">
      <w:start w:val="1"/>
      <w:numFmt w:val="lowerRoman"/>
      <w:pStyle w:val="MRheading4"/>
      <w:lvlText w:val="(%4)"/>
      <w:lvlJc w:val="left"/>
      <w:pPr>
        <w:tabs>
          <w:tab w:val="num" w:pos="2520"/>
        </w:tabs>
        <w:ind w:left="2520" w:hanging="720"/>
      </w:pPr>
      <w:rPr>
        <w:u w:val="none"/>
      </w:rPr>
    </w:lvl>
    <w:lvl w:ilvl="4">
      <w:start w:val="1"/>
      <w:numFmt w:val="upperLetter"/>
      <w:pStyle w:val="MRheading5"/>
      <w:lvlText w:val="(%5)"/>
      <w:lvlJc w:val="left"/>
      <w:pPr>
        <w:tabs>
          <w:tab w:val="num" w:pos="3240"/>
        </w:tabs>
        <w:ind w:left="3240" w:hanging="720"/>
      </w:pPr>
      <w:rPr>
        <w:u w:val="none"/>
      </w:rPr>
    </w:lvl>
    <w:lvl w:ilvl="5">
      <w:start w:val="1"/>
      <w:numFmt w:val="decimal"/>
      <w:pStyle w:val="MRheading6"/>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heading7"/>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heading8"/>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heading9"/>
      <w:lvlText w:val="%9)"/>
      <w:lvlJc w:val="left"/>
      <w:pPr>
        <w:tabs>
          <w:tab w:val="num" w:pos="6120"/>
        </w:tabs>
        <w:ind w:left="6120" w:hanging="720"/>
      </w:pPr>
      <w:rPr>
        <w:rFonts w:ascii="Arial" w:hAnsi="Arial" w:cs="Arial" w:hint="default"/>
        <w:b w:val="0"/>
        <w:i w:val="0"/>
        <w:sz w:val="22"/>
        <w:szCs w:val="22"/>
        <w:u w:val="none"/>
      </w:rPr>
    </w:lvl>
  </w:abstractNum>
  <w:abstractNum w:abstractNumId="7">
    <w:nsid w:val="1EF13F72"/>
    <w:multiLevelType w:val="multilevel"/>
    <w:tmpl w:val="8AE054A8"/>
    <w:lvl w:ilvl="0">
      <w:start w:val="1"/>
      <w:numFmt w:val="decimal"/>
      <w:pStyle w:val="Heading5"/>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nsid w:val="20F3461B"/>
    <w:multiLevelType w:val="hybridMultilevel"/>
    <w:tmpl w:val="9AE00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BB4A70"/>
    <w:multiLevelType w:val="hybridMultilevel"/>
    <w:tmpl w:val="2B4A2D1A"/>
    <w:lvl w:ilvl="0" w:tplc="0E10ED3A">
      <w:start w:val="1"/>
      <w:numFmt w:val="bullet"/>
      <w:lvlText w:val=""/>
      <w:lvlJc w:val="left"/>
      <w:pPr>
        <w:tabs>
          <w:tab w:val="num" w:pos="170"/>
        </w:tabs>
        <w:ind w:left="170" w:hanging="17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22B24D5D"/>
    <w:multiLevelType w:val="hybridMultilevel"/>
    <w:tmpl w:val="7C008CD8"/>
    <w:lvl w:ilvl="0" w:tplc="05921766">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E2E6875"/>
    <w:multiLevelType w:val="hybridMultilevel"/>
    <w:tmpl w:val="29CCF6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EBD3397"/>
    <w:multiLevelType w:val="hybridMultilevel"/>
    <w:tmpl w:val="DFE27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463E32"/>
    <w:multiLevelType w:val="hybridMultilevel"/>
    <w:tmpl w:val="9CAE5EB8"/>
    <w:lvl w:ilvl="0" w:tplc="54F244D2">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FB32F84"/>
    <w:multiLevelType w:val="hybridMultilevel"/>
    <w:tmpl w:val="2CECA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3341B92"/>
    <w:multiLevelType w:val="hybridMultilevel"/>
    <w:tmpl w:val="E0048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054D5E"/>
    <w:multiLevelType w:val="hybridMultilevel"/>
    <w:tmpl w:val="B232A662"/>
    <w:lvl w:ilvl="0" w:tplc="05921766">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7D7669C"/>
    <w:multiLevelType w:val="hybridMultilevel"/>
    <w:tmpl w:val="94703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AB51DC"/>
    <w:multiLevelType w:val="hybridMultilevel"/>
    <w:tmpl w:val="DC8210FA"/>
    <w:lvl w:ilvl="0" w:tplc="FFFFFFFF">
      <w:start w:val="1"/>
      <w:numFmt w:val="lowerLetter"/>
      <w:lvlText w:val="%1)"/>
      <w:lvlJc w:val="left"/>
      <w:pPr>
        <w:tabs>
          <w:tab w:val="num" w:pos="1440"/>
        </w:tabs>
        <w:ind w:left="1440" w:hanging="360"/>
      </w:pPr>
      <w:rPr>
        <w:rFonts w:hint="default"/>
      </w:r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9">
    <w:nsid w:val="419E06AE"/>
    <w:multiLevelType w:val="hybridMultilevel"/>
    <w:tmpl w:val="E2C0670E"/>
    <w:lvl w:ilvl="0" w:tplc="DEB082C4">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76413E9"/>
    <w:multiLevelType w:val="hybridMultilevel"/>
    <w:tmpl w:val="1AF8E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F2E5B58"/>
    <w:multiLevelType w:val="hybridMultilevel"/>
    <w:tmpl w:val="D3422834"/>
    <w:lvl w:ilvl="0" w:tplc="1098DCFA">
      <w:start w:val="4"/>
      <w:numFmt w:val="decimal"/>
      <w:lvlText w:val="%1."/>
      <w:lvlJc w:val="left"/>
      <w:pPr>
        <w:tabs>
          <w:tab w:val="num" w:pos="1020"/>
        </w:tabs>
        <w:ind w:left="1020" w:hanging="660"/>
      </w:pPr>
      <w:rPr>
        <w:rFonts w:hint="default"/>
      </w:rPr>
    </w:lvl>
    <w:lvl w:ilvl="1" w:tplc="1466EE8A" w:tentative="1">
      <w:start w:val="1"/>
      <w:numFmt w:val="lowerLetter"/>
      <w:lvlText w:val="%2."/>
      <w:lvlJc w:val="left"/>
      <w:pPr>
        <w:tabs>
          <w:tab w:val="num" w:pos="1440"/>
        </w:tabs>
        <w:ind w:left="1440" w:hanging="360"/>
      </w:pPr>
    </w:lvl>
    <w:lvl w:ilvl="2" w:tplc="A956FB7C" w:tentative="1">
      <w:start w:val="1"/>
      <w:numFmt w:val="lowerRoman"/>
      <w:lvlText w:val="%3."/>
      <w:lvlJc w:val="right"/>
      <w:pPr>
        <w:tabs>
          <w:tab w:val="num" w:pos="2160"/>
        </w:tabs>
        <w:ind w:left="2160" w:hanging="180"/>
      </w:pPr>
    </w:lvl>
    <w:lvl w:ilvl="3" w:tplc="91480ADA" w:tentative="1">
      <w:start w:val="1"/>
      <w:numFmt w:val="decimal"/>
      <w:lvlText w:val="%4."/>
      <w:lvlJc w:val="left"/>
      <w:pPr>
        <w:tabs>
          <w:tab w:val="num" w:pos="2880"/>
        </w:tabs>
        <w:ind w:left="2880" w:hanging="360"/>
      </w:pPr>
    </w:lvl>
    <w:lvl w:ilvl="4" w:tplc="BD1A2F12" w:tentative="1">
      <w:start w:val="1"/>
      <w:numFmt w:val="lowerLetter"/>
      <w:lvlText w:val="%5."/>
      <w:lvlJc w:val="left"/>
      <w:pPr>
        <w:tabs>
          <w:tab w:val="num" w:pos="3600"/>
        </w:tabs>
        <w:ind w:left="3600" w:hanging="360"/>
      </w:pPr>
    </w:lvl>
    <w:lvl w:ilvl="5" w:tplc="3182B466" w:tentative="1">
      <w:start w:val="1"/>
      <w:numFmt w:val="lowerRoman"/>
      <w:lvlText w:val="%6."/>
      <w:lvlJc w:val="right"/>
      <w:pPr>
        <w:tabs>
          <w:tab w:val="num" w:pos="4320"/>
        </w:tabs>
        <w:ind w:left="4320" w:hanging="180"/>
      </w:pPr>
    </w:lvl>
    <w:lvl w:ilvl="6" w:tplc="58D2C16A" w:tentative="1">
      <w:start w:val="1"/>
      <w:numFmt w:val="decimal"/>
      <w:lvlText w:val="%7."/>
      <w:lvlJc w:val="left"/>
      <w:pPr>
        <w:tabs>
          <w:tab w:val="num" w:pos="5040"/>
        </w:tabs>
        <w:ind w:left="5040" w:hanging="360"/>
      </w:pPr>
    </w:lvl>
    <w:lvl w:ilvl="7" w:tplc="A21EC502" w:tentative="1">
      <w:start w:val="1"/>
      <w:numFmt w:val="lowerLetter"/>
      <w:lvlText w:val="%8."/>
      <w:lvlJc w:val="left"/>
      <w:pPr>
        <w:tabs>
          <w:tab w:val="num" w:pos="5760"/>
        </w:tabs>
        <w:ind w:left="5760" w:hanging="360"/>
      </w:pPr>
    </w:lvl>
    <w:lvl w:ilvl="8" w:tplc="8110BA1C" w:tentative="1">
      <w:start w:val="1"/>
      <w:numFmt w:val="lowerRoman"/>
      <w:lvlText w:val="%9."/>
      <w:lvlJc w:val="right"/>
      <w:pPr>
        <w:tabs>
          <w:tab w:val="num" w:pos="6480"/>
        </w:tabs>
        <w:ind w:left="6480" w:hanging="180"/>
      </w:pPr>
    </w:lvl>
  </w:abstractNum>
  <w:abstractNum w:abstractNumId="22">
    <w:nsid w:val="4FA07BC1"/>
    <w:multiLevelType w:val="hybridMultilevel"/>
    <w:tmpl w:val="553E83A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08B31FC"/>
    <w:multiLevelType w:val="hybridMultilevel"/>
    <w:tmpl w:val="5ABA2EE2"/>
    <w:lvl w:ilvl="0" w:tplc="0E10ED3A">
      <w:start w:val="1"/>
      <w:numFmt w:val="bullet"/>
      <w:lvlText w:val=""/>
      <w:lvlJc w:val="left"/>
      <w:pPr>
        <w:tabs>
          <w:tab w:val="num" w:pos="170"/>
        </w:tabs>
        <w:ind w:left="170" w:hanging="17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51EB6807"/>
    <w:multiLevelType w:val="hybridMultilevel"/>
    <w:tmpl w:val="6410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865050"/>
    <w:multiLevelType w:val="hybridMultilevel"/>
    <w:tmpl w:val="885CB3A6"/>
    <w:lvl w:ilvl="0" w:tplc="0809000F">
      <w:start w:val="1"/>
      <w:numFmt w:val="bullet"/>
      <w:lvlText w:val=""/>
      <w:lvlJc w:val="left"/>
      <w:pPr>
        <w:tabs>
          <w:tab w:val="num" w:pos="360"/>
        </w:tabs>
        <w:ind w:left="357" w:hanging="357"/>
      </w:pPr>
      <w:rPr>
        <w:rFonts w:ascii="Symbol" w:hAnsi="Symbol" w:hint="default"/>
      </w:rPr>
    </w:lvl>
    <w:lvl w:ilvl="1" w:tplc="08090019">
      <w:start w:val="1"/>
      <w:numFmt w:val="bullet"/>
      <w:lvlText w:val=""/>
      <w:lvlJc w:val="left"/>
      <w:pPr>
        <w:tabs>
          <w:tab w:val="num" w:pos="1440"/>
        </w:tabs>
        <w:ind w:left="1440" w:hanging="360"/>
      </w:pPr>
      <w:rPr>
        <w:rFonts w:ascii="Wingdings" w:hAnsi="Wingdings"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6">
    <w:nsid w:val="559A3F57"/>
    <w:multiLevelType w:val="hybridMultilevel"/>
    <w:tmpl w:val="6CB845A6"/>
    <w:lvl w:ilvl="0" w:tplc="DE42492C">
      <w:start w:val="2"/>
      <w:numFmt w:val="decimal"/>
      <w:lvlText w:val="%1"/>
      <w:lvlJc w:val="left"/>
      <w:pPr>
        <w:tabs>
          <w:tab w:val="num" w:pos="720"/>
        </w:tabs>
        <w:ind w:left="720" w:hanging="360"/>
      </w:pPr>
      <w:rPr>
        <w:rFonts w:hint="default"/>
      </w:rPr>
    </w:lvl>
    <w:lvl w:ilvl="1" w:tplc="8DDEEF32" w:tentative="1">
      <w:start w:val="1"/>
      <w:numFmt w:val="lowerLetter"/>
      <w:lvlText w:val="%2."/>
      <w:lvlJc w:val="left"/>
      <w:pPr>
        <w:tabs>
          <w:tab w:val="num" w:pos="1440"/>
        </w:tabs>
        <w:ind w:left="1440" w:hanging="360"/>
      </w:pPr>
    </w:lvl>
    <w:lvl w:ilvl="2" w:tplc="04D6C0CE" w:tentative="1">
      <w:start w:val="1"/>
      <w:numFmt w:val="lowerRoman"/>
      <w:lvlText w:val="%3."/>
      <w:lvlJc w:val="right"/>
      <w:pPr>
        <w:tabs>
          <w:tab w:val="num" w:pos="2160"/>
        </w:tabs>
        <w:ind w:left="2160" w:hanging="180"/>
      </w:pPr>
    </w:lvl>
    <w:lvl w:ilvl="3" w:tplc="27B246DA" w:tentative="1">
      <w:start w:val="1"/>
      <w:numFmt w:val="decimal"/>
      <w:lvlText w:val="%4."/>
      <w:lvlJc w:val="left"/>
      <w:pPr>
        <w:tabs>
          <w:tab w:val="num" w:pos="2880"/>
        </w:tabs>
        <w:ind w:left="2880" w:hanging="360"/>
      </w:pPr>
    </w:lvl>
    <w:lvl w:ilvl="4" w:tplc="7B6A1FA6" w:tentative="1">
      <w:start w:val="1"/>
      <w:numFmt w:val="lowerLetter"/>
      <w:lvlText w:val="%5."/>
      <w:lvlJc w:val="left"/>
      <w:pPr>
        <w:tabs>
          <w:tab w:val="num" w:pos="3600"/>
        </w:tabs>
        <w:ind w:left="3600" w:hanging="360"/>
      </w:pPr>
    </w:lvl>
    <w:lvl w:ilvl="5" w:tplc="7AEAD216" w:tentative="1">
      <w:start w:val="1"/>
      <w:numFmt w:val="lowerRoman"/>
      <w:lvlText w:val="%6."/>
      <w:lvlJc w:val="right"/>
      <w:pPr>
        <w:tabs>
          <w:tab w:val="num" w:pos="4320"/>
        </w:tabs>
        <w:ind w:left="4320" w:hanging="180"/>
      </w:pPr>
    </w:lvl>
    <w:lvl w:ilvl="6" w:tplc="5532CC7C" w:tentative="1">
      <w:start w:val="1"/>
      <w:numFmt w:val="decimal"/>
      <w:lvlText w:val="%7."/>
      <w:lvlJc w:val="left"/>
      <w:pPr>
        <w:tabs>
          <w:tab w:val="num" w:pos="5040"/>
        </w:tabs>
        <w:ind w:left="5040" w:hanging="360"/>
      </w:pPr>
    </w:lvl>
    <w:lvl w:ilvl="7" w:tplc="2A9276C4" w:tentative="1">
      <w:start w:val="1"/>
      <w:numFmt w:val="lowerLetter"/>
      <w:lvlText w:val="%8."/>
      <w:lvlJc w:val="left"/>
      <w:pPr>
        <w:tabs>
          <w:tab w:val="num" w:pos="5760"/>
        </w:tabs>
        <w:ind w:left="5760" w:hanging="360"/>
      </w:pPr>
    </w:lvl>
    <w:lvl w:ilvl="8" w:tplc="DB62F4FC" w:tentative="1">
      <w:start w:val="1"/>
      <w:numFmt w:val="lowerRoman"/>
      <w:lvlText w:val="%9."/>
      <w:lvlJc w:val="right"/>
      <w:pPr>
        <w:tabs>
          <w:tab w:val="num" w:pos="6480"/>
        </w:tabs>
        <w:ind w:left="6480" w:hanging="180"/>
      </w:pPr>
    </w:lvl>
  </w:abstractNum>
  <w:abstractNum w:abstractNumId="27">
    <w:nsid w:val="55AA152B"/>
    <w:multiLevelType w:val="hybridMultilevel"/>
    <w:tmpl w:val="B0FC4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5C35C34"/>
    <w:multiLevelType w:val="hybridMultilevel"/>
    <w:tmpl w:val="11D21C7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nsid w:val="55E87034"/>
    <w:multiLevelType w:val="hybridMultilevel"/>
    <w:tmpl w:val="A9140B70"/>
    <w:lvl w:ilvl="0" w:tplc="5E765530">
      <w:start w:val="1"/>
      <w:numFmt w:val="bullet"/>
      <w:lvlText w:val=""/>
      <w:lvlJc w:val="left"/>
      <w:pPr>
        <w:tabs>
          <w:tab w:val="num" w:pos="360"/>
        </w:tabs>
        <w:ind w:left="357" w:hanging="35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0">
    <w:nsid w:val="56D5714F"/>
    <w:multiLevelType w:val="multilevel"/>
    <w:tmpl w:val="68F4ED82"/>
    <w:lvl w:ilvl="0">
      <w:start w:val="8"/>
      <w:numFmt w:val="decimal"/>
      <w:lvlText w:val="%1"/>
      <w:lvlJc w:val="left"/>
      <w:pPr>
        <w:tabs>
          <w:tab w:val="num" w:pos="360"/>
        </w:tabs>
        <w:ind w:left="360" w:hanging="360"/>
      </w:pPr>
      <w:rPr>
        <w:rFonts w:hint="default"/>
        <w:color w:val="auto"/>
      </w:rPr>
    </w:lvl>
    <w:lvl w:ilvl="1">
      <w:start w:val="5"/>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31">
    <w:nsid w:val="57B464F3"/>
    <w:multiLevelType w:val="hybridMultilevel"/>
    <w:tmpl w:val="192CFF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B481390"/>
    <w:multiLevelType w:val="hybridMultilevel"/>
    <w:tmpl w:val="18A836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5B7A1F71"/>
    <w:multiLevelType w:val="multilevel"/>
    <w:tmpl w:val="E28CA33E"/>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996975"/>
    <w:multiLevelType w:val="singleLevel"/>
    <w:tmpl w:val="E3A4B554"/>
    <w:lvl w:ilvl="0">
      <w:start w:val="1"/>
      <w:numFmt w:val="lowerLetter"/>
      <w:lvlText w:val="%1) "/>
      <w:legacy w:legacy="1" w:legacySpace="0" w:legacyIndent="283"/>
      <w:lvlJc w:val="left"/>
      <w:pPr>
        <w:ind w:left="1003" w:hanging="283"/>
      </w:pPr>
      <w:rPr>
        <w:rFonts w:ascii="Times New Roman" w:hAnsi="Times New Roman" w:hint="default"/>
        <w:b w:val="0"/>
        <w:i w:val="0"/>
        <w:sz w:val="24"/>
        <w:u w:val="none"/>
      </w:rPr>
    </w:lvl>
  </w:abstractNum>
  <w:abstractNum w:abstractNumId="35">
    <w:nsid w:val="6A1A3442"/>
    <w:multiLevelType w:val="hybridMultilevel"/>
    <w:tmpl w:val="F8C06B8A"/>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6">
    <w:nsid w:val="71324A4A"/>
    <w:multiLevelType w:val="hybridMultilevel"/>
    <w:tmpl w:val="683C2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51A24E5"/>
    <w:multiLevelType w:val="hybridMultilevel"/>
    <w:tmpl w:val="3EF6D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C937774"/>
    <w:multiLevelType w:val="multilevel"/>
    <w:tmpl w:val="BE4E6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49585E"/>
    <w:multiLevelType w:val="multilevel"/>
    <w:tmpl w:val="E56C1244"/>
    <w:lvl w:ilvl="0">
      <w:start w:val="1"/>
      <w:numFmt w:val="decimal"/>
      <w:pStyle w:val="BBHeading1"/>
      <w:lvlText w:val="%1."/>
      <w:lvlJc w:val="left"/>
      <w:pPr>
        <w:tabs>
          <w:tab w:val="num" w:pos="720"/>
        </w:tabs>
        <w:ind w:left="720" w:hanging="720"/>
      </w:pPr>
      <w:rPr>
        <w:rFonts w:hint="default"/>
        <w:b w:val="0"/>
        <w:i w:val="0"/>
      </w:rPr>
    </w:lvl>
    <w:lvl w:ilvl="1">
      <w:start w:val="1"/>
      <w:numFmt w:val="decimal"/>
      <w:pStyle w:val="BBHeading2"/>
      <w:lvlText w:val="%1.%2"/>
      <w:lvlJc w:val="left"/>
      <w:pPr>
        <w:tabs>
          <w:tab w:val="num" w:pos="720"/>
        </w:tabs>
        <w:ind w:left="720" w:hanging="720"/>
      </w:pPr>
      <w:rPr>
        <w:rFonts w:hint="default"/>
        <w:b w:val="0"/>
        <w:i w:val="0"/>
      </w:rPr>
    </w:lvl>
    <w:lvl w:ilvl="2">
      <w:start w:val="1"/>
      <w:numFmt w:val="decimal"/>
      <w:pStyle w:val="BBHeading3"/>
      <w:lvlText w:val="%1.%2.%3"/>
      <w:lvlJc w:val="left"/>
      <w:pPr>
        <w:tabs>
          <w:tab w:val="num" w:pos="1622"/>
        </w:tabs>
        <w:ind w:left="1622" w:hanging="902"/>
      </w:pPr>
      <w:rPr>
        <w:rFonts w:hint="default"/>
        <w:b w:val="0"/>
        <w:i w:val="0"/>
      </w:rPr>
    </w:lvl>
    <w:lvl w:ilvl="3">
      <w:start w:val="1"/>
      <w:numFmt w:val="decimal"/>
      <w:pStyle w:val="BBHeading4"/>
      <w:lvlText w:val="%1.%2.%3.%4"/>
      <w:lvlJc w:val="left"/>
      <w:pPr>
        <w:tabs>
          <w:tab w:val="num" w:pos="2699"/>
        </w:tabs>
        <w:ind w:left="2699" w:hanging="1077"/>
      </w:pPr>
      <w:rPr>
        <w:rFonts w:hint="default"/>
        <w:b w:val="0"/>
        <w:i w:val="0"/>
      </w:rPr>
    </w:lvl>
    <w:lvl w:ilvl="4">
      <w:start w:val="1"/>
      <w:numFmt w:val="lowerLetter"/>
      <w:pStyle w:val="BBHeading5"/>
      <w:lvlText w:val="(%5)"/>
      <w:lvlJc w:val="left"/>
      <w:pPr>
        <w:tabs>
          <w:tab w:val="num" w:pos="2699"/>
        </w:tabs>
        <w:ind w:left="2699" w:hanging="1077"/>
      </w:pPr>
      <w:rPr>
        <w:rFonts w:hint="default"/>
        <w:b w:val="0"/>
        <w:i w:val="0"/>
      </w:rPr>
    </w:lvl>
    <w:lvl w:ilvl="5">
      <w:start w:val="1"/>
      <w:numFmt w:val="lowerRoman"/>
      <w:pStyle w:val="BBHeading6"/>
      <w:lvlText w:val="(%6)"/>
      <w:lvlJc w:val="left"/>
      <w:pPr>
        <w:tabs>
          <w:tab w:val="num" w:pos="3597"/>
        </w:tabs>
        <w:ind w:left="3238" w:hanging="539"/>
      </w:pPr>
      <w:rPr>
        <w:rFonts w:hint="default"/>
        <w:b w:val="0"/>
        <w:i w:val="0"/>
      </w:rPr>
    </w:lvl>
    <w:lvl w:ilvl="6">
      <w:start w:val="1"/>
      <w:numFmt w:val="upperLetter"/>
      <w:pStyle w:val="BBHeading7"/>
      <w:lvlText w:val="(%7)"/>
      <w:lvlJc w:val="left"/>
      <w:pPr>
        <w:tabs>
          <w:tab w:val="num" w:pos="3907"/>
        </w:tabs>
        <w:ind w:left="3907" w:hanging="675"/>
      </w:pPr>
      <w:rPr>
        <w:rFonts w:hint="default"/>
        <w:b w:val="0"/>
        <w:i w:val="0"/>
      </w:rPr>
    </w:lvl>
    <w:lvl w:ilvl="7">
      <w:start w:val="1"/>
      <w:numFmt w:val="upperRoman"/>
      <w:pStyle w:val="BBHeading8"/>
      <w:lvlText w:val="(%8)"/>
      <w:lvlJc w:val="left"/>
      <w:pPr>
        <w:tabs>
          <w:tab w:val="num" w:pos="4581"/>
        </w:tabs>
        <w:ind w:left="4581" w:hanging="674"/>
      </w:pPr>
      <w:rPr>
        <w:rFonts w:hint="default"/>
        <w:b w:val="0"/>
        <w:i w:val="0"/>
      </w:rPr>
    </w:lvl>
    <w:lvl w:ilvl="8">
      <w:start w:val="1"/>
      <w:numFmt w:val="upperRoman"/>
      <w:pStyle w:val="BBHeading9"/>
      <w:lvlText w:val="(%9)"/>
      <w:lvlJc w:val="left"/>
      <w:pPr>
        <w:tabs>
          <w:tab w:val="num" w:pos="7198"/>
        </w:tabs>
        <w:ind w:left="6838" w:hanging="720"/>
      </w:pPr>
      <w:rPr>
        <w:rFonts w:hint="default"/>
        <w:b w:val="0"/>
        <w:i w:val="0"/>
      </w:rPr>
    </w:lvl>
  </w:abstractNum>
  <w:num w:numId="1">
    <w:abstractNumId w:val="34"/>
  </w:num>
  <w:num w:numId="2">
    <w:abstractNumId w:val="34"/>
    <w:lvlOverride w:ilvl="0">
      <w:lvl w:ilvl="0">
        <w:start w:val="2"/>
        <w:numFmt w:val="lowerLetter"/>
        <w:lvlText w:val="%1) "/>
        <w:legacy w:legacy="1" w:legacySpace="0" w:legacyIndent="283"/>
        <w:lvlJc w:val="left"/>
        <w:pPr>
          <w:ind w:left="1003" w:hanging="283"/>
        </w:pPr>
        <w:rPr>
          <w:rFonts w:ascii="Times New Roman" w:hAnsi="Times New Roman" w:hint="default"/>
          <w:b w:val="0"/>
          <w:i w:val="0"/>
          <w:sz w:val="24"/>
          <w:u w:val="none"/>
        </w:rPr>
      </w:lvl>
    </w:lvlOverride>
  </w:num>
  <w:num w:numId="3">
    <w:abstractNumId w:val="18"/>
  </w:num>
  <w:num w:numId="4">
    <w:abstractNumId w:val="21"/>
  </w:num>
  <w:num w:numId="5">
    <w:abstractNumId w:val="4"/>
  </w:num>
  <w:num w:numId="6">
    <w:abstractNumId w:val="6"/>
  </w:num>
  <w:num w:numId="7">
    <w:abstractNumId w:val="26"/>
  </w:num>
  <w:num w:numId="8">
    <w:abstractNumId w:val="10"/>
  </w:num>
  <w:num w:numId="9">
    <w:abstractNumId w:val="25"/>
  </w:num>
  <w:num w:numId="10">
    <w:abstractNumId w:val="16"/>
  </w:num>
  <w:num w:numId="11">
    <w:abstractNumId w:val="29"/>
  </w:num>
  <w:num w:numId="12">
    <w:abstractNumId w:val="7"/>
  </w:num>
  <w:num w:numId="13">
    <w:abstractNumId w:val="5"/>
  </w:num>
  <w:num w:numId="14">
    <w:abstractNumId w:val="30"/>
  </w:num>
  <w:num w:numId="15">
    <w:abstractNumId w:val="39"/>
  </w:num>
  <w:num w:numId="1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32"/>
  </w:num>
  <w:num w:numId="19">
    <w:abstractNumId w:val="13"/>
  </w:num>
  <w:num w:numId="20">
    <w:abstractNumId w:val="11"/>
  </w:num>
  <w:num w:numId="21">
    <w:abstractNumId w:val="17"/>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9"/>
  </w:num>
  <w:num w:numId="27">
    <w:abstractNumId w:val="8"/>
  </w:num>
  <w:num w:numId="28">
    <w:abstractNumId w:val="27"/>
  </w:num>
  <w:num w:numId="29">
    <w:abstractNumId w:val="1"/>
  </w:num>
  <w:num w:numId="30">
    <w:abstractNumId w:val="2"/>
  </w:num>
  <w:num w:numId="31">
    <w:abstractNumId w:val="15"/>
  </w:num>
  <w:num w:numId="32">
    <w:abstractNumId w:val="24"/>
  </w:num>
  <w:num w:numId="33">
    <w:abstractNumId w:val="3"/>
  </w:num>
  <w:num w:numId="34">
    <w:abstractNumId w:val="38"/>
  </w:num>
  <w:num w:numId="35">
    <w:abstractNumId w:val="33"/>
  </w:num>
  <w:num w:numId="36">
    <w:abstractNumId w:val="37"/>
  </w:num>
  <w:num w:numId="37">
    <w:abstractNumId w:val="35"/>
  </w:num>
  <w:num w:numId="38">
    <w:abstractNumId w:val="36"/>
  </w:num>
  <w:num w:numId="39">
    <w:abstractNumId w:val="0"/>
  </w:num>
  <w:num w:numId="40">
    <w:abstractNumId w:val="31"/>
  </w:num>
  <w:num w:numId="41">
    <w:abstractNumId w:val="14"/>
  </w:num>
  <w:num w:numId="42">
    <w:abstractNumId w:val="2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ocumentProtection w:edit="forms" w:enforcement="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
  <w:rsids>
    <w:rsidRoot w:val="00F23629"/>
    <w:rsid w:val="0000286B"/>
    <w:rsid w:val="00013724"/>
    <w:rsid w:val="0002449D"/>
    <w:rsid w:val="00054738"/>
    <w:rsid w:val="000634A0"/>
    <w:rsid w:val="00066EC9"/>
    <w:rsid w:val="00067131"/>
    <w:rsid w:val="000708B2"/>
    <w:rsid w:val="0007618C"/>
    <w:rsid w:val="000866B5"/>
    <w:rsid w:val="000A642F"/>
    <w:rsid w:val="000B2D46"/>
    <w:rsid w:val="000B5F64"/>
    <w:rsid w:val="000D5979"/>
    <w:rsid w:val="00126E42"/>
    <w:rsid w:val="00133135"/>
    <w:rsid w:val="001351CB"/>
    <w:rsid w:val="00141BCC"/>
    <w:rsid w:val="00150CAE"/>
    <w:rsid w:val="001527DB"/>
    <w:rsid w:val="00183E20"/>
    <w:rsid w:val="00193EBE"/>
    <w:rsid w:val="001B3197"/>
    <w:rsid w:val="001C4918"/>
    <w:rsid w:val="001D1909"/>
    <w:rsid w:val="001D267A"/>
    <w:rsid w:val="001D4719"/>
    <w:rsid w:val="001D4EEE"/>
    <w:rsid w:val="001E006A"/>
    <w:rsid w:val="001E4392"/>
    <w:rsid w:val="001F0BC6"/>
    <w:rsid w:val="001F2544"/>
    <w:rsid w:val="002036F1"/>
    <w:rsid w:val="00211A56"/>
    <w:rsid w:val="002139A9"/>
    <w:rsid w:val="002237DE"/>
    <w:rsid w:val="002532B7"/>
    <w:rsid w:val="00265497"/>
    <w:rsid w:val="002828BC"/>
    <w:rsid w:val="00296953"/>
    <w:rsid w:val="002B1D0F"/>
    <w:rsid w:val="002B4207"/>
    <w:rsid w:val="002C4100"/>
    <w:rsid w:val="002C77AC"/>
    <w:rsid w:val="002D0A99"/>
    <w:rsid w:val="002E46F8"/>
    <w:rsid w:val="002E5ECA"/>
    <w:rsid w:val="00300549"/>
    <w:rsid w:val="00304F29"/>
    <w:rsid w:val="00312C76"/>
    <w:rsid w:val="003140DA"/>
    <w:rsid w:val="0031497D"/>
    <w:rsid w:val="00320AE8"/>
    <w:rsid w:val="0032242F"/>
    <w:rsid w:val="00342BAF"/>
    <w:rsid w:val="00344FAD"/>
    <w:rsid w:val="0035071F"/>
    <w:rsid w:val="00367C25"/>
    <w:rsid w:val="0037389F"/>
    <w:rsid w:val="00383216"/>
    <w:rsid w:val="003878C7"/>
    <w:rsid w:val="0039227C"/>
    <w:rsid w:val="00397BDF"/>
    <w:rsid w:val="003A5A79"/>
    <w:rsid w:val="003B6353"/>
    <w:rsid w:val="003C2BA7"/>
    <w:rsid w:val="003D0FD6"/>
    <w:rsid w:val="003D6428"/>
    <w:rsid w:val="003E2BAF"/>
    <w:rsid w:val="003E5EC1"/>
    <w:rsid w:val="003F5E6F"/>
    <w:rsid w:val="004070DB"/>
    <w:rsid w:val="0041357C"/>
    <w:rsid w:val="004229E1"/>
    <w:rsid w:val="00437A0E"/>
    <w:rsid w:val="00464727"/>
    <w:rsid w:val="004741DB"/>
    <w:rsid w:val="0047583B"/>
    <w:rsid w:val="0048680C"/>
    <w:rsid w:val="00491EC5"/>
    <w:rsid w:val="0049250D"/>
    <w:rsid w:val="004B4156"/>
    <w:rsid w:val="004C14FD"/>
    <w:rsid w:val="004D6469"/>
    <w:rsid w:val="004D6FBF"/>
    <w:rsid w:val="004D736F"/>
    <w:rsid w:val="00514C3B"/>
    <w:rsid w:val="00516A54"/>
    <w:rsid w:val="005176B6"/>
    <w:rsid w:val="00532229"/>
    <w:rsid w:val="00537F81"/>
    <w:rsid w:val="00540D37"/>
    <w:rsid w:val="00541E18"/>
    <w:rsid w:val="00543BF2"/>
    <w:rsid w:val="00554B31"/>
    <w:rsid w:val="00563B08"/>
    <w:rsid w:val="00564B58"/>
    <w:rsid w:val="00573EAC"/>
    <w:rsid w:val="00593C6B"/>
    <w:rsid w:val="00596201"/>
    <w:rsid w:val="005A044C"/>
    <w:rsid w:val="005A40D0"/>
    <w:rsid w:val="005A5A15"/>
    <w:rsid w:val="005B7C66"/>
    <w:rsid w:val="005C30E6"/>
    <w:rsid w:val="005C5BFD"/>
    <w:rsid w:val="005C6529"/>
    <w:rsid w:val="005D090D"/>
    <w:rsid w:val="005D723F"/>
    <w:rsid w:val="005F08B0"/>
    <w:rsid w:val="006007B9"/>
    <w:rsid w:val="00611FB3"/>
    <w:rsid w:val="00635A9B"/>
    <w:rsid w:val="00640C49"/>
    <w:rsid w:val="00644727"/>
    <w:rsid w:val="00647EA1"/>
    <w:rsid w:val="00661189"/>
    <w:rsid w:val="00667C62"/>
    <w:rsid w:val="00673F65"/>
    <w:rsid w:val="00676E55"/>
    <w:rsid w:val="0068337A"/>
    <w:rsid w:val="006C0C75"/>
    <w:rsid w:val="006C3F42"/>
    <w:rsid w:val="006C72E4"/>
    <w:rsid w:val="006D09A6"/>
    <w:rsid w:val="006E72FF"/>
    <w:rsid w:val="007036D0"/>
    <w:rsid w:val="00722593"/>
    <w:rsid w:val="00724C2F"/>
    <w:rsid w:val="0075264B"/>
    <w:rsid w:val="00773C5E"/>
    <w:rsid w:val="00793178"/>
    <w:rsid w:val="007B02AC"/>
    <w:rsid w:val="007B37E5"/>
    <w:rsid w:val="007B7745"/>
    <w:rsid w:val="007C1B0A"/>
    <w:rsid w:val="007C20FB"/>
    <w:rsid w:val="007D169D"/>
    <w:rsid w:val="007E44BF"/>
    <w:rsid w:val="007E67D5"/>
    <w:rsid w:val="008029CA"/>
    <w:rsid w:val="00831BCC"/>
    <w:rsid w:val="0084125F"/>
    <w:rsid w:val="0085409A"/>
    <w:rsid w:val="00870522"/>
    <w:rsid w:val="0087135F"/>
    <w:rsid w:val="0087271D"/>
    <w:rsid w:val="008911BD"/>
    <w:rsid w:val="00894A83"/>
    <w:rsid w:val="008B0CE1"/>
    <w:rsid w:val="008B5738"/>
    <w:rsid w:val="008C688B"/>
    <w:rsid w:val="008D4422"/>
    <w:rsid w:val="008E1A00"/>
    <w:rsid w:val="008F2B35"/>
    <w:rsid w:val="00900036"/>
    <w:rsid w:val="00901434"/>
    <w:rsid w:val="00902F7D"/>
    <w:rsid w:val="00917B39"/>
    <w:rsid w:val="00925BE6"/>
    <w:rsid w:val="0092619F"/>
    <w:rsid w:val="00933C6B"/>
    <w:rsid w:val="00942A54"/>
    <w:rsid w:val="009634EF"/>
    <w:rsid w:val="009847EB"/>
    <w:rsid w:val="009B299D"/>
    <w:rsid w:val="009C0788"/>
    <w:rsid w:val="009C486B"/>
    <w:rsid w:val="009C7BD0"/>
    <w:rsid w:val="009D0B9B"/>
    <w:rsid w:val="009D2DBF"/>
    <w:rsid w:val="009E2C8F"/>
    <w:rsid w:val="009E3947"/>
    <w:rsid w:val="009E42CE"/>
    <w:rsid w:val="009E6C55"/>
    <w:rsid w:val="009F06FB"/>
    <w:rsid w:val="009F0F41"/>
    <w:rsid w:val="009F546D"/>
    <w:rsid w:val="00A13B98"/>
    <w:rsid w:val="00A14B7F"/>
    <w:rsid w:val="00A17733"/>
    <w:rsid w:val="00A24C47"/>
    <w:rsid w:val="00A31B50"/>
    <w:rsid w:val="00A35BEF"/>
    <w:rsid w:val="00A43F68"/>
    <w:rsid w:val="00A52EBA"/>
    <w:rsid w:val="00A56ED4"/>
    <w:rsid w:val="00A624A8"/>
    <w:rsid w:val="00A63B9E"/>
    <w:rsid w:val="00A743C9"/>
    <w:rsid w:val="00A805A3"/>
    <w:rsid w:val="00A848BF"/>
    <w:rsid w:val="00A94362"/>
    <w:rsid w:val="00A94FE3"/>
    <w:rsid w:val="00AA5859"/>
    <w:rsid w:val="00AF50C5"/>
    <w:rsid w:val="00AF5AE9"/>
    <w:rsid w:val="00B04105"/>
    <w:rsid w:val="00B04F3D"/>
    <w:rsid w:val="00B06E3B"/>
    <w:rsid w:val="00B17626"/>
    <w:rsid w:val="00B206AE"/>
    <w:rsid w:val="00B27607"/>
    <w:rsid w:val="00B27CAA"/>
    <w:rsid w:val="00B31821"/>
    <w:rsid w:val="00B31CB7"/>
    <w:rsid w:val="00B34479"/>
    <w:rsid w:val="00B370C8"/>
    <w:rsid w:val="00B45A8B"/>
    <w:rsid w:val="00B74349"/>
    <w:rsid w:val="00B80003"/>
    <w:rsid w:val="00B83D6C"/>
    <w:rsid w:val="00B857CC"/>
    <w:rsid w:val="00B86AFD"/>
    <w:rsid w:val="00B874A3"/>
    <w:rsid w:val="00BB50C4"/>
    <w:rsid w:val="00BB5856"/>
    <w:rsid w:val="00BB59BF"/>
    <w:rsid w:val="00BB5FEE"/>
    <w:rsid w:val="00BC29DF"/>
    <w:rsid w:val="00BC485E"/>
    <w:rsid w:val="00BD1B2F"/>
    <w:rsid w:val="00BD2153"/>
    <w:rsid w:val="00BD77B4"/>
    <w:rsid w:val="00BF1529"/>
    <w:rsid w:val="00C00556"/>
    <w:rsid w:val="00C177F8"/>
    <w:rsid w:val="00C24283"/>
    <w:rsid w:val="00C24394"/>
    <w:rsid w:val="00C35635"/>
    <w:rsid w:val="00C5127E"/>
    <w:rsid w:val="00C54256"/>
    <w:rsid w:val="00C559A6"/>
    <w:rsid w:val="00C72700"/>
    <w:rsid w:val="00C775BA"/>
    <w:rsid w:val="00C77AAC"/>
    <w:rsid w:val="00C85AA5"/>
    <w:rsid w:val="00CA1C5E"/>
    <w:rsid w:val="00CA52D1"/>
    <w:rsid w:val="00CB08DA"/>
    <w:rsid w:val="00CB778D"/>
    <w:rsid w:val="00CD3C90"/>
    <w:rsid w:val="00CE3397"/>
    <w:rsid w:val="00CE4BFD"/>
    <w:rsid w:val="00CE53AB"/>
    <w:rsid w:val="00CF2457"/>
    <w:rsid w:val="00CF3760"/>
    <w:rsid w:val="00CF39A7"/>
    <w:rsid w:val="00CF75DA"/>
    <w:rsid w:val="00D0076D"/>
    <w:rsid w:val="00D0721E"/>
    <w:rsid w:val="00D16AB8"/>
    <w:rsid w:val="00D27199"/>
    <w:rsid w:val="00D278B9"/>
    <w:rsid w:val="00D31D49"/>
    <w:rsid w:val="00D31FA1"/>
    <w:rsid w:val="00D40AB8"/>
    <w:rsid w:val="00D456F1"/>
    <w:rsid w:val="00D57B69"/>
    <w:rsid w:val="00D57D54"/>
    <w:rsid w:val="00D62195"/>
    <w:rsid w:val="00D66370"/>
    <w:rsid w:val="00D66E3F"/>
    <w:rsid w:val="00D7054C"/>
    <w:rsid w:val="00D82D2F"/>
    <w:rsid w:val="00D83A0D"/>
    <w:rsid w:val="00D861E9"/>
    <w:rsid w:val="00D873CE"/>
    <w:rsid w:val="00DA269D"/>
    <w:rsid w:val="00DA3B5A"/>
    <w:rsid w:val="00DA4891"/>
    <w:rsid w:val="00DB3A34"/>
    <w:rsid w:val="00DC1099"/>
    <w:rsid w:val="00DD0E0B"/>
    <w:rsid w:val="00DD1D0B"/>
    <w:rsid w:val="00DD51F6"/>
    <w:rsid w:val="00DE245D"/>
    <w:rsid w:val="00DE5A00"/>
    <w:rsid w:val="00E32D4C"/>
    <w:rsid w:val="00E470AD"/>
    <w:rsid w:val="00E64A9A"/>
    <w:rsid w:val="00E90B5C"/>
    <w:rsid w:val="00EA501E"/>
    <w:rsid w:val="00EC565B"/>
    <w:rsid w:val="00EC6DA9"/>
    <w:rsid w:val="00EC6F10"/>
    <w:rsid w:val="00ED6507"/>
    <w:rsid w:val="00ED747B"/>
    <w:rsid w:val="00EE2A8B"/>
    <w:rsid w:val="00EE3E4D"/>
    <w:rsid w:val="00EE415E"/>
    <w:rsid w:val="00EF6702"/>
    <w:rsid w:val="00F0207C"/>
    <w:rsid w:val="00F23629"/>
    <w:rsid w:val="00F25C45"/>
    <w:rsid w:val="00F428AB"/>
    <w:rsid w:val="00F434D6"/>
    <w:rsid w:val="00F43E2B"/>
    <w:rsid w:val="00F51292"/>
    <w:rsid w:val="00F53C95"/>
    <w:rsid w:val="00F65C92"/>
    <w:rsid w:val="00F674D9"/>
    <w:rsid w:val="00F86D6D"/>
    <w:rsid w:val="00F9471B"/>
    <w:rsid w:val="00FA0895"/>
    <w:rsid w:val="00FA4A3B"/>
    <w:rsid w:val="00FD0071"/>
    <w:rsid w:val="00FE0C7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0FB"/>
    <w:pPr>
      <w:overflowPunct w:val="0"/>
      <w:autoSpaceDE w:val="0"/>
      <w:autoSpaceDN w:val="0"/>
      <w:adjustRightInd w:val="0"/>
      <w:textAlignment w:val="baseline"/>
    </w:pPr>
    <w:rPr>
      <w:sz w:val="24"/>
      <w:lang w:eastAsia="en-US"/>
    </w:rPr>
  </w:style>
  <w:style w:type="paragraph" w:styleId="Heading1">
    <w:name w:val="heading 1"/>
    <w:basedOn w:val="Normal"/>
    <w:next w:val="Normal"/>
    <w:qFormat/>
    <w:rsid w:val="0068337A"/>
    <w:pPr>
      <w:keepNext/>
      <w:outlineLvl w:val="0"/>
    </w:pPr>
    <w:rPr>
      <w:b/>
      <w:bCs/>
    </w:rPr>
  </w:style>
  <w:style w:type="paragraph" w:styleId="Heading2">
    <w:name w:val="heading 2"/>
    <w:basedOn w:val="Normal"/>
    <w:next w:val="Normal"/>
    <w:qFormat/>
    <w:rsid w:val="0068337A"/>
    <w:pPr>
      <w:keepNext/>
      <w:overflowPunct/>
      <w:autoSpaceDE/>
      <w:autoSpaceDN/>
      <w:adjustRightInd/>
      <w:ind w:left="-720"/>
      <w:textAlignment w:val="auto"/>
      <w:outlineLvl w:val="1"/>
    </w:pPr>
    <w:rPr>
      <w:szCs w:val="24"/>
      <w:u w:val="single"/>
    </w:rPr>
  </w:style>
  <w:style w:type="paragraph" w:styleId="Heading3">
    <w:name w:val="heading 3"/>
    <w:basedOn w:val="Normal"/>
    <w:next w:val="Normal"/>
    <w:qFormat/>
    <w:rsid w:val="0068337A"/>
    <w:pPr>
      <w:keepNext/>
      <w:ind w:hanging="567"/>
      <w:outlineLvl w:val="2"/>
    </w:pPr>
    <w:rPr>
      <w:b/>
      <w:u w:val="single"/>
    </w:rPr>
  </w:style>
  <w:style w:type="paragraph" w:styleId="Heading4">
    <w:name w:val="heading 4"/>
    <w:basedOn w:val="Normal"/>
    <w:next w:val="Normal"/>
    <w:link w:val="Heading4Char"/>
    <w:qFormat/>
    <w:rsid w:val="008E1A00"/>
    <w:pPr>
      <w:keepNext/>
      <w:tabs>
        <w:tab w:val="left" w:pos="540"/>
      </w:tabs>
      <w:overflowPunct/>
      <w:autoSpaceDE/>
      <w:autoSpaceDN/>
      <w:adjustRightInd/>
      <w:spacing w:before="420"/>
      <w:ind w:left="540" w:hanging="540"/>
      <w:textAlignment w:val="auto"/>
      <w:outlineLvl w:val="3"/>
    </w:pPr>
    <w:rPr>
      <w:b/>
      <w:bCs/>
      <w:szCs w:val="24"/>
    </w:rPr>
  </w:style>
  <w:style w:type="paragraph" w:styleId="Heading5">
    <w:name w:val="heading 5"/>
    <w:basedOn w:val="Normal"/>
    <w:next w:val="Normal"/>
    <w:link w:val="Heading5Char"/>
    <w:qFormat/>
    <w:rsid w:val="008E1A00"/>
    <w:pPr>
      <w:keepNext/>
      <w:numPr>
        <w:numId w:val="12"/>
      </w:numPr>
      <w:tabs>
        <w:tab w:val="clear" w:pos="360"/>
      </w:tabs>
      <w:overflowPunct/>
      <w:autoSpaceDE/>
      <w:autoSpaceDN/>
      <w:adjustRightInd/>
      <w:spacing w:before="420"/>
      <w:ind w:left="540" w:hanging="540"/>
      <w:jc w:val="both"/>
      <w:textAlignment w:val="auto"/>
      <w:outlineLvl w:val="4"/>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8337A"/>
    <w:rPr>
      <w:color w:val="0000FF"/>
      <w:u w:val="single"/>
    </w:rPr>
  </w:style>
  <w:style w:type="table" w:styleId="TableGrid">
    <w:name w:val="Table Grid"/>
    <w:basedOn w:val="TableNormal"/>
    <w:rsid w:val="0068337A"/>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68337A"/>
    <w:pPr>
      <w:tabs>
        <w:tab w:val="center" w:pos="4153"/>
        <w:tab w:val="right" w:pos="8306"/>
      </w:tabs>
      <w:overflowPunct/>
      <w:autoSpaceDE/>
      <w:autoSpaceDN/>
      <w:adjustRightInd/>
      <w:textAlignment w:val="auto"/>
    </w:pPr>
  </w:style>
  <w:style w:type="paragraph" w:styleId="Footer">
    <w:name w:val="footer"/>
    <w:basedOn w:val="Normal"/>
    <w:rsid w:val="0068337A"/>
    <w:pPr>
      <w:tabs>
        <w:tab w:val="center" w:pos="4153"/>
        <w:tab w:val="right" w:pos="8306"/>
      </w:tabs>
    </w:pPr>
  </w:style>
  <w:style w:type="character" w:styleId="PageNumber">
    <w:name w:val="page number"/>
    <w:basedOn w:val="DefaultParagraphFont"/>
    <w:rsid w:val="0068337A"/>
  </w:style>
  <w:style w:type="paragraph" w:customStyle="1" w:styleId="NormalWeb1">
    <w:name w:val="Normal (Web)1"/>
    <w:basedOn w:val="Normal"/>
    <w:rsid w:val="00B27CAA"/>
    <w:pPr>
      <w:shd w:val="clear" w:color="auto" w:fill="FFFFFF"/>
      <w:overflowPunct/>
      <w:autoSpaceDE/>
      <w:autoSpaceDN/>
      <w:adjustRightInd/>
      <w:spacing w:after="100" w:afterAutospacing="1"/>
      <w:textAlignment w:val="auto"/>
    </w:pPr>
    <w:rPr>
      <w:rFonts w:ascii="Verdana" w:hAnsi="Verdana"/>
      <w:color w:val="330066"/>
      <w:sz w:val="20"/>
      <w:lang w:eastAsia="en-GB"/>
    </w:rPr>
  </w:style>
  <w:style w:type="paragraph" w:styleId="BodyText3">
    <w:name w:val="Body Text 3"/>
    <w:basedOn w:val="Normal"/>
    <w:rsid w:val="00D66E3F"/>
    <w:pPr>
      <w:tabs>
        <w:tab w:val="left" w:pos="-1440"/>
      </w:tabs>
      <w:overflowPunct/>
      <w:autoSpaceDE/>
      <w:autoSpaceDN/>
      <w:adjustRightInd/>
      <w:jc w:val="both"/>
      <w:textAlignment w:val="auto"/>
    </w:pPr>
    <w:rPr>
      <w:rFonts w:ascii="Arial" w:hAnsi="Arial"/>
      <w:lang w:eastAsia="en-GB"/>
    </w:rPr>
  </w:style>
  <w:style w:type="paragraph" w:styleId="BodyText">
    <w:name w:val="Body Text"/>
    <w:basedOn w:val="Normal"/>
    <w:link w:val="BodyTextChar"/>
    <w:rsid w:val="0031497D"/>
    <w:pPr>
      <w:spacing w:after="120"/>
    </w:pPr>
  </w:style>
  <w:style w:type="paragraph" w:styleId="BodyTextIndent3">
    <w:name w:val="Body Text Indent 3"/>
    <w:basedOn w:val="Normal"/>
    <w:rsid w:val="009E42CE"/>
    <w:pPr>
      <w:overflowPunct/>
      <w:autoSpaceDE/>
      <w:autoSpaceDN/>
      <w:adjustRightInd/>
      <w:spacing w:after="120"/>
      <w:ind w:left="283"/>
      <w:textAlignment w:val="auto"/>
    </w:pPr>
    <w:rPr>
      <w:rFonts w:ascii="Tahoma" w:hAnsi="Tahoma"/>
      <w:sz w:val="16"/>
      <w:szCs w:val="16"/>
      <w:lang w:eastAsia="en-GB"/>
    </w:rPr>
  </w:style>
  <w:style w:type="paragraph" w:styleId="BodyText2">
    <w:name w:val="Body Text 2"/>
    <w:basedOn w:val="Normal"/>
    <w:rsid w:val="009F546D"/>
    <w:pPr>
      <w:spacing w:after="120" w:line="480" w:lineRule="auto"/>
    </w:pPr>
  </w:style>
  <w:style w:type="paragraph" w:customStyle="1" w:styleId="MRheading1">
    <w:name w:val="M&amp;R heading 1"/>
    <w:basedOn w:val="Normal"/>
    <w:rsid w:val="00EF6702"/>
    <w:pPr>
      <w:keepNext/>
      <w:keepLines/>
      <w:numPr>
        <w:numId w:val="6"/>
      </w:numPr>
      <w:overflowPunct/>
      <w:autoSpaceDE/>
      <w:autoSpaceDN/>
      <w:adjustRightInd/>
      <w:spacing w:before="240" w:line="360" w:lineRule="auto"/>
      <w:jc w:val="both"/>
      <w:textAlignment w:val="auto"/>
    </w:pPr>
    <w:rPr>
      <w:rFonts w:ascii="Arial" w:hAnsi="Arial"/>
      <w:b/>
      <w:sz w:val="22"/>
      <w:u w:val="single"/>
      <w:lang w:eastAsia="en-GB"/>
    </w:rPr>
  </w:style>
  <w:style w:type="paragraph" w:customStyle="1" w:styleId="MRheading2">
    <w:name w:val="M&amp;R heading 2"/>
    <w:basedOn w:val="Normal"/>
    <w:rsid w:val="00EF6702"/>
    <w:pPr>
      <w:numPr>
        <w:ilvl w:val="1"/>
        <w:numId w:val="6"/>
      </w:numPr>
      <w:overflowPunct/>
      <w:autoSpaceDE/>
      <w:autoSpaceDN/>
      <w:adjustRightInd/>
      <w:spacing w:before="240" w:line="360" w:lineRule="auto"/>
      <w:jc w:val="both"/>
      <w:textAlignment w:val="auto"/>
      <w:outlineLvl w:val="1"/>
    </w:pPr>
    <w:rPr>
      <w:rFonts w:ascii="Tahoma" w:hAnsi="Tahoma"/>
      <w:sz w:val="22"/>
      <w:lang w:eastAsia="en-GB"/>
    </w:rPr>
  </w:style>
  <w:style w:type="paragraph" w:customStyle="1" w:styleId="MRheading3">
    <w:name w:val="M&amp;R heading 3"/>
    <w:basedOn w:val="Normal"/>
    <w:rsid w:val="00EF6702"/>
    <w:pPr>
      <w:numPr>
        <w:ilvl w:val="2"/>
        <w:numId w:val="6"/>
      </w:numPr>
      <w:overflowPunct/>
      <w:autoSpaceDE/>
      <w:autoSpaceDN/>
      <w:adjustRightInd/>
      <w:spacing w:before="240" w:line="360" w:lineRule="auto"/>
      <w:jc w:val="both"/>
      <w:textAlignment w:val="auto"/>
      <w:outlineLvl w:val="2"/>
    </w:pPr>
    <w:rPr>
      <w:rFonts w:ascii="Arial" w:hAnsi="Arial"/>
      <w:sz w:val="22"/>
      <w:lang w:eastAsia="en-GB"/>
    </w:rPr>
  </w:style>
  <w:style w:type="paragraph" w:customStyle="1" w:styleId="MRheading4">
    <w:name w:val="M&amp;R heading 4"/>
    <w:basedOn w:val="Normal"/>
    <w:rsid w:val="00EF6702"/>
    <w:pPr>
      <w:numPr>
        <w:ilvl w:val="3"/>
        <w:numId w:val="6"/>
      </w:numPr>
      <w:tabs>
        <w:tab w:val="clear" w:pos="2520"/>
        <w:tab w:val="num" w:pos="2880"/>
      </w:tabs>
      <w:overflowPunct/>
      <w:autoSpaceDE/>
      <w:autoSpaceDN/>
      <w:adjustRightInd/>
      <w:spacing w:before="240" w:line="360" w:lineRule="auto"/>
      <w:ind w:left="2880"/>
      <w:jc w:val="both"/>
      <w:textAlignment w:val="auto"/>
      <w:outlineLvl w:val="3"/>
    </w:pPr>
    <w:rPr>
      <w:rFonts w:ascii="Arial" w:hAnsi="Arial"/>
      <w:sz w:val="22"/>
      <w:lang w:eastAsia="en-GB"/>
    </w:rPr>
  </w:style>
  <w:style w:type="paragraph" w:customStyle="1" w:styleId="MRheading5">
    <w:name w:val="M&amp;R heading 5"/>
    <w:basedOn w:val="Normal"/>
    <w:rsid w:val="00EF6702"/>
    <w:pPr>
      <w:numPr>
        <w:ilvl w:val="4"/>
        <w:numId w:val="6"/>
      </w:numPr>
      <w:tabs>
        <w:tab w:val="clear" w:pos="3240"/>
        <w:tab w:val="num" w:pos="3600"/>
      </w:tabs>
      <w:overflowPunct/>
      <w:autoSpaceDE/>
      <w:autoSpaceDN/>
      <w:adjustRightInd/>
      <w:spacing w:before="240" w:line="360" w:lineRule="auto"/>
      <w:ind w:left="3600"/>
      <w:jc w:val="both"/>
      <w:textAlignment w:val="auto"/>
      <w:outlineLvl w:val="4"/>
    </w:pPr>
    <w:rPr>
      <w:rFonts w:ascii="Arial" w:hAnsi="Arial"/>
      <w:sz w:val="22"/>
      <w:lang w:eastAsia="en-GB"/>
    </w:rPr>
  </w:style>
  <w:style w:type="paragraph" w:customStyle="1" w:styleId="MRheading6">
    <w:name w:val="M&amp;R heading 6"/>
    <w:basedOn w:val="Normal"/>
    <w:rsid w:val="00EF6702"/>
    <w:pPr>
      <w:numPr>
        <w:ilvl w:val="5"/>
        <w:numId w:val="6"/>
      </w:numPr>
      <w:tabs>
        <w:tab w:val="clear" w:pos="3960"/>
        <w:tab w:val="num" w:pos="4320"/>
      </w:tabs>
      <w:overflowPunct/>
      <w:autoSpaceDE/>
      <w:autoSpaceDN/>
      <w:adjustRightInd/>
      <w:spacing w:before="240" w:line="360" w:lineRule="auto"/>
      <w:ind w:left="4320"/>
      <w:jc w:val="both"/>
      <w:textAlignment w:val="auto"/>
      <w:outlineLvl w:val="5"/>
    </w:pPr>
    <w:rPr>
      <w:rFonts w:ascii="Arial" w:hAnsi="Arial"/>
      <w:sz w:val="22"/>
      <w:lang w:eastAsia="en-GB"/>
    </w:rPr>
  </w:style>
  <w:style w:type="paragraph" w:customStyle="1" w:styleId="MRheading7">
    <w:name w:val="M&amp;R heading 7"/>
    <w:basedOn w:val="Normal"/>
    <w:rsid w:val="00EF6702"/>
    <w:pPr>
      <w:numPr>
        <w:ilvl w:val="6"/>
        <w:numId w:val="6"/>
      </w:numPr>
      <w:tabs>
        <w:tab w:val="clear" w:pos="4680"/>
        <w:tab w:val="num" w:pos="5040"/>
      </w:tabs>
      <w:overflowPunct/>
      <w:autoSpaceDE/>
      <w:autoSpaceDN/>
      <w:adjustRightInd/>
      <w:spacing w:before="240" w:line="360" w:lineRule="auto"/>
      <w:ind w:left="5040"/>
      <w:jc w:val="both"/>
      <w:textAlignment w:val="auto"/>
      <w:outlineLvl w:val="6"/>
    </w:pPr>
    <w:rPr>
      <w:rFonts w:ascii="Arial" w:hAnsi="Arial"/>
      <w:sz w:val="22"/>
      <w:lang w:eastAsia="en-GB"/>
    </w:rPr>
  </w:style>
  <w:style w:type="paragraph" w:customStyle="1" w:styleId="MRheading8">
    <w:name w:val="M&amp;R heading 8"/>
    <w:basedOn w:val="Normal"/>
    <w:rsid w:val="00EF6702"/>
    <w:pPr>
      <w:numPr>
        <w:ilvl w:val="7"/>
        <w:numId w:val="6"/>
      </w:numPr>
      <w:tabs>
        <w:tab w:val="clear" w:pos="5400"/>
        <w:tab w:val="num" w:pos="5760"/>
      </w:tabs>
      <w:overflowPunct/>
      <w:autoSpaceDE/>
      <w:autoSpaceDN/>
      <w:adjustRightInd/>
      <w:spacing w:before="240" w:line="360" w:lineRule="auto"/>
      <w:ind w:left="5760"/>
      <w:jc w:val="both"/>
      <w:textAlignment w:val="auto"/>
      <w:outlineLvl w:val="7"/>
    </w:pPr>
    <w:rPr>
      <w:rFonts w:ascii="Arial" w:hAnsi="Arial"/>
      <w:sz w:val="22"/>
      <w:lang w:eastAsia="en-GB"/>
    </w:rPr>
  </w:style>
  <w:style w:type="paragraph" w:customStyle="1" w:styleId="MRheading9">
    <w:name w:val="M&amp;R heading 9"/>
    <w:basedOn w:val="Normal"/>
    <w:rsid w:val="00EF6702"/>
    <w:pPr>
      <w:numPr>
        <w:ilvl w:val="8"/>
        <w:numId w:val="6"/>
      </w:numPr>
      <w:tabs>
        <w:tab w:val="clear" w:pos="6120"/>
        <w:tab w:val="num" w:pos="6480"/>
      </w:tabs>
      <w:overflowPunct/>
      <w:autoSpaceDE/>
      <w:autoSpaceDN/>
      <w:adjustRightInd/>
      <w:spacing w:before="240" w:line="360" w:lineRule="auto"/>
      <w:ind w:left="6480"/>
      <w:jc w:val="both"/>
      <w:textAlignment w:val="auto"/>
      <w:outlineLvl w:val="8"/>
    </w:pPr>
    <w:rPr>
      <w:rFonts w:ascii="Arial" w:hAnsi="Arial"/>
      <w:sz w:val="22"/>
      <w:lang w:eastAsia="en-GB"/>
    </w:rPr>
  </w:style>
  <w:style w:type="character" w:customStyle="1" w:styleId="Heading4Char">
    <w:name w:val="Heading 4 Char"/>
    <w:link w:val="Heading4"/>
    <w:rsid w:val="008E1A00"/>
    <w:rPr>
      <w:b/>
      <w:bCs/>
      <w:sz w:val="24"/>
      <w:szCs w:val="24"/>
      <w:lang w:eastAsia="en-US"/>
    </w:rPr>
  </w:style>
  <w:style w:type="character" w:customStyle="1" w:styleId="Heading5Char">
    <w:name w:val="Heading 5 Char"/>
    <w:link w:val="Heading5"/>
    <w:rsid w:val="008E1A00"/>
    <w:rPr>
      <w:b/>
      <w:bCs/>
      <w:sz w:val="24"/>
      <w:szCs w:val="24"/>
      <w:lang w:eastAsia="en-US"/>
    </w:rPr>
  </w:style>
  <w:style w:type="paragraph" w:styleId="BodyTextIndent">
    <w:name w:val="Body Text Indent"/>
    <w:basedOn w:val="Normal"/>
    <w:link w:val="BodyTextIndentChar"/>
    <w:semiHidden/>
    <w:rsid w:val="008E1A00"/>
    <w:pPr>
      <w:overflowPunct/>
      <w:autoSpaceDE/>
      <w:autoSpaceDN/>
      <w:adjustRightInd/>
      <w:spacing w:before="420"/>
      <w:ind w:left="1440"/>
      <w:textAlignment w:val="auto"/>
    </w:pPr>
    <w:rPr>
      <w:szCs w:val="24"/>
    </w:rPr>
  </w:style>
  <w:style w:type="character" w:customStyle="1" w:styleId="BodyTextIndentChar">
    <w:name w:val="Body Text Indent Char"/>
    <w:link w:val="BodyTextIndent"/>
    <w:semiHidden/>
    <w:rsid w:val="008E1A00"/>
    <w:rPr>
      <w:sz w:val="24"/>
      <w:szCs w:val="24"/>
      <w:lang w:eastAsia="en-US"/>
    </w:rPr>
  </w:style>
  <w:style w:type="paragraph" w:styleId="BodyTextIndent2">
    <w:name w:val="Body Text Indent 2"/>
    <w:basedOn w:val="Normal"/>
    <w:link w:val="BodyTextIndent2Char"/>
    <w:semiHidden/>
    <w:rsid w:val="008E1A00"/>
    <w:pPr>
      <w:overflowPunct/>
      <w:autoSpaceDE/>
      <w:autoSpaceDN/>
      <w:adjustRightInd/>
      <w:spacing w:line="260" w:lineRule="auto"/>
      <w:ind w:left="1080" w:hanging="1260"/>
      <w:textAlignment w:val="auto"/>
    </w:pPr>
    <w:rPr>
      <w:szCs w:val="24"/>
    </w:rPr>
  </w:style>
  <w:style w:type="character" w:customStyle="1" w:styleId="BodyTextIndent2Char">
    <w:name w:val="Body Text Indent 2 Char"/>
    <w:link w:val="BodyTextIndent2"/>
    <w:semiHidden/>
    <w:rsid w:val="008E1A00"/>
    <w:rPr>
      <w:sz w:val="24"/>
      <w:szCs w:val="24"/>
      <w:lang w:eastAsia="en-US"/>
    </w:rPr>
  </w:style>
  <w:style w:type="paragraph" w:styleId="Title">
    <w:name w:val="Title"/>
    <w:basedOn w:val="Normal"/>
    <w:link w:val="TitleChar"/>
    <w:qFormat/>
    <w:rsid w:val="008E1A00"/>
    <w:pPr>
      <w:overflowPunct/>
      <w:autoSpaceDE/>
      <w:autoSpaceDN/>
      <w:adjustRightInd/>
      <w:ind w:right="26"/>
      <w:jc w:val="center"/>
      <w:textAlignment w:val="auto"/>
    </w:pPr>
    <w:rPr>
      <w:b/>
      <w:bCs/>
      <w:sz w:val="28"/>
      <w:szCs w:val="24"/>
    </w:rPr>
  </w:style>
  <w:style w:type="character" w:customStyle="1" w:styleId="TitleChar">
    <w:name w:val="Title Char"/>
    <w:link w:val="Title"/>
    <w:rsid w:val="008E1A00"/>
    <w:rPr>
      <w:b/>
      <w:bCs/>
      <w:sz w:val="28"/>
      <w:szCs w:val="24"/>
      <w:lang w:eastAsia="en-US"/>
    </w:rPr>
  </w:style>
  <w:style w:type="paragraph" w:customStyle="1" w:styleId="BBHeading1">
    <w:name w:val="B&amp;B Heading 1"/>
    <w:basedOn w:val="BodyText"/>
    <w:next w:val="Normal"/>
    <w:rsid w:val="008E1A00"/>
    <w:pPr>
      <w:keepNext/>
      <w:numPr>
        <w:numId w:val="15"/>
      </w:numPr>
      <w:overflowPunct/>
      <w:autoSpaceDE/>
      <w:autoSpaceDN/>
      <w:adjustRightInd/>
      <w:spacing w:before="120" w:after="240"/>
      <w:jc w:val="both"/>
      <w:textAlignment w:val="auto"/>
    </w:pPr>
    <w:rPr>
      <w:b/>
      <w:caps/>
      <w:szCs w:val="24"/>
      <w:lang w:eastAsia="en-GB"/>
    </w:rPr>
  </w:style>
  <w:style w:type="paragraph" w:customStyle="1" w:styleId="BBClause2">
    <w:name w:val="B&amp;B Clause 2"/>
    <w:basedOn w:val="BBHeading2"/>
    <w:rsid w:val="008E1A00"/>
    <w:pPr>
      <w:keepNext w:val="0"/>
    </w:pPr>
    <w:rPr>
      <w:b w:val="0"/>
    </w:rPr>
  </w:style>
  <w:style w:type="paragraph" w:customStyle="1" w:styleId="BBHeading6">
    <w:name w:val="B&amp;B Heading 6"/>
    <w:basedOn w:val="BBHeading5"/>
    <w:next w:val="Normal"/>
    <w:rsid w:val="008E1A00"/>
    <w:pPr>
      <w:numPr>
        <w:ilvl w:val="5"/>
      </w:numPr>
      <w:tabs>
        <w:tab w:val="left" w:pos="3238"/>
      </w:tabs>
    </w:pPr>
  </w:style>
  <w:style w:type="paragraph" w:customStyle="1" w:styleId="BBHeading5">
    <w:name w:val="B&amp;B Heading 5"/>
    <w:basedOn w:val="BBHeading4"/>
    <w:next w:val="Normal"/>
    <w:rsid w:val="008E1A00"/>
    <w:pPr>
      <w:numPr>
        <w:ilvl w:val="4"/>
      </w:numPr>
    </w:pPr>
  </w:style>
  <w:style w:type="paragraph" w:customStyle="1" w:styleId="BBHeading4">
    <w:name w:val="B&amp;B Heading 4"/>
    <w:basedOn w:val="BBHeading3"/>
    <w:next w:val="Normal"/>
    <w:rsid w:val="008E1A00"/>
    <w:pPr>
      <w:numPr>
        <w:ilvl w:val="3"/>
      </w:numPr>
    </w:pPr>
  </w:style>
  <w:style w:type="paragraph" w:customStyle="1" w:styleId="BBHeading3">
    <w:name w:val="B&amp;B Heading 3"/>
    <w:basedOn w:val="BBHeading2"/>
    <w:next w:val="Normal"/>
    <w:rsid w:val="008E1A00"/>
    <w:pPr>
      <w:numPr>
        <w:ilvl w:val="2"/>
      </w:numPr>
    </w:pPr>
  </w:style>
  <w:style w:type="paragraph" w:customStyle="1" w:styleId="BBHeading2">
    <w:name w:val="B&amp;B Heading 2"/>
    <w:basedOn w:val="BBHeading1"/>
    <w:next w:val="Normal"/>
    <w:rsid w:val="008E1A00"/>
    <w:pPr>
      <w:numPr>
        <w:ilvl w:val="1"/>
      </w:numPr>
      <w:spacing w:before="0"/>
    </w:pPr>
    <w:rPr>
      <w:caps w:val="0"/>
    </w:rPr>
  </w:style>
  <w:style w:type="paragraph" w:customStyle="1" w:styleId="BBHeading7">
    <w:name w:val="B&amp;B Heading 7"/>
    <w:basedOn w:val="BBHeading6"/>
    <w:next w:val="Normal"/>
    <w:rsid w:val="008E1A00"/>
    <w:pPr>
      <w:numPr>
        <w:ilvl w:val="6"/>
      </w:numPr>
      <w:tabs>
        <w:tab w:val="left" w:pos="5398"/>
      </w:tabs>
    </w:pPr>
  </w:style>
  <w:style w:type="paragraph" w:customStyle="1" w:styleId="BBHeading8">
    <w:name w:val="B&amp;B Heading 8"/>
    <w:basedOn w:val="BBHeading7"/>
    <w:next w:val="Normal"/>
    <w:rsid w:val="008E1A00"/>
    <w:pPr>
      <w:numPr>
        <w:ilvl w:val="7"/>
      </w:numPr>
      <w:tabs>
        <w:tab w:val="clear" w:pos="3238"/>
        <w:tab w:val="clear" w:pos="5398"/>
        <w:tab w:val="left" w:pos="3907"/>
      </w:tabs>
    </w:pPr>
  </w:style>
  <w:style w:type="paragraph" w:customStyle="1" w:styleId="BBHeading9">
    <w:name w:val="B&amp;B Heading 9"/>
    <w:basedOn w:val="BBHeading8"/>
    <w:next w:val="Normal"/>
    <w:rsid w:val="008E1A00"/>
    <w:pPr>
      <w:numPr>
        <w:ilvl w:val="8"/>
      </w:numPr>
      <w:tabs>
        <w:tab w:val="left" w:pos="6838"/>
      </w:tabs>
    </w:pPr>
  </w:style>
  <w:style w:type="paragraph" w:customStyle="1" w:styleId="BBBodyTextIndent1">
    <w:name w:val="B&amp;B Body Text Indent 1"/>
    <w:basedOn w:val="BodyText"/>
    <w:rsid w:val="008E1A00"/>
    <w:pPr>
      <w:overflowPunct/>
      <w:autoSpaceDE/>
      <w:autoSpaceDN/>
      <w:adjustRightInd/>
      <w:spacing w:after="240"/>
      <w:ind w:left="720"/>
      <w:jc w:val="both"/>
      <w:textAlignment w:val="auto"/>
    </w:pPr>
    <w:rPr>
      <w:lang w:eastAsia="en-GB"/>
    </w:rPr>
  </w:style>
  <w:style w:type="paragraph" w:customStyle="1" w:styleId="BBClause3">
    <w:name w:val="B&amp;B Clause 3"/>
    <w:basedOn w:val="BBHeading3"/>
    <w:rsid w:val="008E1A00"/>
    <w:pPr>
      <w:keepNext w:val="0"/>
      <w:numPr>
        <w:ilvl w:val="0"/>
        <w:numId w:val="0"/>
      </w:numPr>
      <w:spacing w:before="120"/>
    </w:pPr>
    <w:rPr>
      <w:b w:val="0"/>
    </w:rPr>
  </w:style>
  <w:style w:type="character" w:customStyle="1" w:styleId="HeaderChar">
    <w:name w:val="Header Char"/>
    <w:link w:val="Header"/>
    <w:rsid w:val="00013724"/>
    <w:rPr>
      <w:sz w:val="24"/>
    </w:rPr>
  </w:style>
  <w:style w:type="character" w:styleId="FollowedHyperlink">
    <w:name w:val="FollowedHyperlink"/>
    <w:basedOn w:val="DefaultParagraphFont"/>
    <w:uiPriority w:val="99"/>
    <w:semiHidden/>
    <w:unhideWhenUsed/>
    <w:rsid w:val="00B74349"/>
    <w:rPr>
      <w:color w:val="800080"/>
      <w:u w:val="single"/>
    </w:rPr>
  </w:style>
  <w:style w:type="character" w:customStyle="1" w:styleId="BodyTextChar">
    <w:name w:val="Body Text Char"/>
    <w:basedOn w:val="DefaultParagraphFont"/>
    <w:link w:val="BodyText"/>
    <w:rsid w:val="00D861E9"/>
    <w:rPr>
      <w:sz w:val="24"/>
      <w:lang w:eastAsia="en-US"/>
    </w:rPr>
  </w:style>
  <w:style w:type="paragraph" w:styleId="ListParagraph">
    <w:name w:val="List Paragraph"/>
    <w:basedOn w:val="Normal"/>
    <w:uiPriority w:val="99"/>
    <w:qFormat/>
    <w:rsid w:val="009C7BD0"/>
    <w:pPr>
      <w:overflowPunct/>
      <w:autoSpaceDE/>
      <w:autoSpaceDN/>
      <w:adjustRightInd/>
      <w:spacing w:after="200" w:line="276" w:lineRule="auto"/>
      <w:ind w:left="720"/>
      <w:contextualSpacing/>
      <w:textAlignment w:val="auto"/>
    </w:pPr>
    <w:rPr>
      <w:rFonts w:ascii="Arial" w:hAnsi="Arial"/>
      <w:sz w:val="22"/>
      <w:szCs w:val="22"/>
    </w:rPr>
  </w:style>
  <w:style w:type="paragraph" w:styleId="NoSpacing">
    <w:name w:val="No Spacing"/>
    <w:link w:val="NoSpacingChar"/>
    <w:uiPriority w:val="1"/>
    <w:qFormat/>
    <w:rsid w:val="009C7BD0"/>
    <w:rPr>
      <w:rFonts w:ascii="Arial" w:eastAsia="Calibri" w:hAnsi="Arial"/>
      <w:sz w:val="22"/>
      <w:szCs w:val="22"/>
      <w:lang w:eastAsia="en-US"/>
    </w:rPr>
  </w:style>
  <w:style w:type="character" w:customStyle="1" w:styleId="NoSpacingChar">
    <w:name w:val="No Spacing Char"/>
    <w:link w:val="NoSpacing"/>
    <w:uiPriority w:val="1"/>
    <w:rsid w:val="009C7BD0"/>
    <w:rPr>
      <w:rFonts w:ascii="Arial" w:eastAsia="Calibri" w:hAnsi="Arial"/>
      <w:sz w:val="22"/>
      <w:szCs w:val="22"/>
      <w:lang w:eastAsia="en-US"/>
    </w:rPr>
  </w:style>
  <w:style w:type="paragraph" w:customStyle="1" w:styleId="Default">
    <w:name w:val="Default"/>
    <w:rsid w:val="00F51292"/>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B06E3B"/>
    <w:rPr>
      <w:rFonts w:ascii="Tahoma" w:hAnsi="Tahoma" w:cs="Tahoma"/>
      <w:sz w:val="16"/>
      <w:szCs w:val="16"/>
    </w:rPr>
  </w:style>
  <w:style w:type="character" w:customStyle="1" w:styleId="BalloonTextChar">
    <w:name w:val="Balloon Text Char"/>
    <w:basedOn w:val="DefaultParagraphFont"/>
    <w:link w:val="BalloonText"/>
    <w:uiPriority w:val="99"/>
    <w:semiHidden/>
    <w:rsid w:val="00B06E3B"/>
    <w:rPr>
      <w:rFonts w:ascii="Tahoma" w:hAnsi="Tahoma" w:cs="Tahoma"/>
      <w:sz w:val="16"/>
      <w:szCs w:val="16"/>
      <w:lang w:eastAsia="en-US"/>
    </w:rPr>
  </w:style>
  <w:style w:type="character" w:styleId="CommentReference">
    <w:name w:val="annotation reference"/>
    <w:basedOn w:val="DefaultParagraphFont"/>
    <w:uiPriority w:val="99"/>
    <w:semiHidden/>
    <w:unhideWhenUsed/>
    <w:rsid w:val="0047583B"/>
    <w:rPr>
      <w:sz w:val="16"/>
      <w:szCs w:val="16"/>
    </w:rPr>
  </w:style>
  <w:style w:type="paragraph" w:styleId="CommentText">
    <w:name w:val="annotation text"/>
    <w:basedOn w:val="Normal"/>
    <w:link w:val="CommentTextChar"/>
    <w:uiPriority w:val="99"/>
    <w:semiHidden/>
    <w:unhideWhenUsed/>
    <w:rsid w:val="0047583B"/>
    <w:rPr>
      <w:sz w:val="20"/>
    </w:rPr>
  </w:style>
  <w:style w:type="character" w:customStyle="1" w:styleId="CommentTextChar">
    <w:name w:val="Comment Text Char"/>
    <w:basedOn w:val="DefaultParagraphFont"/>
    <w:link w:val="CommentText"/>
    <w:uiPriority w:val="99"/>
    <w:semiHidden/>
    <w:rsid w:val="0047583B"/>
    <w:rPr>
      <w:lang w:eastAsia="en-US"/>
    </w:rPr>
  </w:style>
  <w:style w:type="paragraph" w:styleId="CommentSubject">
    <w:name w:val="annotation subject"/>
    <w:basedOn w:val="CommentText"/>
    <w:next w:val="CommentText"/>
    <w:link w:val="CommentSubjectChar"/>
    <w:uiPriority w:val="99"/>
    <w:semiHidden/>
    <w:unhideWhenUsed/>
    <w:rsid w:val="0047583B"/>
    <w:rPr>
      <w:b/>
      <w:bCs/>
    </w:rPr>
  </w:style>
  <w:style w:type="character" w:customStyle="1" w:styleId="CommentSubjectChar">
    <w:name w:val="Comment Subject Char"/>
    <w:basedOn w:val="CommentTextChar"/>
    <w:link w:val="CommentSubject"/>
    <w:uiPriority w:val="99"/>
    <w:semiHidden/>
    <w:rsid w:val="0047583B"/>
    <w:rPr>
      <w:b/>
      <w:bCs/>
      <w:lang w:eastAsia="en-US"/>
    </w:rPr>
  </w:style>
  <w:style w:type="paragraph" w:styleId="NormalWeb">
    <w:name w:val="Normal (Web)"/>
    <w:basedOn w:val="Normal"/>
    <w:uiPriority w:val="99"/>
    <w:semiHidden/>
    <w:unhideWhenUsed/>
    <w:rsid w:val="002D0A99"/>
    <w:pPr>
      <w:overflowPunct/>
      <w:autoSpaceDE/>
      <w:autoSpaceDN/>
      <w:adjustRightInd/>
      <w:spacing w:before="100" w:beforeAutospacing="1" w:after="100" w:afterAutospacing="1"/>
      <w:textAlignment w:val="auto"/>
    </w:pPr>
    <w:rPr>
      <w:szCs w:val="24"/>
      <w:lang w:eastAsia="en-GB"/>
    </w:rPr>
  </w:style>
  <w:style w:type="character" w:customStyle="1" w:styleId="apple-converted-space">
    <w:name w:val="apple-converted-space"/>
    <w:basedOn w:val="DefaultParagraphFont"/>
    <w:rsid w:val="002D0A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0FB"/>
    <w:pPr>
      <w:overflowPunct w:val="0"/>
      <w:autoSpaceDE w:val="0"/>
      <w:autoSpaceDN w:val="0"/>
      <w:adjustRightInd w:val="0"/>
      <w:textAlignment w:val="baseline"/>
    </w:pPr>
    <w:rPr>
      <w:sz w:val="24"/>
      <w:lang w:eastAsia="en-US"/>
    </w:rPr>
  </w:style>
  <w:style w:type="paragraph" w:styleId="Heading1">
    <w:name w:val="heading 1"/>
    <w:basedOn w:val="Normal"/>
    <w:next w:val="Normal"/>
    <w:qFormat/>
    <w:rsid w:val="0068337A"/>
    <w:pPr>
      <w:keepNext/>
      <w:outlineLvl w:val="0"/>
    </w:pPr>
    <w:rPr>
      <w:b/>
      <w:bCs/>
    </w:rPr>
  </w:style>
  <w:style w:type="paragraph" w:styleId="Heading2">
    <w:name w:val="heading 2"/>
    <w:basedOn w:val="Normal"/>
    <w:next w:val="Normal"/>
    <w:qFormat/>
    <w:rsid w:val="0068337A"/>
    <w:pPr>
      <w:keepNext/>
      <w:overflowPunct/>
      <w:autoSpaceDE/>
      <w:autoSpaceDN/>
      <w:adjustRightInd/>
      <w:ind w:left="-720"/>
      <w:textAlignment w:val="auto"/>
      <w:outlineLvl w:val="1"/>
    </w:pPr>
    <w:rPr>
      <w:szCs w:val="24"/>
      <w:u w:val="single"/>
    </w:rPr>
  </w:style>
  <w:style w:type="paragraph" w:styleId="Heading3">
    <w:name w:val="heading 3"/>
    <w:basedOn w:val="Normal"/>
    <w:next w:val="Normal"/>
    <w:qFormat/>
    <w:rsid w:val="0068337A"/>
    <w:pPr>
      <w:keepNext/>
      <w:ind w:hanging="567"/>
      <w:outlineLvl w:val="2"/>
    </w:pPr>
    <w:rPr>
      <w:b/>
      <w:u w:val="single"/>
    </w:rPr>
  </w:style>
  <w:style w:type="paragraph" w:styleId="Heading4">
    <w:name w:val="heading 4"/>
    <w:basedOn w:val="Normal"/>
    <w:next w:val="Normal"/>
    <w:link w:val="Heading4Char"/>
    <w:qFormat/>
    <w:rsid w:val="008E1A00"/>
    <w:pPr>
      <w:keepNext/>
      <w:tabs>
        <w:tab w:val="left" w:pos="540"/>
      </w:tabs>
      <w:overflowPunct/>
      <w:autoSpaceDE/>
      <w:autoSpaceDN/>
      <w:adjustRightInd/>
      <w:spacing w:before="420"/>
      <w:ind w:left="540" w:hanging="540"/>
      <w:textAlignment w:val="auto"/>
      <w:outlineLvl w:val="3"/>
    </w:pPr>
    <w:rPr>
      <w:b/>
      <w:bCs/>
      <w:szCs w:val="24"/>
    </w:rPr>
  </w:style>
  <w:style w:type="paragraph" w:styleId="Heading5">
    <w:name w:val="heading 5"/>
    <w:basedOn w:val="Normal"/>
    <w:next w:val="Normal"/>
    <w:link w:val="Heading5Char"/>
    <w:qFormat/>
    <w:rsid w:val="008E1A00"/>
    <w:pPr>
      <w:keepNext/>
      <w:numPr>
        <w:numId w:val="12"/>
      </w:numPr>
      <w:tabs>
        <w:tab w:val="clear" w:pos="360"/>
      </w:tabs>
      <w:overflowPunct/>
      <w:autoSpaceDE/>
      <w:autoSpaceDN/>
      <w:adjustRightInd/>
      <w:spacing w:before="420"/>
      <w:ind w:left="540" w:hanging="540"/>
      <w:jc w:val="both"/>
      <w:textAlignment w:val="auto"/>
      <w:outlineLvl w:val="4"/>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8337A"/>
    <w:rPr>
      <w:color w:val="0000FF"/>
      <w:u w:val="single"/>
    </w:rPr>
  </w:style>
  <w:style w:type="table" w:styleId="TableGrid">
    <w:name w:val="Table Grid"/>
    <w:basedOn w:val="TableNormal"/>
    <w:rsid w:val="0068337A"/>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68337A"/>
    <w:pPr>
      <w:tabs>
        <w:tab w:val="center" w:pos="4153"/>
        <w:tab w:val="right" w:pos="8306"/>
      </w:tabs>
      <w:overflowPunct/>
      <w:autoSpaceDE/>
      <w:autoSpaceDN/>
      <w:adjustRightInd/>
      <w:textAlignment w:val="auto"/>
    </w:pPr>
  </w:style>
  <w:style w:type="paragraph" w:styleId="Footer">
    <w:name w:val="footer"/>
    <w:basedOn w:val="Normal"/>
    <w:rsid w:val="0068337A"/>
    <w:pPr>
      <w:tabs>
        <w:tab w:val="center" w:pos="4153"/>
        <w:tab w:val="right" w:pos="8306"/>
      </w:tabs>
    </w:pPr>
  </w:style>
  <w:style w:type="character" w:styleId="PageNumber">
    <w:name w:val="page number"/>
    <w:basedOn w:val="DefaultParagraphFont"/>
    <w:rsid w:val="0068337A"/>
  </w:style>
  <w:style w:type="paragraph" w:customStyle="1" w:styleId="NormalWeb1">
    <w:name w:val="Normal (Web)1"/>
    <w:basedOn w:val="Normal"/>
    <w:rsid w:val="00B27CAA"/>
    <w:pPr>
      <w:shd w:val="clear" w:color="auto" w:fill="FFFFFF"/>
      <w:overflowPunct/>
      <w:autoSpaceDE/>
      <w:autoSpaceDN/>
      <w:adjustRightInd/>
      <w:spacing w:after="100" w:afterAutospacing="1"/>
      <w:textAlignment w:val="auto"/>
    </w:pPr>
    <w:rPr>
      <w:rFonts w:ascii="Verdana" w:hAnsi="Verdana"/>
      <w:color w:val="330066"/>
      <w:sz w:val="20"/>
      <w:lang w:eastAsia="en-GB"/>
    </w:rPr>
  </w:style>
  <w:style w:type="paragraph" w:styleId="BodyText3">
    <w:name w:val="Body Text 3"/>
    <w:basedOn w:val="Normal"/>
    <w:rsid w:val="00D66E3F"/>
    <w:pPr>
      <w:tabs>
        <w:tab w:val="left" w:pos="-1440"/>
      </w:tabs>
      <w:overflowPunct/>
      <w:autoSpaceDE/>
      <w:autoSpaceDN/>
      <w:adjustRightInd/>
      <w:jc w:val="both"/>
      <w:textAlignment w:val="auto"/>
    </w:pPr>
    <w:rPr>
      <w:rFonts w:ascii="Arial" w:hAnsi="Arial"/>
      <w:lang w:eastAsia="en-GB"/>
    </w:rPr>
  </w:style>
  <w:style w:type="paragraph" w:styleId="BodyText">
    <w:name w:val="Body Text"/>
    <w:basedOn w:val="Normal"/>
    <w:link w:val="BodyTextChar"/>
    <w:rsid w:val="0031497D"/>
    <w:pPr>
      <w:spacing w:after="120"/>
    </w:pPr>
  </w:style>
  <w:style w:type="paragraph" w:styleId="BodyTextIndent3">
    <w:name w:val="Body Text Indent 3"/>
    <w:basedOn w:val="Normal"/>
    <w:rsid w:val="009E42CE"/>
    <w:pPr>
      <w:overflowPunct/>
      <w:autoSpaceDE/>
      <w:autoSpaceDN/>
      <w:adjustRightInd/>
      <w:spacing w:after="120"/>
      <w:ind w:left="283"/>
      <w:textAlignment w:val="auto"/>
    </w:pPr>
    <w:rPr>
      <w:rFonts w:ascii="Tahoma" w:hAnsi="Tahoma"/>
      <w:sz w:val="16"/>
      <w:szCs w:val="16"/>
      <w:lang w:eastAsia="en-GB"/>
    </w:rPr>
  </w:style>
  <w:style w:type="paragraph" w:styleId="BodyText2">
    <w:name w:val="Body Text 2"/>
    <w:basedOn w:val="Normal"/>
    <w:rsid w:val="009F546D"/>
    <w:pPr>
      <w:spacing w:after="120" w:line="480" w:lineRule="auto"/>
    </w:pPr>
  </w:style>
  <w:style w:type="paragraph" w:customStyle="1" w:styleId="MRheading1">
    <w:name w:val="M&amp;R heading 1"/>
    <w:basedOn w:val="Normal"/>
    <w:rsid w:val="00EF6702"/>
    <w:pPr>
      <w:keepNext/>
      <w:keepLines/>
      <w:numPr>
        <w:numId w:val="6"/>
      </w:numPr>
      <w:overflowPunct/>
      <w:autoSpaceDE/>
      <w:autoSpaceDN/>
      <w:adjustRightInd/>
      <w:spacing w:before="240" w:line="360" w:lineRule="auto"/>
      <w:jc w:val="both"/>
      <w:textAlignment w:val="auto"/>
    </w:pPr>
    <w:rPr>
      <w:rFonts w:ascii="Arial" w:hAnsi="Arial"/>
      <w:b/>
      <w:sz w:val="22"/>
      <w:u w:val="single"/>
      <w:lang w:eastAsia="en-GB"/>
    </w:rPr>
  </w:style>
  <w:style w:type="paragraph" w:customStyle="1" w:styleId="MRheading2">
    <w:name w:val="M&amp;R heading 2"/>
    <w:basedOn w:val="Normal"/>
    <w:rsid w:val="00EF6702"/>
    <w:pPr>
      <w:numPr>
        <w:ilvl w:val="1"/>
        <w:numId w:val="6"/>
      </w:numPr>
      <w:overflowPunct/>
      <w:autoSpaceDE/>
      <w:autoSpaceDN/>
      <w:adjustRightInd/>
      <w:spacing w:before="240" w:line="360" w:lineRule="auto"/>
      <w:jc w:val="both"/>
      <w:textAlignment w:val="auto"/>
      <w:outlineLvl w:val="1"/>
    </w:pPr>
    <w:rPr>
      <w:rFonts w:ascii="Tahoma" w:hAnsi="Tahoma"/>
      <w:sz w:val="22"/>
      <w:lang w:eastAsia="en-GB"/>
    </w:rPr>
  </w:style>
  <w:style w:type="paragraph" w:customStyle="1" w:styleId="MRheading3">
    <w:name w:val="M&amp;R heading 3"/>
    <w:basedOn w:val="Normal"/>
    <w:rsid w:val="00EF6702"/>
    <w:pPr>
      <w:numPr>
        <w:ilvl w:val="2"/>
        <w:numId w:val="6"/>
      </w:numPr>
      <w:overflowPunct/>
      <w:autoSpaceDE/>
      <w:autoSpaceDN/>
      <w:adjustRightInd/>
      <w:spacing w:before="240" w:line="360" w:lineRule="auto"/>
      <w:jc w:val="both"/>
      <w:textAlignment w:val="auto"/>
      <w:outlineLvl w:val="2"/>
    </w:pPr>
    <w:rPr>
      <w:rFonts w:ascii="Arial" w:hAnsi="Arial"/>
      <w:sz w:val="22"/>
      <w:lang w:eastAsia="en-GB"/>
    </w:rPr>
  </w:style>
  <w:style w:type="paragraph" w:customStyle="1" w:styleId="MRheading4">
    <w:name w:val="M&amp;R heading 4"/>
    <w:basedOn w:val="Normal"/>
    <w:rsid w:val="00EF6702"/>
    <w:pPr>
      <w:numPr>
        <w:ilvl w:val="3"/>
        <w:numId w:val="6"/>
      </w:numPr>
      <w:tabs>
        <w:tab w:val="clear" w:pos="2520"/>
        <w:tab w:val="num" w:pos="2880"/>
      </w:tabs>
      <w:overflowPunct/>
      <w:autoSpaceDE/>
      <w:autoSpaceDN/>
      <w:adjustRightInd/>
      <w:spacing w:before="240" w:line="360" w:lineRule="auto"/>
      <w:ind w:left="2880"/>
      <w:jc w:val="both"/>
      <w:textAlignment w:val="auto"/>
      <w:outlineLvl w:val="3"/>
    </w:pPr>
    <w:rPr>
      <w:rFonts w:ascii="Arial" w:hAnsi="Arial"/>
      <w:sz w:val="22"/>
      <w:lang w:eastAsia="en-GB"/>
    </w:rPr>
  </w:style>
  <w:style w:type="paragraph" w:customStyle="1" w:styleId="MRheading5">
    <w:name w:val="M&amp;R heading 5"/>
    <w:basedOn w:val="Normal"/>
    <w:rsid w:val="00EF6702"/>
    <w:pPr>
      <w:numPr>
        <w:ilvl w:val="4"/>
        <w:numId w:val="6"/>
      </w:numPr>
      <w:tabs>
        <w:tab w:val="clear" w:pos="3240"/>
        <w:tab w:val="num" w:pos="3600"/>
      </w:tabs>
      <w:overflowPunct/>
      <w:autoSpaceDE/>
      <w:autoSpaceDN/>
      <w:adjustRightInd/>
      <w:spacing w:before="240" w:line="360" w:lineRule="auto"/>
      <w:ind w:left="3600"/>
      <w:jc w:val="both"/>
      <w:textAlignment w:val="auto"/>
      <w:outlineLvl w:val="4"/>
    </w:pPr>
    <w:rPr>
      <w:rFonts w:ascii="Arial" w:hAnsi="Arial"/>
      <w:sz w:val="22"/>
      <w:lang w:eastAsia="en-GB"/>
    </w:rPr>
  </w:style>
  <w:style w:type="paragraph" w:customStyle="1" w:styleId="MRheading6">
    <w:name w:val="M&amp;R heading 6"/>
    <w:basedOn w:val="Normal"/>
    <w:rsid w:val="00EF6702"/>
    <w:pPr>
      <w:numPr>
        <w:ilvl w:val="5"/>
        <w:numId w:val="6"/>
      </w:numPr>
      <w:tabs>
        <w:tab w:val="clear" w:pos="3960"/>
        <w:tab w:val="num" w:pos="4320"/>
      </w:tabs>
      <w:overflowPunct/>
      <w:autoSpaceDE/>
      <w:autoSpaceDN/>
      <w:adjustRightInd/>
      <w:spacing w:before="240" w:line="360" w:lineRule="auto"/>
      <w:ind w:left="4320"/>
      <w:jc w:val="both"/>
      <w:textAlignment w:val="auto"/>
      <w:outlineLvl w:val="5"/>
    </w:pPr>
    <w:rPr>
      <w:rFonts w:ascii="Arial" w:hAnsi="Arial"/>
      <w:sz w:val="22"/>
      <w:lang w:eastAsia="en-GB"/>
    </w:rPr>
  </w:style>
  <w:style w:type="paragraph" w:customStyle="1" w:styleId="MRheading7">
    <w:name w:val="M&amp;R heading 7"/>
    <w:basedOn w:val="Normal"/>
    <w:rsid w:val="00EF6702"/>
    <w:pPr>
      <w:numPr>
        <w:ilvl w:val="6"/>
        <w:numId w:val="6"/>
      </w:numPr>
      <w:tabs>
        <w:tab w:val="clear" w:pos="4680"/>
        <w:tab w:val="num" w:pos="5040"/>
      </w:tabs>
      <w:overflowPunct/>
      <w:autoSpaceDE/>
      <w:autoSpaceDN/>
      <w:adjustRightInd/>
      <w:spacing w:before="240" w:line="360" w:lineRule="auto"/>
      <w:ind w:left="5040"/>
      <w:jc w:val="both"/>
      <w:textAlignment w:val="auto"/>
      <w:outlineLvl w:val="6"/>
    </w:pPr>
    <w:rPr>
      <w:rFonts w:ascii="Arial" w:hAnsi="Arial"/>
      <w:sz w:val="22"/>
      <w:lang w:eastAsia="en-GB"/>
    </w:rPr>
  </w:style>
  <w:style w:type="paragraph" w:customStyle="1" w:styleId="MRheading8">
    <w:name w:val="M&amp;R heading 8"/>
    <w:basedOn w:val="Normal"/>
    <w:rsid w:val="00EF6702"/>
    <w:pPr>
      <w:numPr>
        <w:ilvl w:val="7"/>
        <w:numId w:val="6"/>
      </w:numPr>
      <w:tabs>
        <w:tab w:val="clear" w:pos="5400"/>
        <w:tab w:val="num" w:pos="5760"/>
      </w:tabs>
      <w:overflowPunct/>
      <w:autoSpaceDE/>
      <w:autoSpaceDN/>
      <w:adjustRightInd/>
      <w:spacing w:before="240" w:line="360" w:lineRule="auto"/>
      <w:ind w:left="5760"/>
      <w:jc w:val="both"/>
      <w:textAlignment w:val="auto"/>
      <w:outlineLvl w:val="7"/>
    </w:pPr>
    <w:rPr>
      <w:rFonts w:ascii="Arial" w:hAnsi="Arial"/>
      <w:sz w:val="22"/>
      <w:lang w:eastAsia="en-GB"/>
    </w:rPr>
  </w:style>
  <w:style w:type="paragraph" w:customStyle="1" w:styleId="MRheading9">
    <w:name w:val="M&amp;R heading 9"/>
    <w:basedOn w:val="Normal"/>
    <w:rsid w:val="00EF6702"/>
    <w:pPr>
      <w:numPr>
        <w:ilvl w:val="8"/>
        <w:numId w:val="6"/>
      </w:numPr>
      <w:tabs>
        <w:tab w:val="clear" w:pos="6120"/>
        <w:tab w:val="num" w:pos="6480"/>
      </w:tabs>
      <w:overflowPunct/>
      <w:autoSpaceDE/>
      <w:autoSpaceDN/>
      <w:adjustRightInd/>
      <w:spacing w:before="240" w:line="360" w:lineRule="auto"/>
      <w:ind w:left="6480"/>
      <w:jc w:val="both"/>
      <w:textAlignment w:val="auto"/>
      <w:outlineLvl w:val="8"/>
    </w:pPr>
    <w:rPr>
      <w:rFonts w:ascii="Arial" w:hAnsi="Arial"/>
      <w:sz w:val="22"/>
      <w:lang w:eastAsia="en-GB"/>
    </w:rPr>
  </w:style>
  <w:style w:type="character" w:customStyle="1" w:styleId="Heading4Char">
    <w:name w:val="Heading 4 Char"/>
    <w:link w:val="Heading4"/>
    <w:rsid w:val="008E1A00"/>
    <w:rPr>
      <w:b/>
      <w:bCs/>
      <w:sz w:val="24"/>
      <w:szCs w:val="24"/>
      <w:lang w:eastAsia="en-US"/>
    </w:rPr>
  </w:style>
  <w:style w:type="character" w:customStyle="1" w:styleId="Heading5Char">
    <w:name w:val="Heading 5 Char"/>
    <w:link w:val="Heading5"/>
    <w:rsid w:val="008E1A00"/>
    <w:rPr>
      <w:b/>
      <w:bCs/>
      <w:sz w:val="24"/>
      <w:szCs w:val="24"/>
      <w:lang w:eastAsia="en-US"/>
    </w:rPr>
  </w:style>
  <w:style w:type="paragraph" w:styleId="BodyTextIndent">
    <w:name w:val="Body Text Indent"/>
    <w:basedOn w:val="Normal"/>
    <w:link w:val="BodyTextIndentChar"/>
    <w:semiHidden/>
    <w:rsid w:val="008E1A00"/>
    <w:pPr>
      <w:overflowPunct/>
      <w:autoSpaceDE/>
      <w:autoSpaceDN/>
      <w:adjustRightInd/>
      <w:spacing w:before="420"/>
      <w:ind w:left="1440"/>
      <w:textAlignment w:val="auto"/>
    </w:pPr>
    <w:rPr>
      <w:szCs w:val="24"/>
    </w:rPr>
  </w:style>
  <w:style w:type="character" w:customStyle="1" w:styleId="BodyTextIndentChar">
    <w:name w:val="Body Text Indent Char"/>
    <w:link w:val="BodyTextIndent"/>
    <w:semiHidden/>
    <w:rsid w:val="008E1A00"/>
    <w:rPr>
      <w:sz w:val="24"/>
      <w:szCs w:val="24"/>
      <w:lang w:eastAsia="en-US"/>
    </w:rPr>
  </w:style>
  <w:style w:type="paragraph" w:styleId="BodyTextIndent2">
    <w:name w:val="Body Text Indent 2"/>
    <w:basedOn w:val="Normal"/>
    <w:link w:val="BodyTextIndent2Char"/>
    <w:semiHidden/>
    <w:rsid w:val="008E1A00"/>
    <w:pPr>
      <w:overflowPunct/>
      <w:autoSpaceDE/>
      <w:autoSpaceDN/>
      <w:adjustRightInd/>
      <w:spacing w:line="260" w:lineRule="auto"/>
      <w:ind w:left="1080" w:hanging="1260"/>
      <w:textAlignment w:val="auto"/>
    </w:pPr>
    <w:rPr>
      <w:szCs w:val="24"/>
    </w:rPr>
  </w:style>
  <w:style w:type="character" w:customStyle="1" w:styleId="BodyTextIndent2Char">
    <w:name w:val="Body Text Indent 2 Char"/>
    <w:link w:val="BodyTextIndent2"/>
    <w:semiHidden/>
    <w:rsid w:val="008E1A00"/>
    <w:rPr>
      <w:sz w:val="24"/>
      <w:szCs w:val="24"/>
      <w:lang w:eastAsia="en-US"/>
    </w:rPr>
  </w:style>
  <w:style w:type="paragraph" w:styleId="Title">
    <w:name w:val="Title"/>
    <w:basedOn w:val="Normal"/>
    <w:link w:val="TitleChar"/>
    <w:qFormat/>
    <w:rsid w:val="008E1A00"/>
    <w:pPr>
      <w:overflowPunct/>
      <w:autoSpaceDE/>
      <w:autoSpaceDN/>
      <w:adjustRightInd/>
      <w:ind w:right="26"/>
      <w:jc w:val="center"/>
      <w:textAlignment w:val="auto"/>
    </w:pPr>
    <w:rPr>
      <w:b/>
      <w:bCs/>
      <w:sz w:val="28"/>
      <w:szCs w:val="24"/>
    </w:rPr>
  </w:style>
  <w:style w:type="character" w:customStyle="1" w:styleId="TitleChar">
    <w:name w:val="Title Char"/>
    <w:link w:val="Title"/>
    <w:rsid w:val="008E1A00"/>
    <w:rPr>
      <w:b/>
      <w:bCs/>
      <w:sz w:val="28"/>
      <w:szCs w:val="24"/>
      <w:lang w:eastAsia="en-US"/>
    </w:rPr>
  </w:style>
  <w:style w:type="paragraph" w:customStyle="1" w:styleId="BBHeading1">
    <w:name w:val="B&amp;B Heading 1"/>
    <w:basedOn w:val="BodyText"/>
    <w:next w:val="Normal"/>
    <w:rsid w:val="008E1A00"/>
    <w:pPr>
      <w:keepNext/>
      <w:numPr>
        <w:numId w:val="15"/>
      </w:numPr>
      <w:overflowPunct/>
      <w:autoSpaceDE/>
      <w:autoSpaceDN/>
      <w:adjustRightInd/>
      <w:spacing w:before="120" w:after="240"/>
      <w:jc w:val="both"/>
      <w:textAlignment w:val="auto"/>
    </w:pPr>
    <w:rPr>
      <w:b/>
      <w:caps/>
      <w:szCs w:val="24"/>
      <w:lang w:eastAsia="en-GB"/>
    </w:rPr>
  </w:style>
  <w:style w:type="paragraph" w:customStyle="1" w:styleId="BBClause2">
    <w:name w:val="B&amp;B Clause 2"/>
    <w:basedOn w:val="BBHeading2"/>
    <w:rsid w:val="008E1A00"/>
    <w:pPr>
      <w:keepNext w:val="0"/>
    </w:pPr>
    <w:rPr>
      <w:b w:val="0"/>
    </w:rPr>
  </w:style>
  <w:style w:type="paragraph" w:customStyle="1" w:styleId="BBHeading6">
    <w:name w:val="B&amp;B Heading 6"/>
    <w:basedOn w:val="BBHeading5"/>
    <w:next w:val="Normal"/>
    <w:rsid w:val="008E1A00"/>
    <w:pPr>
      <w:numPr>
        <w:ilvl w:val="5"/>
      </w:numPr>
      <w:tabs>
        <w:tab w:val="left" w:pos="3238"/>
      </w:tabs>
    </w:pPr>
  </w:style>
  <w:style w:type="paragraph" w:customStyle="1" w:styleId="BBHeading5">
    <w:name w:val="B&amp;B Heading 5"/>
    <w:basedOn w:val="BBHeading4"/>
    <w:next w:val="Normal"/>
    <w:rsid w:val="008E1A00"/>
    <w:pPr>
      <w:numPr>
        <w:ilvl w:val="4"/>
      </w:numPr>
    </w:pPr>
  </w:style>
  <w:style w:type="paragraph" w:customStyle="1" w:styleId="BBHeading4">
    <w:name w:val="B&amp;B Heading 4"/>
    <w:basedOn w:val="BBHeading3"/>
    <w:next w:val="Normal"/>
    <w:rsid w:val="008E1A00"/>
    <w:pPr>
      <w:numPr>
        <w:ilvl w:val="3"/>
      </w:numPr>
    </w:pPr>
  </w:style>
  <w:style w:type="paragraph" w:customStyle="1" w:styleId="BBHeading3">
    <w:name w:val="B&amp;B Heading 3"/>
    <w:basedOn w:val="BBHeading2"/>
    <w:next w:val="Normal"/>
    <w:rsid w:val="008E1A00"/>
    <w:pPr>
      <w:numPr>
        <w:ilvl w:val="2"/>
      </w:numPr>
    </w:pPr>
  </w:style>
  <w:style w:type="paragraph" w:customStyle="1" w:styleId="BBHeading2">
    <w:name w:val="B&amp;B Heading 2"/>
    <w:basedOn w:val="BBHeading1"/>
    <w:next w:val="Normal"/>
    <w:rsid w:val="008E1A00"/>
    <w:pPr>
      <w:numPr>
        <w:ilvl w:val="1"/>
      </w:numPr>
      <w:spacing w:before="0"/>
    </w:pPr>
    <w:rPr>
      <w:caps w:val="0"/>
    </w:rPr>
  </w:style>
  <w:style w:type="paragraph" w:customStyle="1" w:styleId="BBHeading7">
    <w:name w:val="B&amp;B Heading 7"/>
    <w:basedOn w:val="BBHeading6"/>
    <w:next w:val="Normal"/>
    <w:rsid w:val="008E1A00"/>
    <w:pPr>
      <w:numPr>
        <w:ilvl w:val="6"/>
      </w:numPr>
      <w:tabs>
        <w:tab w:val="left" w:pos="5398"/>
      </w:tabs>
    </w:pPr>
  </w:style>
  <w:style w:type="paragraph" w:customStyle="1" w:styleId="BBHeading8">
    <w:name w:val="B&amp;B Heading 8"/>
    <w:basedOn w:val="BBHeading7"/>
    <w:next w:val="Normal"/>
    <w:rsid w:val="008E1A00"/>
    <w:pPr>
      <w:numPr>
        <w:ilvl w:val="7"/>
      </w:numPr>
      <w:tabs>
        <w:tab w:val="clear" w:pos="3238"/>
        <w:tab w:val="clear" w:pos="5398"/>
        <w:tab w:val="left" w:pos="3907"/>
      </w:tabs>
    </w:pPr>
  </w:style>
  <w:style w:type="paragraph" w:customStyle="1" w:styleId="BBHeading9">
    <w:name w:val="B&amp;B Heading 9"/>
    <w:basedOn w:val="BBHeading8"/>
    <w:next w:val="Normal"/>
    <w:rsid w:val="008E1A00"/>
    <w:pPr>
      <w:numPr>
        <w:ilvl w:val="8"/>
      </w:numPr>
      <w:tabs>
        <w:tab w:val="left" w:pos="6838"/>
      </w:tabs>
    </w:pPr>
  </w:style>
  <w:style w:type="paragraph" w:customStyle="1" w:styleId="BBBodyTextIndent1">
    <w:name w:val="B&amp;B Body Text Indent 1"/>
    <w:basedOn w:val="BodyText"/>
    <w:rsid w:val="008E1A00"/>
    <w:pPr>
      <w:overflowPunct/>
      <w:autoSpaceDE/>
      <w:autoSpaceDN/>
      <w:adjustRightInd/>
      <w:spacing w:after="240"/>
      <w:ind w:left="720"/>
      <w:jc w:val="both"/>
      <w:textAlignment w:val="auto"/>
    </w:pPr>
    <w:rPr>
      <w:lang w:eastAsia="en-GB"/>
    </w:rPr>
  </w:style>
  <w:style w:type="paragraph" w:customStyle="1" w:styleId="BBClause3">
    <w:name w:val="B&amp;B Clause 3"/>
    <w:basedOn w:val="BBHeading3"/>
    <w:rsid w:val="008E1A00"/>
    <w:pPr>
      <w:keepNext w:val="0"/>
      <w:numPr>
        <w:ilvl w:val="0"/>
        <w:numId w:val="0"/>
      </w:numPr>
      <w:spacing w:before="120"/>
    </w:pPr>
    <w:rPr>
      <w:b w:val="0"/>
    </w:rPr>
  </w:style>
  <w:style w:type="character" w:customStyle="1" w:styleId="HeaderChar">
    <w:name w:val="Header Char"/>
    <w:link w:val="Header"/>
    <w:rsid w:val="00013724"/>
    <w:rPr>
      <w:sz w:val="24"/>
    </w:rPr>
  </w:style>
  <w:style w:type="character" w:styleId="FollowedHyperlink">
    <w:name w:val="FollowedHyperlink"/>
    <w:basedOn w:val="DefaultParagraphFont"/>
    <w:uiPriority w:val="99"/>
    <w:semiHidden/>
    <w:unhideWhenUsed/>
    <w:rsid w:val="00B74349"/>
    <w:rPr>
      <w:color w:val="800080"/>
      <w:u w:val="single"/>
    </w:rPr>
  </w:style>
  <w:style w:type="character" w:customStyle="1" w:styleId="BodyTextChar">
    <w:name w:val="Body Text Char"/>
    <w:basedOn w:val="DefaultParagraphFont"/>
    <w:link w:val="BodyText"/>
    <w:rsid w:val="00D861E9"/>
    <w:rPr>
      <w:sz w:val="24"/>
      <w:lang w:eastAsia="en-US"/>
    </w:rPr>
  </w:style>
  <w:style w:type="paragraph" w:styleId="ListParagraph">
    <w:name w:val="List Paragraph"/>
    <w:basedOn w:val="Normal"/>
    <w:uiPriority w:val="99"/>
    <w:qFormat/>
    <w:rsid w:val="009C7BD0"/>
    <w:pPr>
      <w:overflowPunct/>
      <w:autoSpaceDE/>
      <w:autoSpaceDN/>
      <w:adjustRightInd/>
      <w:spacing w:after="200" w:line="276" w:lineRule="auto"/>
      <w:ind w:left="720"/>
      <w:contextualSpacing/>
      <w:textAlignment w:val="auto"/>
    </w:pPr>
    <w:rPr>
      <w:rFonts w:ascii="Arial" w:hAnsi="Arial"/>
      <w:sz w:val="22"/>
      <w:szCs w:val="22"/>
    </w:rPr>
  </w:style>
  <w:style w:type="paragraph" w:styleId="NoSpacing">
    <w:name w:val="No Spacing"/>
    <w:link w:val="NoSpacingChar"/>
    <w:uiPriority w:val="1"/>
    <w:qFormat/>
    <w:rsid w:val="009C7BD0"/>
    <w:rPr>
      <w:rFonts w:ascii="Arial" w:eastAsia="Calibri" w:hAnsi="Arial"/>
      <w:sz w:val="22"/>
      <w:szCs w:val="22"/>
      <w:lang w:eastAsia="en-US"/>
    </w:rPr>
  </w:style>
  <w:style w:type="character" w:customStyle="1" w:styleId="NoSpacingChar">
    <w:name w:val="No Spacing Char"/>
    <w:link w:val="NoSpacing"/>
    <w:uiPriority w:val="1"/>
    <w:rsid w:val="009C7BD0"/>
    <w:rPr>
      <w:rFonts w:ascii="Arial" w:eastAsia="Calibri" w:hAnsi="Arial"/>
      <w:sz w:val="22"/>
      <w:szCs w:val="22"/>
      <w:lang w:eastAsia="en-US"/>
    </w:rPr>
  </w:style>
  <w:style w:type="paragraph" w:customStyle="1" w:styleId="Default">
    <w:name w:val="Default"/>
    <w:rsid w:val="00F51292"/>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B06E3B"/>
    <w:rPr>
      <w:rFonts w:ascii="Tahoma" w:hAnsi="Tahoma" w:cs="Tahoma"/>
      <w:sz w:val="16"/>
      <w:szCs w:val="16"/>
    </w:rPr>
  </w:style>
  <w:style w:type="character" w:customStyle="1" w:styleId="BalloonTextChar">
    <w:name w:val="Balloon Text Char"/>
    <w:basedOn w:val="DefaultParagraphFont"/>
    <w:link w:val="BalloonText"/>
    <w:uiPriority w:val="99"/>
    <w:semiHidden/>
    <w:rsid w:val="00B06E3B"/>
    <w:rPr>
      <w:rFonts w:ascii="Tahoma" w:hAnsi="Tahoma" w:cs="Tahoma"/>
      <w:sz w:val="16"/>
      <w:szCs w:val="16"/>
      <w:lang w:eastAsia="en-US"/>
    </w:rPr>
  </w:style>
  <w:style w:type="character" w:styleId="CommentReference">
    <w:name w:val="annotation reference"/>
    <w:basedOn w:val="DefaultParagraphFont"/>
    <w:uiPriority w:val="99"/>
    <w:semiHidden/>
    <w:unhideWhenUsed/>
    <w:rsid w:val="0047583B"/>
    <w:rPr>
      <w:sz w:val="16"/>
      <w:szCs w:val="16"/>
    </w:rPr>
  </w:style>
  <w:style w:type="paragraph" w:styleId="CommentText">
    <w:name w:val="annotation text"/>
    <w:basedOn w:val="Normal"/>
    <w:link w:val="CommentTextChar"/>
    <w:uiPriority w:val="99"/>
    <w:semiHidden/>
    <w:unhideWhenUsed/>
    <w:rsid w:val="0047583B"/>
    <w:rPr>
      <w:sz w:val="20"/>
    </w:rPr>
  </w:style>
  <w:style w:type="character" w:customStyle="1" w:styleId="CommentTextChar">
    <w:name w:val="Comment Text Char"/>
    <w:basedOn w:val="DefaultParagraphFont"/>
    <w:link w:val="CommentText"/>
    <w:uiPriority w:val="99"/>
    <w:semiHidden/>
    <w:rsid w:val="0047583B"/>
    <w:rPr>
      <w:lang w:eastAsia="en-US"/>
    </w:rPr>
  </w:style>
  <w:style w:type="paragraph" w:styleId="CommentSubject">
    <w:name w:val="annotation subject"/>
    <w:basedOn w:val="CommentText"/>
    <w:next w:val="CommentText"/>
    <w:link w:val="CommentSubjectChar"/>
    <w:uiPriority w:val="99"/>
    <w:semiHidden/>
    <w:unhideWhenUsed/>
    <w:rsid w:val="0047583B"/>
    <w:rPr>
      <w:b/>
      <w:bCs/>
    </w:rPr>
  </w:style>
  <w:style w:type="character" w:customStyle="1" w:styleId="CommentSubjectChar">
    <w:name w:val="Comment Subject Char"/>
    <w:basedOn w:val="CommentTextChar"/>
    <w:link w:val="CommentSubject"/>
    <w:uiPriority w:val="99"/>
    <w:semiHidden/>
    <w:rsid w:val="0047583B"/>
    <w:rPr>
      <w:b/>
      <w:bCs/>
      <w:lang w:eastAsia="en-US"/>
    </w:rPr>
  </w:style>
</w:styles>
</file>

<file path=word/webSettings.xml><?xml version="1.0" encoding="utf-8"?>
<w:webSettings xmlns:r="http://schemas.openxmlformats.org/officeDocument/2006/relationships" xmlns:w="http://schemas.openxmlformats.org/wordprocessingml/2006/main">
  <w:divs>
    <w:div w:id="545793807">
      <w:bodyDiv w:val="1"/>
      <w:marLeft w:val="0"/>
      <w:marRight w:val="0"/>
      <w:marTop w:val="0"/>
      <w:marBottom w:val="0"/>
      <w:divBdr>
        <w:top w:val="none" w:sz="0" w:space="0" w:color="auto"/>
        <w:left w:val="none" w:sz="0" w:space="0" w:color="auto"/>
        <w:bottom w:val="none" w:sz="0" w:space="0" w:color="auto"/>
        <w:right w:val="none" w:sz="0" w:space="0" w:color="auto"/>
      </w:divBdr>
    </w:div>
    <w:div w:id="1282805212">
      <w:bodyDiv w:val="1"/>
      <w:marLeft w:val="0"/>
      <w:marRight w:val="0"/>
      <w:marTop w:val="0"/>
      <w:marBottom w:val="0"/>
      <w:divBdr>
        <w:top w:val="none" w:sz="0" w:space="0" w:color="auto"/>
        <w:left w:val="none" w:sz="0" w:space="0" w:color="auto"/>
        <w:bottom w:val="none" w:sz="0" w:space="0" w:color="auto"/>
        <w:right w:val="none" w:sz="0" w:space="0" w:color="auto"/>
      </w:divBdr>
    </w:div>
    <w:div w:id="1513451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ue.walker@rspb.org.uk" TargetMode="External"/><Relationship Id="rId18" Type="http://schemas.openxmlformats.org/officeDocument/2006/relationships/hyperlink" Target="http://www.innerforthlandscape.co.uk/projects/project-explorer" TargetMode="External"/><Relationship Id="rId26" Type="http://schemas.openxmlformats.org/officeDocument/2006/relationships/hyperlink" Target="https://www.youtube.com/watch?v=_rVp0D042VM" TargetMode="External"/><Relationship Id="rId3" Type="http://schemas.openxmlformats.org/officeDocument/2006/relationships/styles" Target="styles.xml"/><Relationship Id="rId21" Type="http://schemas.openxmlformats.org/officeDocument/2006/relationships/hyperlink" Target="http://www.innerforthlandscape.co.uk/projects/recording-celebratin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facebook.com/innerforthlandscapeinitiative/" TargetMode="Externa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nnerforthlandscape.co.uk" TargetMode="External"/><Relationship Id="rId20" Type="http://schemas.openxmlformats.org/officeDocument/2006/relationships/hyperlink" Target="http://www.innerforthlandscape.co.uk/projects/conserving-restoring" TargetMode="External"/><Relationship Id="rId29" Type="http://schemas.openxmlformats.org/officeDocument/2006/relationships/hyperlink" Target="http://www.snh.org.uk/about/greening/ab-gr-01.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e.walker@rspb.org.uk" TargetMode="External"/><Relationship Id="rId24" Type="http://schemas.openxmlformats.org/officeDocument/2006/relationships/hyperlink" Target="http://www.innerforthlandscape.co.uk/about/project-development"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innerforthlandscape.co.uk/projects/skills-training" TargetMode="External"/><Relationship Id="rId28" Type="http://schemas.openxmlformats.org/officeDocument/2006/relationships/hyperlink" Target="http://www.rspb.org.uk/Images/tcpurchase_tcm9-132467.pdf" TargetMode="External"/><Relationship Id="rId10" Type="http://schemas.openxmlformats.org/officeDocument/2006/relationships/hyperlink" Target="mailto:sue.walker@rspb.org.uk" TargetMode="External"/><Relationship Id="rId19" Type="http://schemas.openxmlformats.org/officeDocument/2006/relationships/hyperlink" Target="http://www.innerforthlandscape.co.uk/component/content/?id=10&amp;Itemid=132"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www.innerforthlandscape.co.uk/projects/exploring-learning" TargetMode="External"/><Relationship Id="rId27" Type="http://schemas.openxmlformats.org/officeDocument/2006/relationships/hyperlink" Target="http://homes.rspb.org.uk/" TargetMode="External"/><Relationship Id="rId30" Type="http://schemas.openxmlformats.org/officeDocument/2006/relationships/image" Target="media/image7.jpeg"/><Relationship Id="rId35"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satt\Local%20Settings\Temporary%20Internet%20Files\OLK2\E_Tender_templat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5D34A-7FB0-4AB6-849F-1FE18F59D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E_Tender_template2</Template>
  <TotalTime>0</TotalTime>
  <Pages>24</Pages>
  <Words>6210</Words>
  <Characters>36451</Characters>
  <Application>Microsoft Office Word</Application>
  <DocSecurity>0</DocSecurity>
  <Lines>1072</Lines>
  <Paragraphs>646</Paragraphs>
  <ScaleCrop>false</ScaleCrop>
  <HeadingPairs>
    <vt:vector size="2" baseType="variant">
      <vt:variant>
        <vt:lpstr>Title</vt:lpstr>
      </vt:variant>
      <vt:variant>
        <vt:i4>1</vt:i4>
      </vt:variant>
    </vt:vector>
  </HeadingPairs>
  <TitlesOfParts>
    <vt:vector size="1" baseType="lpstr">
      <vt:lpstr>Invitation to tender template</vt:lpstr>
    </vt:vector>
  </TitlesOfParts>
  <Company>University of Essex</Company>
  <LinksUpToDate>false</LinksUpToDate>
  <CharactersWithSpaces>42015</CharactersWithSpaces>
  <SharedDoc>false</SharedDoc>
  <HLinks>
    <vt:vector size="12" baseType="variant">
      <vt:variant>
        <vt:i4>1114237</vt:i4>
      </vt:variant>
      <vt:variant>
        <vt:i4>549</vt:i4>
      </vt:variant>
      <vt:variant>
        <vt:i4>0</vt:i4>
      </vt:variant>
      <vt:variant>
        <vt:i4>5</vt:i4>
      </vt:variant>
      <vt:variant>
        <vt:lpwstr>http://www.rspb.org.uk/Images/tcpurchase_tcm9-132467.pdf</vt:lpwstr>
      </vt:variant>
      <vt:variant>
        <vt:lpwstr/>
      </vt:variant>
      <vt:variant>
        <vt:i4>4587585</vt:i4>
      </vt:variant>
      <vt:variant>
        <vt:i4>441</vt:i4>
      </vt:variant>
      <vt:variant>
        <vt:i4>0</vt:i4>
      </vt:variant>
      <vt:variant>
        <vt:i4>5</vt:i4>
      </vt:variant>
      <vt:variant>
        <vt:lpwstr>http://homes.rspb.org.uk/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 template</dc:title>
  <dc:creator>dsatt</dc:creator>
  <cp:keywords>Procurement, invitation to tender, tender for supply, finance, equipment, buying, services,</cp:keywords>
  <cp:lastModifiedBy>suewalker1</cp:lastModifiedBy>
  <cp:revision>2</cp:revision>
  <cp:lastPrinted>2011-10-26T13:56:00Z</cp:lastPrinted>
  <dcterms:created xsi:type="dcterms:W3CDTF">2017-01-19T09:16:00Z</dcterms:created>
  <dcterms:modified xsi:type="dcterms:W3CDTF">2017-01-19T09:16:00Z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-1448341044</vt:i4>
  </property>
  <property fmtid="{D5CDD505-2E9C-101B-9397-08002B2CF9AE}" pid="4" name="_EmailSubject">
    <vt:lpwstr>FFF video tender?</vt:lpwstr>
  </property>
  <property fmtid="{D5CDD505-2E9C-101B-9397-08002B2CF9AE}" pid="5" name="_AuthorEmail">
    <vt:lpwstr>Caroline.Eccles@rspb.org.uk</vt:lpwstr>
  </property>
  <property fmtid="{D5CDD505-2E9C-101B-9397-08002B2CF9AE}" pid="6" name="_AuthorEmailDisplayName">
    <vt:lpwstr>Eccles, Caroline</vt:lpwstr>
  </property>
  <property fmtid="{D5CDD505-2E9C-101B-9397-08002B2CF9AE}" pid="7" name="_PreviousAdHocReviewCycleID">
    <vt:i4>-1337315785</vt:i4>
  </property>
  <property fmtid="{D5CDD505-2E9C-101B-9397-08002B2CF9AE}" pid="8" name="_ReviewingToolsShownOnce">
    <vt:lpwstr/>
  </property>
</Properties>
</file>