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312B8F" w14:textId="643DC7ED" w:rsidR="005B7C66" w:rsidRPr="003D577D" w:rsidRDefault="00205B7F">
      <w:pPr>
        <w:rPr>
          <w:rFonts w:ascii="Arial" w:hAnsi="Arial" w:cs="Arial"/>
          <w:b/>
          <w:sz w:val="28"/>
          <w:szCs w:val="28"/>
        </w:rPr>
      </w:pPr>
      <w:r>
        <w:rPr>
          <w:rFonts w:ascii="Arial" w:hAnsi="Arial" w:cs="Arial"/>
          <w:b/>
          <w:noProof/>
          <w:sz w:val="28"/>
          <w:szCs w:val="28"/>
        </w:rPr>
        <w:drawing>
          <wp:inline distT="0" distB="0" distL="0" distR="0" wp14:anchorId="0D5F224B" wp14:editId="4C971DD8">
            <wp:extent cx="904875" cy="9048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04875" cy="904875"/>
                    </a:xfrm>
                    <a:prstGeom prst="rect">
                      <a:avLst/>
                    </a:prstGeom>
                    <a:noFill/>
                    <a:ln>
                      <a:noFill/>
                    </a:ln>
                  </pic:spPr>
                </pic:pic>
              </a:graphicData>
            </a:graphic>
          </wp:inline>
        </w:drawing>
      </w:r>
      <w:r w:rsidR="00F723B1">
        <w:t xml:space="preserve">  </w:t>
      </w:r>
      <w:r w:rsidR="00645BF4">
        <w:rPr>
          <w:rFonts w:ascii="Arial" w:hAnsi="Arial" w:cs="Arial"/>
          <w:b/>
          <w:sz w:val="28"/>
          <w:szCs w:val="28"/>
        </w:rPr>
        <w:t xml:space="preserve">  </w:t>
      </w:r>
      <w:r>
        <w:rPr>
          <w:noProof/>
        </w:rPr>
        <w:drawing>
          <wp:inline distT="0" distB="0" distL="0" distR="0" wp14:anchorId="54AC7B49" wp14:editId="1130579C">
            <wp:extent cx="828675" cy="8191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28675" cy="819150"/>
                    </a:xfrm>
                    <a:prstGeom prst="rect">
                      <a:avLst/>
                    </a:prstGeom>
                    <a:noFill/>
                    <a:ln>
                      <a:noFill/>
                    </a:ln>
                  </pic:spPr>
                </pic:pic>
              </a:graphicData>
            </a:graphic>
          </wp:inline>
        </w:drawing>
      </w:r>
      <w:r w:rsidR="00645BF4">
        <w:rPr>
          <w:rFonts w:ascii="Arial" w:hAnsi="Arial" w:cs="Arial"/>
          <w:b/>
          <w:sz w:val="28"/>
          <w:szCs w:val="28"/>
        </w:rPr>
        <w:t xml:space="preserve"> </w:t>
      </w:r>
      <w:r w:rsidR="00645BF4">
        <w:rPr>
          <w:noProof/>
        </w:rPr>
        <w:t xml:space="preserve">   </w:t>
      </w:r>
      <w:r w:rsidR="00F723B1">
        <w:rPr>
          <w:rFonts w:ascii="Arial" w:hAnsi="Arial" w:cs="Arial"/>
          <w:b/>
          <w:noProof/>
          <w:color w:val="000000"/>
          <w:sz w:val="28"/>
          <w:szCs w:val="28"/>
          <w:shd w:val="clear" w:color="auto" w:fill="FFFFFF"/>
        </w:rPr>
        <w:t xml:space="preserve">  </w:t>
      </w:r>
      <w:r w:rsidR="001C4C7B">
        <w:rPr>
          <w:noProof/>
          <w:lang w:eastAsia="en-GB"/>
        </w:rPr>
        <w:drawing>
          <wp:inline distT="0" distB="0" distL="0" distR="0" wp14:anchorId="4AD84740" wp14:editId="6F52EB73">
            <wp:extent cx="800100" cy="800100"/>
            <wp:effectExtent l="0" t="0" r="0" b="0"/>
            <wp:docPr id="3" name="Picture 3"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10;&#10;Description automatically generated with medium confidenc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00100" cy="800100"/>
                    </a:xfrm>
                    <a:prstGeom prst="rect">
                      <a:avLst/>
                    </a:prstGeom>
                    <a:noFill/>
                    <a:ln>
                      <a:noFill/>
                    </a:ln>
                  </pic:spPr>
                </pic:pic>
              </a:graphicData>
            </a:graphic>
          </wp:inline>
        </w:drawing>
      </w:r>
    </w:p>
    <w:p w14:paraId="41312B92" w14:textId="25F9FDD3" w:rsidR="005B7C66" w:rsidRPr="00304B2E" w:rsidRDefault="00D83A0D" w:rsidP="00683D63">
      <w:pPr>
        <w:jc w:val="both"/>
        <w:rPr>
          <w:rFonts w:ascii="Arial" w:hAnsi="Arial" w:cs="Arial"/>
          <w:sz w:val="22"/>
          <w:szCs w:val="22"/>
        </w:rPr>
      </w:pPr>
      <w:r w:rsidRPr="00304B2E">
        <w:rPr>
          <w:rFonts w:ascii="Arial" w:hAnsi="Arial" w:cs="Arial"/>
          <w:sz w:val="22"/>
          <w:szCs w:val="22"/>
        </w:rPr>
        <w:t xml:space="preserve">Date: </w:t>
      </w:r>
      <w:r w:rsidR="00CA1264" w:rsidRPr="00A435AE">
        <w:rPr>
          <w:rFonts w:ascii="Arial" w:hAnsi="Arial" w:cs="Arial"/>
          <w:sz w:val="22"/>
          <w:szCs w:val="22"/>
        </w:rPr>
        <w:t>10</w:t>
      </w:r>
      <w:r w:rsidR="00B64D0F" w:rsidRPr="00A435AE">
        <w:rPr>
          <w:rFonts w:ascii="Arial" w:hAnsi="Arial" w:cs="Arial"/>
          <w:sz w:val="22"/>
          <w:szCs w:val="22"/>
        </w:rPr>
        <w:t>th</w:t>
      </w:r>
      <w:r w:rsidR="000203F6" w:rsidRPr="00A435AE">
        <w:rPr>
          <w:rFonts w:ascii="Arial" w:hAnsi="Arial" w:cs="Arial"/>
          <w:color w:val="FF0000"/>
          <w:sz w:val="22"/>
          <w:szCs w:val="22"/>
        </w:rPr>
        <w:t xml:space="preserve"> </w:t>
      </w:r>
      <w:r w:rsidR="000203F6" w:rsidRPr="00A435AE">
        <w:rPr>
          <w:rFonts w:ascii="Arial" w:hAnsi="Arial" w:cs="Arial"/>
          <w:sz w:val="22"/>
          <w:szCs w:val="22"/>
        </w:rPr>
        <w:t>October</w:t>
      </w:r>
      <w:r w:rsidR="000203F6" w:rsidRPr="000203F6">
        <w:rPr>
          <w:rFonts w:ascii="Arial" w:hAnsi="Arial" w:cs="Arial"/>
          <w:sz w:val="22"/>
          <w:szCs w:val="22"/>
        </w:rPr>
        <w:t xml:space="preserve"> 2023</w:t>
      </w:r>
    </w:p>
    <w:p w14:paraId="41312B93" w14:textId="77777777" w:rsidR="005B7C66" w:rsidRPr="00304B2E" w:rsidRDefault="005B7C66" w:rsidP="00683D63">
      <w:pPr>
        <w:jc w:val="both"/>
        <w:rPr>
          <w:rFonts w:ascii="Arial" w:hAnsi="Arial" w:cs="Arial"/>
          <w:sz w:val="22"/>
          <w:szCs w:val="22"/>
        </w:rPr>
      </w:pPr>
    </w:p>
    <w:p w14:paraId="41312B94" w14:textId="1F85D2AF" w:rsidR="005B7C66" w:rsidRPr="00304B2E" w:rsidRDefault="00021AF1" w:rsidP="00683D63">
      <w:pPr>
        <w:jc w:val="both"/>
        <w:rPr>
          <w:rFonts w:ascii="Arial" w:hAnsi="Arial" w:cs="Arial"/>
          <w:sz w:val="22"/>
          <w:szCs w:val="22"/>
        </w:rPr>
      </w:pPr>
      <w:r w:rsidRPr="056E50F0">
        <w:rPr>
          <w:rFonts w:ascii="Arial" w:hAnsi="Arial" w:cs="Arial"/>
          <w:sz w:val="22"/>
          <w:szCs w:val="22"/>
        </w:rPr>
        <w:t>Dear Sir or Madam,</w:t>
      </w:r>
    </w:p>
    <w:p w14:paraId="41312B95" w14:textId="77777777" w:rsidR="005B7C66" w:rsidRPr="00304B2E" w:rsidRDefault="005B7C66" w:rsidP="00683D63">
      <w:pPr>
        <w:jc w:val="both"/>
        <w:rPr>
          <w:rFonts w:ascii="Arial" w:hAnsi="Arial" w:cs="Arial"/>
          <w:sz w:val="22"/>
          <w:szCs w:val="22"/>
        </w:rPr>
      </w:pPr>
    </w:p>
    <w:p w14:paraId="41312B96" w14:textId="2FD40CBF" w:rsidR="00F86D6D" w:rsidRPr="00304B2E" w:rsidRDefault="005B7C66" w:rsidP="00683D63">
      <w:pPr>
        <w:jc w:val="both"/>
        <w:rPr>
          <w:rFonts w:ascii="Arial" w:hAnsi="Arial" w:cs="Arial"/>
          <w:sz w:val="22"/>
          <w:szCs w:val="22"/>
        </w:rPr>
      </w:pPr>
      <w:r w:rsidRPr="00304B2E">
        <w:rPr>
          <w:rFonts w:ascii="Arial" w:hAnsi="Arial" w:cs="Arial"/>
          <w:sz w:val="22"/>
          <w:szCs w:val="22"/>
        </w:rPr>
        <w:t>TENDER FOR THE SUPPLY</w:t>
      </w:r>
      <w:r w:rsidR="00F23629" w:rsidRPr="00304B2E">
        <w:rPr>
          <w:rFonts w:ascii="Arial" w:hAnsi="Arial" w:cs="Arial"/>
          <w:sz w:val="22"/>
          <w:szCs w:val="22"/>
        </w:rPr>
        <w:t xml:space="preserve"> </w:t>
      </w:r>
      <w:r w:rsidR="00F86D6D" w:rsidRPr="00304B2E">
        <w:rPr>
          <w:rFonts w:ascii="Arial" w:hAnsi="Arial" w:cs="Arial"/>
          <w:sz w:val="22"/>
          <w:szCs w:val="22"/>
        </w:rPr>
        <w:t xml:space="preserve">OF </w:t>
      </w:r>
      <w:r w:rsidR="0055125B" w:rsidRPr="00304B2E">
        <w:rPr>
          <w:rFonts w:ascii="Arial" w:hAnsi="Arial" w:cs="Arial"/>
          <w:sz w:val="22"/>
          <w:szCs w:val="22"/>
        </w:rPr>
        <w:t xml:space="preserve">INNER FORTH BIKE BUS </w:t>
      </w:r>
      <w:r w:rsidR="00603232" w:rsidRPr="00304B2E">
        <w:rPr>
          <w:rFonts w:ascii="Arial" w:hAnsi="Arial" w:cs="Arial"/>
          <w:sz w:val="22"/>
          <w:szCs w:val="22"/>
        </w:rPr>
        <w:t xml:space="preserve">SERVICE </w:t>
      </w:r>
      <w:r w:rsidR="0055125B" w:rsidRPr="00304B2E">
        <w:rPr>
          <w:rFonts w:ascii="Arial" w:hAnsi="Arial" w:cs="Arial"/>
          <w:sz w:val="22"/>
          <w:szCs w:val="22"/>
        </w:rPr>
        <w:t>OPERATION</w:t>
      </w:r>
    </w:p>
    <w:p w14:paraId="41312B97" w14:textId="77777777" w:rsidR="004741DB" w:rsidRPr="00304B2E" w:rsidRDefault="004741DB" w:rsidP="00683D63">
      <w:pPr>
        <w:jc w:val="both"/>
        <w:rPr>
          <w:rFonts w:ascii="Arial" w:hAnsi="Arial" w:cs="Arial"/>
          <w:sz w:val="22"/>
          <w:szCs w:val="22"/>
        </w:rPr>
      </w:pPr>
    </w:p>
    <w:p w14:paraId="4888EF1D" w14:textId="77777777" w:rsidR="005004CC" w:rsidRDefault="005004CC" w:rsidP="00683D63">
      <w:pPr>
        <w:jc w:val="both"/>
        <w:rPr>
          <w:rFonts w:ascii="Arial" w:hAnsi="Arial" w:cs="Arial"/>
          <w:sz w:val="22"/>
          <w:szCs w:val="22"/>
        </w:rPr>
      </w:pPr>
      <w:r>
        <w:rPr>
          <w:rFonts w:ascii="Arial" w:hAnsi="Arial" w:cs="Arial"/>
          <w:sz w:val="22"/>
          <w:szCs w:val="22"/>
        </w:rPr>
        <w:t>Period:</w:t>
      </w:r>
    </w:p>
    <w:p w14:paraId="435E9930" w14:textId="08D79211" w:rsidR="001151A3" w:rsidRDefault="005004CC" w:rsidP="005004CC">
      <w:pPr>
        <w:pStyle w:val="ListParagraph"/>
        <w:numPr>
          <w:ilvl w:val="0"/>
          <w:numId w:val="27"/>
        </w:numPr>
        <w:jc w:val="both"/>
        <w:rPr>
          <w:rFonts w:ascii="Arial" w:hAnsi="Arial" w:cs="Arial"/>
        </w:rPr>
      </w:pPr>
      <w:r>
        <w:rPr>
          <w:rFonts w:ascii="Arial" w:hAnsi="Arial" w:cs="Arial"/>
        </w:rPr>
        <w:t>Phase 1</w:t>
      </w:r>
      <w:r w:rsidR="00216A1F">
        <w:rPr>
          <w:rFonts w:ascii="Arial" w:hAnsi="Arial" w:cs="Arial"/>
        </w:rPr>
        <w:t>:</w:t>
      </w:r>
      <w:r>
        <w:rPr>
          <w:rFonts w:ascii="Arial" w:hAnsi="Arial" w:cs="Arial"/>
        </w:rPr>
        <w:t xml:space="preserve"> Service development: </w:t>
      </w:r>
      <w:r w:rsidR="00F020CD">
        <w:rPr>
          <w:rFonts w:ascii="Arial" w:hAnsi="Arial" w:cs="Arial"/>
        </w:rPr>
        <w:t xml:space="preserve">end of </w:t>
      </w:r>
      <w:r>
        <w:rPr>
          <w:rFonts w:ascii="Arial" w:hAnsi="Arial" w:cs="Arial"/>
        </w:rPr>
        <w:t xml:space="preserve">November 2023 </w:t>
      </w:r>
      <w:r w:rsidR="001151A3">
        <w:rPr>
          <w:rFonts w:ascii="Arial" w:hAnsi="Arial" w:cs="Arial"/>
        </w:rPr>
        <w:t xml:space="preserve">to </w:t>
      </w:r>
      <w:r w:rsidR="00F020CD">
        <w:rPr>
          <w:rFonts w:ascii="Arial" w:hAnsi="Arial" w:cs="Arial"/>
        </w:rPr>
        <w:t xml:space="preserve">end of </w:t>
      </w:r>
      <w:r w:rsidR="001151A3">
        <w:rPr>
          <w:rFonts w:ascii="Arial" w:hAnsi="Arial" w:cs="Arial"/>
        </w:rPr>
        <w:t>March 2024</w:t>
      </w:r>
    </w:p>
    <w:p w14:paraId="41312B98" w14:textId="370FA75E" w:rsidR="005B7C66" w:rsidRPr="00A435AE" w:rsidRDefault="001151A3" w:rsidP="00A435AE">
      <w:pPr>
        <w:pStyle w:val="ListParagraph"/>
        <w:numPr>
          <w:ilvl w:val="0"/>
          <w:numId w:val="27"/>
        </w:numPr>
        <w:jc w:val="both"/>
        <w:rPr>
          <w:rFonts w:ascii="Arial" w:hAnsi="Arial" w:cs="Arial"/>
        </w:rPr>
      </w:pPr>
      <w:r>
        <w:rPr>
          <w:rFonts w:ascii="Arial" w:hAnsi="Arial" w:cs="Arial"/>
        </w:rPr>
        <w:t>Phase 2</w:t>
      </w:r>
      <w:r w:rsidR="00216A1F">
        <w:rPr>
          <w:rFonts w:ascii="Arial" w:hAnsi="Arial" w:cs="Arial"/>
        </w:rPr>
        <w:t>:</w:t>
      </w:r>
      <w:r>
        <w:rPr>
          <w:rFonts w:ascii="Arial" w:hAnsi="Arial" w:cs="Arial"/>
        </w:rPr>
        <w:t xml:space="preserve"> </w:t>
      </w:r>
      <w:r w:rsidR="006459E5">
        <w:rPr>
          <w:rFonts w:ascii="Arial" w:hAnsi="Arial" w:cs="Arial"/>
        </w:rPr>
        <w:t xml:space="preserve">Service delivery: </w:t>
      </w:r>
      <w:r w:rsidR="009E00D8" w:rsidRPr="00A435AE">
        <w:rPr>
          <w:rFonts w:ascii="Arial" w:hAnsi="Arial" w:cs="Arial"/>
        </w:rPr>
        <w:t>April 2024</w:t>
      </w:r>
      <w:r w:rsidR="000B2D46" w:rsidRPr="00A435AE">
        <w:rPr>
          <w:rFonts w:ascii="Arial" w:hAnsi="Arial" w:cs="Arial"/>
        </w:rPr>
        <w:t xml:space="preserve"> to </w:t>
      </w:r>
      <w:r w:rsidR="350F68CE" w:rsidRPr="00A435AE">
        <w:rPr>
          <w:rFonts w:ascii="Arial" w:hAnsi="Arial" w:cs="Arial"/>
        </w:rPr>
        <w:t>October</w:t>
      </w:r>
      <w:r w:rsidR="00E043A7" w:rsidRPr="00A435AE">
        <w:rPr>
          <w:rFonts w:ascii="Arial" w:hAnsi="Arial" w:cs="Arial"/>
        </w:rPr>
        <w:t xml:space="preserve"> 2025</w:t>
      </w:r>
      <w:r w:rsidR="000203F6" w:rsidRPr="00A435AE">
        <w:rPr>
          <w:rFonts w:ascii="Arial" w:hAnsi="Arial" w:cs="Arial"/>
        </w:rPr>
        <w:t>.</w:t>
      </w:r>
    </w:p>
    <w:p w14:paraId="41312B99" w14:textId="77777777" w:rsidR="005B7C66" w:rsidRPr="00304B2E" w:rsidRDefault="005B7C66" w:rsidP="00683D63">
      <w:pPr>
        <w:jc w:val="both"/>
        <w:rPr>
          <w:rFonts w:ascii="Arial" w:hAnsi="Arial" w:cs="Arial"/>
          <w:sz w:val="22"/>
          <w:szCs w:val="22"/>
        </w:rPr>
      </w:pPr>
    </w:p>
    <w:p w14:paraId="41312B9A" w14:textId="4CC332D9" w:rsidR="005B7C66" w:rsidRPr="00304B2E" w:rsidRDefault="434C4A73" w:rsidP="00683D63">
      <w:pPr>
        <w:jc w:val="both"/>
        <w:rPr>
          <w:rFonts w:ascii="Arial" w:hAnsi="Arial" w:cs="Arial"/>
          <w:sz w:val="22"/>
          <w:szCs w:val="22"/>
        </w:rPr>
      </w:pPr>
      <w:r w:rsidRPr="00304B2E">
        <w:rPr>
          <w:rFonts w:ascii="Arial" w:hAnsi="Arial" w:cs="Arial"/>
          <w:sz w:val="22"/>
          <w:szCs w:val="22"/>
        </w:rPr>
        <w:t>You are invited to tender in competition with others to provide the</w:t>
      </w:r>
      <w:r w:rsidR="5E164D5A" w:rsidRPr="00304B2E">
        <w:rPr>
          <w:rFonts w:ascii="Arial" w:hAnsi="Arial" w:cs="Arial"/>
          <w:sz w:val="22"/>
          <w:szCs w:val="22"/>
        </w:rPr>
        <w:t xml:space="preserve"> services </w:t>
      </w:r>
      <w:r w:rsidRPr="00304B2E">
        <w:rPr>
          <w:rFonts w:ascii="Arial" w:hAnsi="Arial" w:cs="Arial"/>
          <w:sz w:val="22"/>
          <w:szCs w:val="22"/>
        </w:rPr>
        <w:t xml:space="preserve">specified above to the </w:t>
      </w:r>
      <w:r w:rsidR="00F90DF7" w:rsidRPr="00114F6B">
        <w:rPr>
          <w:rFonts w:ascii="Arial" w:hAnsi="Arial" w:cs="Arial"/>
          <w:sz w:val="22"/>
          <w:szCs w:val="22"/>
        </w:rPr>
        <w:t>Royal Society for the Protection of Birds (“</w:t>
      </w:r>
      <w:r w:rsidR="2E5243CB" w:rsidRPr="00304B2E">
        <w:rPr>
          <w:rFonts w:ascii="Arial" w:hAnsi="Arial" w:cs="Arial"/>
          <w:sz w:val="22"/>
          <w:szCs w:val="22"/>
        </w:rPr>
        <w:t>RSPB</w:t>
      </w:r>
      <w:r w:rsidR="00F90DF7" w:rsidRPr="00304B2E">
        <w:rPr>
          <w:rFonts w:ascii="Arial" w:hAnsi="Arial" w:cs="Arial"/>
          <w:sz w:val="22"/>
          <w:szCs w:val="22"/>
        </w:rPr>
        <w:t>”)</w:t>
      </w:r>
      <w:r w:rsidR="2E5243CB" w:rsidRPr="00304B2E">
        <w:rPr>
          <w:rFonts w:ascii="Arial" w:hAnsi="Arial" w:cs="Arial"/>
          <w:sz w:val="22"/>
          <w:szCs w:val="22"/>
        </w:rPr>
        <w:t>.</w:t>
      </w:r>
    </w:p>
    <w:p w14:paraId="7F2813D8" w14:textId="1ECDAEB0" w:rsidR="32B38F4D" w:rsidRPr="00304B2E" w:rsidRDefault="32B38F4D" w:rsidP="00683D63">
      <w:pPr>
        <w:jc w:val="both"/>
        <w:rPr>
          <w:rFonts w:ascii="Arial" w:hAnsi="Arial" w:cs="Arial"/>
          <w:sz w:val="22"/>
          <w:szCs w:val="22"/>
        </w:rPr>
      </w:pPr>
    </w:p>
    <w:p w14:paraId="400B3BDE" w14:textId="24C6B66A" w:rsidR="00225CF9" w:rsidRDefault="00F90DF7" w:rsidP="00683D63">
      <w:pPr>
        <w:jc w:val="both"/>
        <w:rPr>
          <w:rFonts w:ascii="Arial" w:hAnsi="Arial" w:cs="Arial"/>
          <w:sz w:val="22"/>
          <w:szCs w:val="22"/>
        </w:rPr>
      </w:pPr>
      <w:r w:rsidRPr="00304B2E">
        <w:rPr>
          <w:rFonts w:ascii="Arial" w:hAnsi="Arial" w:cs="Arial"/>
          <w:sz w:val="22"/>
          <w:szCs w:val="22"/>
        </w:rPr>
        <w:t xml:space="preserve">The </w:t>
      </w:r>
      <w:r w:rsidR="21373DAA" w:rsidRPr="00304B2E">
        <w:rPr>
          <w:rFonts w:ascii="Arial" w:hAnsi="Arial" w:cs="Arial"/>
          <w:sz w:val="22"/>
          <w:szCs w:val="22"/>
        </w:rPr>
        <w:t xml:space="preserve">RSPB wishes to commission an operator </w:t>
      </w:r>
      <w:r w:rsidR="45FF2F0A" w:rsidRPr="00304B2E">
        <w:rPr>
          <w:rFonts w:ascii="Arial" w:hAnsi="Arial" w:cs="Arial"/>
          <w:sz w:val="22"/>
          <w:szCs w:val="22"/>
        </w:rPr>
        <w:t xml:space="preserve">with two minibuses </w:t>
      </w:r>
      <w:r w:rsidR="21373DAA" w:rsidRPr="00304B2E">
        <w:rPr>
          <w:rFonts w:ascii="Arial" w:hAnsi="Arial" w:cs="Arial"/>
          <w:sz w:val="22"/>
          <w:szCs w:val="22"/>
        </w:rPr>
        <w:t xml:space="preserve">to run a one day per week seasonal circular minibus </w:t>
      </w:r>
      <w:r w:rsidR="39F03F13" w:rsidRPr="00304B2E">
        <w:rPr>
          <w:rFonts w:ascii="Arial" w:hAnsi="Arial" w:cs="Arial"/>
          <w:sz w:val="22"/>
          <w:szCs w:val="22"/>
        </w:rPr>
        <w:t xml:space="preserve">with trailer </w:t>
      </w:r>
      <w:r w:rsidR="21373DAA" w:rsidRPr="00304B2E">
        <w:rPr>
          <w:rFonts w:ascii="Arial" w:hAnsi="Arial" w:cs="Arial"/>
          <w:sz w:val="22"/>
          <w:szCs w:val="22"/>
        </w:rPr>
        <w:t>service for walkers and cyclists in the Inner Forth area</w:t>
      </w:r>
      <w:r w:rsidR="3A6724B9" w:rsidRPr="00304B2E">
        <w:rPr>
          <w:rFonts w:ascii="Arial" w:hAnsi="Arial" w:cs="Arial"/>
          <w:sz w:val="22"/>
          <w:szCs w:val="22"/>
        </w:rPr>
        <w:t xml:space="preserve">, </w:t>
      </w:r>
      <w:r w:rsidR="493BEAF4" w:rsidRPr="00304B2E">
        <w:rPr>
          <w:rFonts w:ascii="Arial" w:hAnsi="Arial" w:cs="Arial"/>
          <w:sz w:val="22"/>
          <w:szCs w:val="22"/>
        </w:rPr>
        <w:t xml:space="preserve">between April and October </w:t>
      </w:r>
      <w:r w:rsidR="3A6724B9" w:rsidRPr="00304B2E">
        <w:rPr>
          <w:rFonts w:ascii="Arial" w:hAnsi="Arial" w:cs="Arial"/>
          <w:sz w:val="22"/>
          <w:szCs w:val="22"/>
        </w:rPr>
        <w:t>in 2024 and 2025</w:t>
      </w:r>
      <w:r w:rsidR="0144AF38" w:rsidRPr="00304B2E">
        <w:rPr>
          <w:rFonts w:ascii="Arial" w:hAnsi="Arial" w:cs="Arial"/>
          <w:sz w:val="22"/>
          <w:szCs w:val="22"/>
        </w:rPr>
        <w:t>.</w:t>
      </w:r>
      <w:r w:rsidR="3A8B09AB" w:rsidRPr="00304B2E">
        <w:rPr>
          <w:rFonts w:ascii="Arial" w:hAnsi="Arial" w:cs="Arial"/>
          <w:sz w:val="22"/>
          <w:szCs w:val="22"/>
        </w:rPr>
        <w:t xml:space="preserve"> </w:t>
      </w:r>
      <w:r w:rsidR="21373DAA" w:rsidRPr="00304B2E">
        <w:rPr>
          <w:rFonts w:ascii="Arial" w:hAnsi="Arial" w:cs="Arial"/>
          <w:sz w:val="22"/>
          <w:szCs w:val="22"/>
        </w:rPr>
        <w:t xml:space="preserve">This transport service aims </w:t>
      </w:r>
      <w:r w:rsidR="3461BFC9" w:rsidRPr="00304B2E">
        <w:rPr>
          <w:rFonts w:ascii="Arial" w:hAnsi="Arial" w:cs="Arial"/>
          <w:sz w:val="22"/>
          <w:szCs w:val="22"/>
        </w:rPr>
        <w:t xml:space="preserve">to </w:t>
      </w:r>
      <w:r w:rsidR="21373DAA" w:rsidRPr="00304B2E">
        <w:rPr>
          <w:rFonts w:ascii="Arial" w:hAnsi="Arial" w:cs="Arial"/>
          <w:sz w:val="22"/>
          <w:szCs w:val="22"/>
        </w:rPr>
        <w:t>facilitat</w:t>
      </w:r>
      <w:r w:rsidR="54F41E79" w:rsidRPr="00304B2E">
        <w:rPr>
          <w:rFonts w:ascii="Arial" w:hAnsi="Arial" w:cs="Arial"/>
          <w:sz w:val="22"/>
          <w:szCs w:val="22"/>
        </w:rPr>
        <w:t>e</w:t>
      </w:r>
      <w:r w:rsidR="21373DAA" w:rsidRPr="00304B2E">
        <w:rPr>
          <w:rFonts w:ascii="Arial" w:hAnsi="Arial" w:cs="Arial"/>
          <w:sz w:val="22"/>
          <w:szCs w:val="22"/>
        </w:rPr>
        <w:t xml:space="preserve"> landscape exploration </w:t>
      </w:r>
      <w:r w:rsidR="67C30010" w:rsidRPr="00304B2E">
        <w:rPr>
          <w:rFonts w:ascii="Arial" w:hAnsi="Arial" w:cs="Arial"/>
          <w:sz w:val="22"/>
          <w:szCs w:val="22"/>
        </w:rPr>
        <w:t xml:space="preserve">by </w:t>
      </w:r>
      <w:r w:rsidR="20CEA1A8" w:rsidRPr="00304B2E">
        <w:rPr>
          <w:rFonts w:ascii="Arial" w:hAnsi="Arial" w:cs="Arial"/>
          <w:sz w:val="22"/>
          <w:szCs w:val="22"/>
        </w:rPr>
        <w:t>visitors</w:t>
      </w:r>
      <w:r w:rsidR="21373DAA" w:rsidRPr="00304B2E">
        <w:rPr>
          <w:rFonts w:ascii="Arial" w:hAnsi="Arial" w:cs="Arial"/>
          <w:sz w:val="22"/>
          <w:szCs w:val="22"/>
        </w:rPr>
        <w:t xml:space="preserve"> in the Inner Forth area</w:t>
      </w:r>
      <w:r w:rsidR="1B6139D3" w:rsidRPr="00304B2E">
        <w:rPr>
          <w:rFonts w:ascii="Arial" w:hAnsi="Arial" w:cs="Arial"/>
          <w:sz w:val="22"/>
          <w:szCs w:val="22"/>
        </w:rPr>
        <w:t xml:space="preserve">. </w:t>
      </w:r>
      <w:r w:rsidR="27233730" w:rsidRPr="00304B2E">
        <w:rPr>
          <w:rFonts w:ascii="Arial" w:hAnsi="Arial" w:cs="Arial"/>
          <w:sz w:val="22"/>
          <w:szCs w:val="22"/>
        </w:rPr>
        <w:t>The proposed Inner Forth Bik</w:t>
      </w:r>
      <w:r w:rsidR="55D1C648" w:rsidRPr="00304B2E">
        <w:rPr>
          <w:rFonts w:ascii="Arial" w:hAnsi="Arial" w:cs="Arial"/>
          <w:sz w:val="22"/>
          <w:szCs w:val="22"/>
        </w:rPr>
        <w:t>e</w:t>
      </w:r>
      <w:r w:rsidR="27233730" w:rsidRPr="00304B2E">
        <w:rPr>
          <w:rFonts w:ascii="Arial" w:hAnsi="Arial" w:cs="Arial"/>
          <w:sz w:val="22"/>
          <w:szCs w:val="22"/>
        </w:rPr>
        <w:t xml:space="preserve"> Bus service sits within the Climate FORTH</w:t>
      </w:r>
      <w:r w:rsidR="00E45A54">
        <w:rPr>
          <w:rFonts w:ascii="Arial" w:hAnsi="Arial" w:cs="Arial"/>
          <w:sz w:val="22"/>
          <w:szCs w:val="22"/>
        </w:rPr>
        <w:t xml:space="preserve">: </w:t>
      </w:r>
      <w:r w:rsidR="00884DA7">
        <w:rPr>
          <w:rFonts w:ascii="Arial" w:hAnsi="Arial" w:cs="Arial"/>
          <w:sz w:val="22"/>
          <w:szCs w:val="22"/>
        </w:rPr>
        <w:t>‘</w:t>
      </w:r>
      <w:r w:rsidR="00E45A54">
        <w:rPr>
          <w:rFonts w:ascii="Arial" w:hAnsi="Arial" w:cs="Arial"/>
          <w:sz w:val="22"/>
          <w:szCs w:val="22"/>
        </w:rPr>
        <w:t>Furthering Our Resilience Through Heritage’</w:t>
      </w:r>
      <w:r w:rsidR="27233730" w:rsidRPr="00304B2E">
        <w:rPr>
          <w:rFonts w:ascii="Arial" w:hAnsi="Arial" w:cs="Arial"/>
          <w:sz w:val="22"/>
          <w:szCs w:val="22"/>
        </w:rPr>
        <w:t xml:space="preserve"> project as part of a wider suite of activities that will enhance the </w:t>
      </w:r>
      <w:r w:rsidR="48AB395D" w:rsidRPr="00304B2E">
        <w:rPr>
          <w:rFonts w:ascii="Arial" w:hAnsi="Arial" w:cs="Arial"/>
          <w:sz w:val="22"/>
          <w:szCs w:val="22"/>
        </w:rPr>
        <w:t>sustainable tourism</w:t>
      </w:r>
      <w:r w:rsidR="27233730" w:rsidRPr="00304B2E">
        <w:rPr>
          <w:rFonts w:ascii="Arial" w:hAnsi="Arial" w:cs="Arial"/>
          <w:sz w:val="22"/>
          <w:szCs w:val="22"/>
        </w:rPr>
        <w:t xml:space="preserve"> infrastructure and provision within the Inner Forth area and support the local economy. </w:t>
      </w:r>
    </w:p>
    <w:p w14:paraId="6C27C0E8" w14:textId="77777777" w:rsidR="00225CF9" w:rsidRDefault="00225CF9" w:rsidP="00683D63">
      <w:pPr>
        <w:jc w:val="both"/>
        <w:rPr>
          <w:rFonts w:ascii="Arial" w:hAnsi="Arial" w:cs="Arial"/>
          <w:sz w:val="22"/>
          <w:szCs w:val="22"/>
        </w:rPr>
      </w:pPr>
    </w:p>
    <w:p w14:paraId="60048FF5" w14:textId="0FEA8D5E" w:rsidR="28977113" w:rsidRDefault="27233730" w:rsidP="00683D63">
      <w:pPr>
        <w:jc w:val="both"/>
        <w:rPr>
          <w:rFonts w:ascii="Arial" w:hAnsi="Arial" w:cs="Arial"/>
          <w:sz w:val="22"/>
          <w:szCs w:val="22"/>
        </w:rPr>
      </w:pPr>
      <w:r w:rsidRPr="056E50F0">
        <w:rPr>
          <w:rFonts w:ascii="Arial" w:hAnsi="Arial" w:cs="Arial"/>
          <w:sz w:val="22"/>
          <w:szCs w:val="22"/>
        </w:rPr>
        <w:t xml:space="preserve">The successful candidate </w:t>
      </w:r>
      <w:r w:rsidR="4B9F07F5" w:rsidRPr="056E50F0">
        <w:rPr>
          <w:rFonts w:ascii="Arial" w:hAnsi="Arial" w:cs="Arial"/>
          <w:sz w:val="22"/>
          <w:szCs w:val="22"/>
        </w:rPr>
        <w:t>must</w:t>
      </w:r>
      <w:r w:rsidRPr="056E50F0">
        <w:rPr>
          <w:rFonts w:ascii="Arial" w:hAnsi="Arial" w:cs="Arial"/>
          <w:sz w:val="22"/>
          <w:szCs w:val="22"/>
        </w:rPr>
        <w:t xml:space="preserve"> hold a valid Public Service Vehicle (PSV) </w:t>
      </w:r>
      <w:r w:rsidR="00F90DF7" w:rsidRPr="056E50F0">
        <w:rPr>
          <w:rFonts w:ascii="Arial" w:hAnsi="Arial" w:cs="Arial"/>
          <w:sz w:val="22"/>
          <w:szCs w:val="22"/>
        </w:rPr>
        <w:t xml:space="preserve">operators’ </w:t>
      </w:r>
      <w:r w:rsidRPr="056E50F0">
        <w:rPr>
          <w:rFonts w:ascii="Arial" w:hAnsi="Arial" w:cs="Arial"/>
          <w:sz w:val="22"/>
          <w:szCs w:val="22"/>
        </w:rPr>
        <w:t>licence and demonstrate previous experience in delivering similar</w:t>
      </w:r>
      <w:r w:rsidR="3BE83FF3" w:rsidRPr="056E50F0">
        <w:rPr>
          <w:rFonts w:ascii="Arial" w:hAnsi="Arial" w:cs="Arial"/>
          <w:sz w:val="22"/>
          <w:szCs w:val="22"/>
        </w:rPr>
        <w:t xml:space="preserve"> transport</w:t>
      </w:r>
      <w:r w:rsidRPr="056E50F0">
        <w:rPr>
          <w:rFonts w:ascii="Arial" w:hAnsi="Arial" w:cs="Arial"/>
          <w:sz w:val="22"/>
          <w:szCs w:val="22"/>
        </w:rPr>
        <w:t xml:space="preserve"> services.</w:t>
      </w:r>
      <w:r w:rsidR="002C54B7" w:rsidRPr="056E50F0">
        <w:rPr>
          <w:rFonts w:ascii="Calibri" w:eastAsia="Calibri" w:hAnsi="Calibri" w:cs="Calibri"/>
          <w:color w:val="5E6E76"/>
          <w:sz w:val="27"/>
          <w:szCs w:val="27"/>
        </w:rPr>
        <w:t xml:space="preserve"> </w:t>
      </w:r>
      <w:r w:rsidR="3515ABC9" w:rsidRPr="00B76D7C">
        <w:rPr>
          <w:rFonts w:ascii="Arial" w:hAnsi="Arial" w:cs="Arial"/>
          <w:sz w:val="22"/>
          <w:szCs w:val="22"/>
        </w:rPr>
        <w:t>Thanks to Lottery players, these works are funded by the National Lottery through the Heritage Lottery Fund</w:t>
      </w:r>
      <w:r w:rsidR="4DED1888" w:rsidRPr="00B76D7C">
        <w:rPr>
          <w:rFonts w:ascii="Arial" w:eastAsia="Arial" w:hAnsi="Arial" w:cs="Arial"/>
          <w:sz w:val="22"/>
          <w:szCs w:val="22"/>
        </w:rPr>
        <w:t xml:space="preserve"> </w:t>
      </w:r>
      <w:r w:rsidR="002C54B7" w:rsidRPr="056E50F0">
        <w:rPr>
          <w:rFonts w:ascii="Arial" w:hAnsi="Arial" w:cs="Arial"/>
          <w:sz w:val="22"/>
          <w:szCs w:val="22"/>
        </w:rPr>
        <w:t>and by</w:t>
      </w:r>
      <w:r w:rsidR="00EA0327" w:rsidRPr="056E50F0">
        <w:rPr>
          <w:rFonts w:ascii="Arial" w:hAnsi="Arial" w:cs="Arial"/>
          <w:sz w:val="22"/>
          <w:szCs w:val="22"/>
        </w:rPr>
        <w:t xml:space="preserve"> the Crown Estate via Fife Council</w:t>
      </w:r>
      <w:r w:rsidR="44790B0B" w:rsidRPr="056E50F0">
        <w:rPr>
          <w:rFonts w:ascii="Arial" w:hAnsi="Arial" w:cs="Arial"/>
          <w:sz w:val="22"/>
          <w:szCs w:val="22"/>
        </w:rPr>
        <w:t>.</w:t>
      </w:r>
      <w:r w:rsidR="00414296" w:rsidRPr="056E50F0">
        <w:rPr>
          <w:rFonts w:ascii="Arial" w:hAnsi="Arial" w:cs="Arial"/>
          <w:sz w:val="22"/>
          <w:szCs w:val="22"/>
        </w:rPr>
        <w:t xml:space="preserve"> The Climate FORTH project has been devised by the Inner Forth Futures initiative for which RSPB act</w:t>
      </w:r>
      <w:r w:rsidR="4014ADA8" w:rsidRPr="056E50F0">
        <w:rPr>
          <w:rFonts w:ascii="Arial" w:hAnsi="Arial" w:cs="Arial"/>
          <w:sz w:val="22"/>
          <w:szCs w:val="22"/>
        </w:rPr>
        <w:t>s</w:t>
      </w:r>
      <w:r w:rsidR="00414296" w:rsidRPr="056E50F0">
        <w:rPr>
          <w:rFonts w:ascii="Arial" w:hAnsi="Arial" w:cs="Arial"/>
          <w:sz w:val="22"/>
          <w:szCs w:val="22"/>
        </w:rPr>
        <w:t xml:space="preserve"> as secretariat.</w:t>
      </w:r>
    </w:p>
    <w:p w14:paraId="756447CB" w14:textId="77777777" w:rsidR="00630646" w:rsidRDefault="00630646" w:rsidP="00683D63">
      <w:pPr>
        <w:jc w:val="both"/>
        <w:rPr>
          <w:rFonts w:ascii="Arial" w:hAnsi="Arial" w:cs="Arial"/>
          <w:sz w:val="22"/>
          <w:szCs w:val="22"/>
        </w:rPr>
      </w:pPr>
    </w:p>
    <w:p w14:paraId="2EE807C8" w14:textId="05CAB3F7" w:rsidR="004B3EF3" w:rsidRPr="00304B2E" w:rsidRDefault="004B3EF3" w:rsidP="00683D63">
      <w:pPr>
        <w:jc w:val="both"/>
        <w:rPr>
          <w:rFonts w:ascii="Arial" w:hAnsi="Arial" w:cs="Arial"/>
          <w:sz w:val="22"/>
          <w:szCs w:val="22"/>
        </w:rPr>
      </w:pPr>
      <w:r>
        <w:rPr>
          <w:rFonts w:ascii="Arial" w:hAnsi="Arial" w:cs="Arial"/>
          <w:sz w:val="22"/>
          <w:szCs w:val="22"/>
        </w:rPr>
        <w:t>This is a two-phased contract</w:t>
      </w:r>
      <w:r w:rsidR="005B25CB">
        <w:rPr>
          <w:rFonts w:ascii="Arial" w:hAnsi="Arial" w:cs="Arial"/>
          <w:sz w:val="22"/>
          <w:szCs w:val="22"/>
        </w:rPr>
        <w:t>. During the first phase, the operator will work with the Climate FORTH Team to refine and finalise the operational points of the Inner Forth Bike Bus Service.</w:t>
      </w:r>
      <w:r w:rsidR="000D0EF2">
        <w:rPr>
          <w:rFonts w:ascii="Arial" w:hAnsi="Arial" w:cs="Arial"/>
          <w:sz w:val="22"/>
          <w:szCs w:val="22"/>
        </w:rPr>
        <w:t xml:space="preserve"> Upon completion of </w:t>
      </w:r>
      <w:r w:rsidR="000E499D">
        <w:rPr>
          <w:rFonts w:ascii="Arial" w:hAnsi="Arial" w:cs="Arial"/>
          <w:sz w:val="22"/>
          <w:szCs w:val="22"/>
        </w:rPr>
        <w:t xml:space="preserve">phase 1, the successful operator will be awarded </w:t>
      </w:r>
      <w:r w:rsidR="00A2575B">
        <w:rPr>
          <w:rFonts w:ascii="Arial" w:hAnsi="Arial" w:cs="Arial"/>
          <w:sz w:val="22"/>
          <w:szCs w:val="22"/>
        </w:rPr>
        <w:t>phase 2 (service delivery), subject to agreement of the operational points.</w:t>
      </w:r>
    </w:p>
    <w:p w14:paraId="41312B9B" w14:textId="77777777" w:rsidR="005B7C66" w:rsidRPr="00304B2E" w:rsidRDefault="005B7C66" w:rsidP="00683D63">
      <w:pPr>
        <w:jc w:val="both"/>
        <w:rPr>
          <w:rFonts w:ascii="Arial" w:hAnsi="Arial" w:cs="Arial"/>
          <w:sz w:val="22"/>
          <w:szCs w:val="22"/>
        </w:rPr>
      </w:pPr>
    </w:p>
    <w:p w14:paraId="41312B9D" w14:textId="2B412FEA" w:rsidR="004D4109" w:rsidRPr="00304B2E" w:rsidRDefault="005B7C66" w:rsidP="00D45121">
      <w:pPr>
        <w:spacing w:after="120"/>
        <w:jc w:val="both"/>
        <w:rPr>
          <w:rFonts w:ascii="Arial" w:hAnsi="Arial" w:cs="Arial"/>
          <w:sz w:val="22"/>
          <w:szCs w:val="22"/>
        </w:rPr>
      </w:pPr>
      <w:r w:rsidRPr="00304B2E">
        <w:rPr>
          <w:rFonts w:ascii="Arial" w:hAnsi="Arial" w:cs="Arial"/>
          <w:sz w:val="22"/>
          <w:szCs w:val="22"/>
        </w:rPr>
        <w:t xml:space="preserve">The following documents are enclosed and must be, where applicable, completed and signed on behalf of the </w:t>
      </w:r>
      <w:r w:rsidR="003C1134" w:rsidRPr="00304B2E">
        <w:rPr>
          <w:rFonts w:ascii="Arial" w:hAnsi="Arial" w:cs="Arial"/>
          <w:sz w:val="22"/>
          <w:szCs w:val="22"/>
        </w:rPr>
        <w:t>Operator</w:t>
      </w:r>
      <w:r w:rsidRPr="00304B2E">
        <w:rPr>
          <w:rFonts w:ascii="Arial" w:hAnsi="Arial" w:cs="Arial"/>
          <w:sz w:val="22"/>
          <w:szCs w:val="22"/>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3"/>
        <w:gridCol w:w="6873"/>
      </w:tblGrid>
      <w:tr w:rsidR="00397BDF" w:rsidRPr="00304B2E" w14:paraId="41312BA0" w14:textId="77777777" w:rsidTr="001D1909">
        <w:tc>
          <w:tcPr>
            <w:tcW w:w="1983" w:type="dxa"/>
          </w:tcPr>
          <w:p w14:paraId="41312B9E" w14:textId="77777777" w:rsidR="00397BDF" w:rsidRPr="00304B2E" w:rsidRDefault="00397BDF" w:rsidP="00683D63">
            <w:pPr>
              <w:jc w:val="both"/>
              <w:rPr>
                <w:rFonts w:ascii="Arial" w:hAnsi="Arial" w:cs="Arial"/>
                <w:sz w:val="22"/>
                <w:szCs w:val="22"/>
              </w:rPr>
            </w:pPr>
            <w:r w:rsidRPr="00304B2E">
              <w:rPr>
                <w:rFonts w:ascii="Arial" w:hAnsi="Arial" w:cs="Arial"/>
                <w:sz w:val="22"/>
                <w:szCs w:val="22"/>
              </w:rPr>
              <w:t>Document A</w:t>
            </w:r>
          </w:p>
        </w:tc>
        <w:tc>
          <w:tcPr>
            <w:tcW w:w="6873" w:type="dxa"/>
          </w:tcPr>
          <w:p w14:paraId="41312B9F" w14:textId="77777777" w:rsidR="00397BDF" w:rsidRPr="00304B2E" w:rsidRDefault="00397BDF" w:rsidP="00683D63">
            <w:pPr>
              <w:jc w:val="both"/>
              <w:rPr>
                <w:rFonts w:ascii="Arial" w:hAnsi="Arial" w:cs="Arial"/>
                <w:sz w:val="22"/>
                <w:szCs w:val="22"/>
              </w:rPr>
            </w:pPr>
            <w:r w:rsidRPr="00304B2E">
              <w:rPr>
                <w:rFonts w:ascii="Arial" w:hAnsi="Arial" w:cs="Arial"/>
                <w:sz w:val="22"/>
                <w:szCs w:val="22"/>
              </w:rPr>
              <w:t>Instruction and Information</w:t>
            </w:r>
          </w:p>
        </w:tc>
      </w:tr>
      <w:tr w:rsidR="00397BDF" w:rsidRPr="00304B2E" w14:paraId="41312BA3" w14:textId="77777777" w:rsidTr="001D1909">
        <w:tc>
          <w:tcPr>
            <w:tcW w:w="1983" w:type="dxa"/>
          </w:tcPr>
          <w:p w14:paraId="41312BA1" w14:textId="77777777" w:rsidR="00397BDF" w:rsidRPr="00304B2E" w:rsidRDefault="00397BDF" w:rsidP="00683D63">
            <w:pPr>
              <w:jc w:val="both"/>
              <w:rPr>
                <w:rFonts w:ascii="Arial" w:hAnsi="Arial" w:cs="Arial"/>
                <w:sz w:val="22"/>
                <w:szCs w:val="22"/>
              </w:rPr>
            </w:pPr>
            <w:r w:rsidRPr="00304B2E">
              <w:rPr>
                <w:rFonts w:ascii="Arial" w:hAnsi="Arial" w:cs="Arial"/>
                <w:sz w:val="22"/>
                <w:szCs w:val="22"/>
              </w:rPr>
              <w:t>Document B</w:t>
            </w:r>
          </w:p>
        </w:tc>
        <w:tc>
          <w:tcPr>
            <w:tcW w:w="6873" w:type="dxa"/>
          </w:tcPr>
          <w:p w14:paraId="41312BA2" w14:textId="4AD137B9" w:rsidR="00397BDF" w:rsidRPr="00304B2E" w:rsidRDefault="00B5515E" w:rsidP="00683D63">
            <w:pPr>
              <w:jc w:val="both"/>
              <w:rPr>
                <w:rFonts w:ascii="Arial" w:hAnsi="Arial" w:cs="Arial"/>
                <w:sz w:val="22"/>
                <w:szCs w:val="22"/>
              </w:rPr>
            </w:pPr>
            <w:r w:rsidRPr="00304B2E">
              <w:rPr>
                <w:rFonts w:ascii="Arial" w:hAnsi="Arial" w:cs="Arial"/>
                <w:sz w:val="22"/>
                <w:szCs w:val="22"/>
              </w:rPr>
              <w:t xml:space="preserve">The </w:t>
            </w:r>
            <w:r w:rsidR="00B874A3" w:rsidRPr="00304B2E">
              <w:rPr>
                <w:rFonts w:ascii="Arial" w:hAnsi="Arial" w:cs="Arial"/>
                <w:sz w:val="22"/>
                <w:szCs w:val="22"/>
              </w:rPr>
              <w:t>RSPB</w:t>
            </w:r>
            <w:r w:rsidR="00457CEC" w:rsidRPr="00304B2E">
              <w:rPr>
                <w:rFonts w:ascii="Arial" w:hAnsi="Arial" w:cs="Arial"/>
                <w:sz w:val="22"/>
                <w:szCs w:val="22"/>
              </w:rPr>
              <w:t xml:space="preserve"> and Climate FORTH</w:t>
            </w:r>
            <w:r w:rsidR="00397BDF" w:rsidRPr="00304B2E">
              <w:rPr>
                <w:rFonts w:ascii="Arial" w:hAnsi="Arial" w:cs="Arial"/>
                <w:sz w:val="22"/>
                <w:szCs w:val="22"/>
              </w:rPr>
              <w:t>: A Brief Introduction</w:t>
            </w:r>
          </w:p>
        </w:tc>
      </w:tr>
      <w:tr w:rsidR="00397BDF" w:rsidRPr="00304B2E" w14:paraId="41312BA6" w14:textId="77777777" w:rsidTr="001D1909">
        <w:tc>
          <w:tcPr>
            <w:tcW w:w="1983" w:type="dxa"/>
          </w:tcPr>
          <w:p w14:paraId="41312BA4" w14:textId="77777777" w:rsidR="00397BDF" w:rsidRPr="00304B2E" w:rsidRDefault="00397BDF" w:rsidP="00683D63">
            <w:pPr>
              <w:jc w:val="both"/>
              <w:rPr>
                <w:rFonts w:ascii="Arial" w:hAnsi="Arial" w:cs="Arial"/>
                <w:sz w:val="22"/>
                <w:szCs w:val="22"/>
              </w:rPr>
            </w:pPr>
            <w:r w:rsidRPr="00304B2E">
              <w:rPr>
                <w:rFonts w:ascii="Arial" w:hAnsi="Arial" w:cs="Arial"/>
                <w:sz w:val="22"/>
                <w:szCs w:val="22"/>
              </w:rPr>
              <w:t>Document C</w:t>
            </w:r>
          </w:p>
        </w:tc>
        <w:tc>
          <w:tcPr>
            <w:tcW w:w="6873" w:type="dxa"/>
          </w:tcPr>
          <w:p w14:paraId="41312BA5" w14:textId="6A06D203" w:rsidR="00397BDF" w:rsidRPr="00304B2E" w:rsidRDefault="00397BDF" w:rsidP="00683D63">
            <w:pPr>
              <w:jc w:val="both"/>
              <w:rPr>
                <w:rFonts w:ascii="Arial" w:hAnsi="Arial" w:cs="Arial"/>
                <w:sz w:val="22"/>
                <w:szCs w:val="22"/>
              </w:rPr>
            </w:pPr>
            <w:r w:rsidRPr="00304B2E">
              <w:rPr>
                <w:rFonts w:ascii="Arial" w:hAnsi="Arial" w:cs="Arial"/>
                <w:sz w:val="22"/>
                <w:szCs w:val="22"/>
              </w:rPr>
              <w:t xml:space="preserve">Specification of </w:t>
            </w:r>
            <w:r w:rsidR="002C4100" w:rsidRPr="00304B2E">
              <w:rPr>
                <w:rFonts w:ascii="Arial" w:hAnsi="Arial" w:cs="Arial"/>
                <w:sz w:val="22"/>
                <w:szCs w:val="22"/>
              </w:rPr>
              <w:t>Services</w:t>
            </w:r>
          </w:p>
        </w:tc>
      </w:tr>
      <w:tr w:rsidR="009F0F41" w:rsidRPr="00304B2E" w14:paraId="41312BA9" w14:textId="77777777" w:rsidTr="001D1909">
        <w:tc>
          <w:tcPr>
            <w:tcW w:w="1983" w:type="dxa"/>
          </w:tcPr>
          <w:p w14:paraId="41312BA7" w14:textId="77777777" w:rsidR="009F0F41" w:rsidRPr="00304B2E" w:rsidRDefault="009F0F41" w:rsidP="00683D63">
            <w:pPr>
              <w:jc w:val="both"/>
              <w:rPr>
                <w:rFonts w:ascii="Arial" w:hAnsi="Arial" w:cs="Arial"/>
                <w:sz w:val="22"/>
                <w:szCs w:val="22"/>
              </w:rPr>
            </w:pPr>
            <w:r w:rsidRPr="00304B2E">
              <w:rPr>
                <w:rFonts w:ascii="Arial" w:hAnsi="Arial" w:cs="Arial"/>
                <w:sz w:val="22"/>
                <w:szCs w:val="22"/>
              </w:rPr>
              <w:t>Document D</w:t>
            </w:r>
          </w:p>
        </w:tc>
        <w:tc>
          <w:tcPr>
            <w:tcW w:w="6873" w:type="dxa"/>
          </w:tcPr>
          <w:p w14:paraId="41312BA8" w14:textId="77777777" w:rsidR="009F0F41" w:rsidRPr="00304B2E" w:rsidRDefault="009F0F41" w:rsidP="00683D63">
            <w:pPr>
              <w:jc w:val="both"/>
              <w:rPr>
                <w:rFonts w:ascii="Arial" w:hAnsi="Arial" w:cs="Arial"/>
                <w:sz w:val="22"/>
                <w:szCs w:val="22"/>
              </w:rPr>
            </w:pPr>
            <w:r w:rsidRPr="00304B2E">
              <w:rPr>
                <w:rFonts w:ascii="Arial" w:hAnsi="Arial" w:cs="Arial"/>
                <w:sz w:val="22"/>
                <w:szCs w:val="22"/>
              </w:rPr>
              <w:t>Company Information</w:t>
            </w:r>
          </w:p>
        </w:tc>
      </w:tr>
      <w:tr w:rsidR="00397BDF" w:rsidRPr="00304B2E" w14:paraId="41312BAC" w14:textId="77777777" w:rsidTr="001D1909">
        <w:tc>
          <w:tcPr>
            <w:tcW w:w="1983" w:type="dxa"/>
          </w:tcPr>
          <w:p w14:paraId="41312BAA" w14:textId="77777777" w:rsidR="00397BDF" w:rsidRPr="00304B2E" w:rsidRDefault="009F0F41" w:rsidP="00683D63">
            <w:pPr>
              <w:jc w:val="both"/>
              <w:rPr>
                <w:rFonts w:ascii="Arial" w:hAnsi="Arial" w:cs="Arial"/>
                <w:sz w:val="22"/>
                <w:szCs w:val="22"/>
              </w:rPr>
            </w:pPr>
            <w:r w:rsidRPr="00304B2E">
              <w:rPr>
                <w:rFonts w:ascii="Arial" w:hAnsi="Arial" w:cs="Arial"/>
                <w:sz w:val="22"/>
                <w:szCs w:val="22"/>
              </w:rPr>
              <w:t>Document E</w:t>
            </w:r>
          </w:p>
        </w:tc>
        <w:tc>
          <w:tcPr>
            <w:tcW w:w="6873" w:type="dxa"/>
          </w:tcPr>
          <w:p w14:paraId="41312BAB" w14:textId="77777777" w:rsidR="00397BDF" w:rsidRPr="00304B2E" w:rsidRDefault="00397BDF" w:rsidP="00683D63">
            <w:pPr>
              <w:jc w:val="both"/>
              <w:rPr>
                <w:rFonts w:ascii="Arial" w:hAnsi="Arial" w:cs="Arial"/>
                <w:sz w:val="22"/>
                <w:szCs w:val="22"/>
              </w:rPr>
            </w:pPr>
            <w:r w:rsidRPr="00304B2E">
              <w:rPr>
                <w:rFonts w:ascii="Arial" w:hAnsi="Arial" w:cs="Arial"/>
                <w:sz w:val="22"/>
                <w:szCs w:val="22"/>
              </w:rPr>
              <w:t>Form of Offer</w:t>
            </w:r>
          </w:p>
        </w:tc>
      </w:tr>
      <w:tr w:rsidR="00397BDF" w:rsidRPr="00304B2E" w14:paraId="41312BAF" w14:textId="77777777" w:rsidTr="001D1909">
        <w:tc>
          <w:tcPr>
            <w:tcW w:w="1983" w:type="dxa"/>
          </w:tcPr>
          <w:p w14:paraId="41312BAD" w14:textId="77777777" w:rsidR="00397BDF" w:rsidRPr="00304B2E" w:rsidRDefault="009F0F41" w:rsidP="00683D63">
            <w:pPr>
              <w:jc w:val="both"/>
              <w:rPr>
                <w:rFonts w:ascii="Arial" w:hAnsi="Arial" w:cs="Arial"/>
                <w:sz w:val="22"/>
                <w:szCs w:val="22"/>
              </w:rPr>
            </w:pPr>
            <w:r w:rsidRPr="00304B2E">
              <w:rPr>
                <w:rFonts w:ascii="Arial" w:hAnsi="Arial" w:cs="Arial"/>
                <w:sz w:val="22"/>
                <w:szCs w:val="22"/>
              </w:rPr>
              <w:t>Document F</w:t>
            </w:r>
          </w:p>
        </w:tc>
        <w:tc>
          <w:tcPr>
            <w:tcW w:w="6873" w:type="dxa"/>
          </w:tcPr>
          <w:p w14:paraId="41312BAE" w14:textId="77777777" w:rsidR="00397BDF" w:rsidRPr="00304B2E" w:rsidRDefault="00397BDF" w:rsidP="00683D63">
            <w:pPr>
              <w:jc w:val="both"/>
              <w:rPr>
                <w:rFonts w:ascii="Arial" w:hAnsi="Arial" w:cs="Arial"/>
                <w:sz w:val="22"/>
                <w:szCs w:val="22"/>
              </w:rPr>
            </w:pPr>
            <w:r w:rsidRPr="00304B2E">
              <w:rPr>
                <w:rFonts w:ascii="Arial" w:hAnsi="Arial" w:cs="Arial"/>
                <w:sz w:val="22"/>
                <w:szCs w:val="22"/>
              </w:rPr>
              <w:t>Terms and Conditions</w:t>
            </w:r>
          </w:p>
        </w:tc>
      </w:tr>
      <w:tr w:rsidR="00397BDF" w:rsidRPr="00304B2E" w14:paraId="41312BB2" w14:textId="77777777" w:rsidTr="001D1909">
        <w:tc>
          <w:tcPr>
            <w:tcW w:w="1983" w:type="dxa"/>
          </w:tcPr>
          <w:p w14:paraId="41312BB0" w14:textId="77777777" w:rsidR="00397BDF" w:rsidRPr="00304B2E" w:rsidRDefault="00397BDF" w:rsidP="00683D63">
            <w:pPr>
              <w:jc w:val="both"/>
              <w:rPr>
                <w:rFonts w:ascii="Arial" w:hAnsi="Arial" w:cs="Arial"/>
                <w:sz w:val="22"/>
                <w:szCs w:val="22"/>
              </w:rPr>
            </w:pPr>
            <w:r w:rsidRPr="00304B2E">
              <w:rPr>
                <w:rFonts w:ascii="Arial" w:hAnsi="Arial" w:cs="Arial"/>
                <w:sz w:val="22"/>
                <w:szCs w:val="22"/>
              </w:rPr>
              <w:t>Docum</w:t>
            </w:r>
            <w:r w:rsidR="009F0F41" w:rsidRPr="00304B2E">
              <w:rPr>
                <w:rFonts w:ascii="Arial" w:hAnsi="Arial" w:cs="Arial"/>
                <w:sz w:val="22"/>
                <w:szCs w:val="22"/>
              </w:rPr>
              <w:t>ent G</w:t>
            </w:r>
          </w:p>
        </w:tc>
        <w:tc>
          <w:tcPr>
            <w:tcW w:w="6873" w:type="dxa"/>
          </w:tcPr>
          <w:p w14:paraId="41312BB1" w14:textId="77777777" w:rsidR="00397BDF" w:rsidRPr="00304B2E" w:rsidRDefault="00397BDF" w:rsidP="00683D63">
            <w:pPr>
              <w:jc w:val="both"/>
              <w:rPr>
                <w:rFonts w:ascii="Arial" w:hAnsi="Arial" w:cs="Arial"/>
                <w:sz w:val="22"/>
                <w:szCs w:val="22"/>
              </w:rPr>
            </w:pPr>
            <w:r w:rsidRPr="00304B2E">
              <w:rPr>
                <w:rFonts w:ascii="Arial" w:hAnsi="Arial" w:cs="Arial"/>
                <w:sz w:val="22"/>
                <w:szCs w:val="22"/>
              </w:rPr>
              <w:t>Certificate of Bona Fide Offer</w:t>
            </w:r>
          </w:p>
        </w:tc>
      </w:tr>
    </w:tbl>
    <w:p w14:paraId="41312BB3" w14:textId="77777777" w:rsidR="005B7C66" w:rsidRPr="00304B2E" w:rsidRDefault="005B7C66" w:rsidP="00683D63">
      <w:pPr>
        <w:jc w:val="both"/>
        <w:rPr>
          <w:rFonts w:ascii="Arial" w:hAnsi="Arial" w:cs="Arial"/>
          <w:sz w:val="22"/>
          <w:szCs w:val="22"/>
        </w:rPr>
      </w:pPr>
    </w:p>
    <w:p w14:paraId="41312BB5" w14:textId="4B18C08E" w:rsidR="005B7C66" w:rsidRPr="003B5B3B" w:rsidRDefault="005B7C66" w:rsidP="00683D63">
      <w:pPr>
        <w:jc w:val="both"/>
        <w:rPr>
          <w:rFonts w:ascii="Arial" w:hAnsi="Arial" w:cs="Arial"/>
          <w:sz w:val="22"/>
          <w:szCs w:val="22"/>
        </w:rPr>
      </w:pPr>
      <w:r w:rsidRPr="00304B2E">
        <w:rPr>
          <w:rFonts w:ascii="Arial" w:hAnsi="Arial" w:cs="Arial"/>
          <w:sz w:val="22"/>
          <w:szCs w:val="22"/>
        </w:rPr>
        <w:t xml:space="preserve">Your tender </w:t>
      </w:r>
      <w:r w:rsidR="004229E1" w:rsidRPr="00304B2E">
        <w:rPr>
          <w:rFonts w:ascii="Arial" w:hAnsi="Arial" w:cs="Arial"/>
          <w:sz w:val="22"/>
          <w:szCs w:val="22"/>
        </w:rPr>
        <w:t xml:space="preserve">response </w:t>
      </w:r>
      <w:r w:rsidRPr="00304B2E">
        <w:rPr>
          <w:rFonts w:ascii="Arial" w:hAnsi="Arial" w:cs="Arial"/>
          <w:sz w:val="22"/>
          <w:szCs w:val="22"/>
        </w:rPr>
        <w:t xml:space="preserve">should be </w:t>
      </w:r>
      <w:r w:rsidR="004229E1" w:rsidRPr="00304B2E">
        <w:rPr>
          <w:rFonts w:ascii="Arial" w:hAnsi="Arial" w:cs="Arial"/>
          <w:sz w:val="22"/>
          <w:szCs w:val="22"/>
        </w:rPr>
        <w:t>emailed to</w:t>
      </w:r>
      <w:r w:rsidR="00B874A3" w:rsidRPr="00304B2E">
        <w:rPr>
          <w:rFonts w:ascii="Arial" w:hAnsi="Arial" w:cs="Arial"/>
          <w:sz w:val="22"/>
          <w:szCs w:val="22"/>
        </w:rPr>
        <w:t xml:space="preserve"> </w:t>
      </w:r>
      <w:r w:rsidR="009229C7" w:rsidRPr="00304B2E">
        <w:rPr>
          <w:rFonts w:ascii="Arial" w:hAnsi="Arial" w:cs="Arial"/>
          <w:sz w:val="22"/>
          <w:szCs w:val="22"/>
        </w:rPr>
        <w:t>helene.corrieu</w:t>
      </w:r>
      <w:r w:rsidR="00B874A3" w:rsidRPr="00304B2E">
        <w:rPr>
          <w:rFonts w:ascii="Arial" w:hAnsi="Arial" w:cs="Arial"/>
          <w:sz w:val="22"/>
          <w:szCs w:val="22"/>
        </w:rPr>
        <w:t>@rspb.org.uk</w:t>
      </w:r>
      <w:r w:rsidR="004229E1" w:rsidRPr="00304B2E">
        <w:rPr>
          <w:rFonts w:ascii="Arial" w:hAnsi="Arial" w:cs="Arial"/>
          <w:sz w:val="22"/>
          <w:szCs w:val="22"/>
        </w:rPr>
        <w:t xml:space="preserve"> </w:t>
      </w:r>
      <w:r w:rsidR="00B641AE" w:rsidRPr="00304B2E">
        <w:rPr>
          <w:rFonts w:ascii="Arial" w:hAnsi="Arial" w:cs="Arial"/>
          <w:sz w:val="22"/>
          <w:szCs w:val="22"/>
        </w:rPr>
        <w:t>or</w:t>
      </w:r>
      <w:r w:rsidR="00CA71B1" w:rsidRPr="00304B2E">
        <w:rPr>
          <w:rFonts w:ascii="Arial" w:hAnsi="Arial" w:cs="Arial"/>
          <w:sz w:val="22"/>
          <w:szCs w:val="22"/>
        </w:rPr>
        <w:t xml:space="preserve"> </w:t>
      </w:r>
      <w:r w:rsidR="00044E1B" w:rsidRPr="00304B2E">
        <w:rPr>
          <w:rFonts w:ascii="Arial" w:hAnsi="Arial" w:cs="Arial"/>
          <w:sz w:val="22"/>
          <w:szCs w:val="22"/>
        </w:rPr>
        <w:t>upload</w:t>
      </w:r>
      <w:r w:rsidR="00B641AE" w:rsidRPr="00304B2E">
        <w:rPr>
          <w:rFonts w:ascii="Arial" w:hAnsi="Arial" w:cs="Arial"/>
          <w:sz w:val="22"/>
          <w:szCs w:val="22"/>
        </w:rPr>
        <w:t>ed</w:t>
      </w:r>
      <w:r w:rsidR="00044E1B" w:rsidRPr="00304B2E">
        <w:rPr>
          <w:rFonts w:ascii="Arial" w:hAnsi="Arial" w:cs="Arial"/>
          <w:sz w:val="22"/>
          <w:szCs w:val="22"/>
        </w:rPr>
        <w:t xml:space="preserve"> to </w:t>
      </w:r>
      <w:r w:rsidR="3D0C1DEF" w:rsidRPr="00304B2E">
        <w:rPr>
          <w:rFonts w:ascii="Arial" w:hAnsi="Arial" w:cs="Arial"/>
          <w:sz w:val="22"/>
          <w:szCs w:val="22"/>
        </w:rPr>
        <w:t xml:space="preserve">Public Contracts Scotland </w:t>
      </w:r>
      <w:r w:rsidRPr="005D3657">
        <w:rPr>
          <w:rFonts w:ascii="Arial" w:hAnsi="Arial" w:cs="Arial"/>
          <w:sz w:val="22"/>
          <w:szCs w:val="22"/>
        </w:rPr>
        <w:t xml:space="preserve">by </w:t>
      </w:r>
      <w:r w:rsidR="00311A98" w:rsidRPr="005D3657">
        <w:rPr>
          <w:rFonts w:ascii="Arial" w:hAnsi="Arial" w:cs="Arial"/>
          <w:sz w:val="22"/>
          <w:szCs w:val="22"/>
        </w:rPr>
        <w:t>10am</w:t>
      </w:r>
      <w:r w:rsidR="003B5B3B" w:rsidRPr="005D3657">
        <w:rPr>
          <w:rFonts w:ascii="Arial" w:hAnsi="Arial" w:cs="Arial"/>
          <w:sz w:val="22"/>
          <w:szCs w:val="22"/>
        </w:rPr>
        <w:t xml:space="preserve"> on Monday </w:t>
      </w:r>
      <w:r w:rsidR="00255BE9" w:rsidRPr="005D3657">
        <w:rPr>
          <w:rFonts w:ascii="Arial" w:hAnsi="Arial" w:cs="Arial"/>
          <w:sz w:val="22"/>
          <w:szCs w:val="22"/>
        </w:rPr>
        <w:t>13</w:t>
      </w:r>
      <w:r w:rsidR="003B5B3B" w:rsidRPr="005D3657">
        <w:rPr>
          <w:rFonts w:ascii="Arial" w:hAnsi="Arial" w:cs="Arial"/>
          <w:sz w:val="22"/>
          <w:szCs w:val="22"/>
          <w:vertAlign w:val="superscript"/>
        </w:rPr>
        <w:t>th</w:t>
      </w:r>
      <w:r w:rsidR="003B5B3B" w:rsidRPr="005D3657">
        <w:rPr>
          <w:rFonts w:ascii="Arial" w:hAnsi="Arial" w:cs="Arial"/>
          <w:sz w:val="22"/>
          <w:szCs w:val="22"/>
        </w:rPr>
        <w:t xml:space="preserve"> </w:t>
      </w:r>
      <w:r w:rsidR="003C21B1" w:rsidRPr="005D3657">
        <w:rPr>
          <w:rFonts w:ascii="Arial" w:hAnsi="Arial" w:cs="Arial"/>
          <w:sz w:val="22"/>
          <w:szCs w:val="22"/>
        </w:rPr>
        <w:t>November 2023.</w:t>
      </w:r>
    </w:p>
    <w:p w14:paraId="41312BB6" w14:textId="77777777" w:rsidR="005B7C66" w:rsidRPr="00304B2E" w:rsidRDefault="005B7C66" w:rsidP="00683D63">
      <w:pPr>
        <w:jc w:val="both"/>
        <w:rPr>
          <w:rFonts w:ascii="Arial" w:hAnsi="Arial" w:cs="Arial"/>
          <w:sz w:val="22"/>
          <w:szCs w:val="22"/>
        </w:rPr>
      </w:pPr>
    </w:p>
    <w:p w14:paraId="41312BB7" w14:textId="3508C58B" w:rsidR="005B7C66" w:rsidRPr="00304B2E" w:rsidRDefault="005B7C66" w:rsidP="00683D63">
      <w:pPr>
        <w:jc w:val="both"/>
        <w:rPr>
          <w:rFonts w:ascii="Arial" w:hAnsi="Arial" w:cs="Arial"/>
          <w:sz w:val="22"/>
          <w:szCs w:val="22"/>
        </w:rPr>
      </w:pPr>
      <w:r w:rsidRPr="00304B2E">
        <w:rPr>
          <w:rFonts w:ascii="Arial" w:hAnsi="Arial" w:cs="Arial"/>
          <w:sz w:val="22"/>
          <w:szCs w:val="22"/>
        </w:rPr>
        <w:t xml:space="preserve">Only tenders submitted in accordance with the </w:t>
      </w:r>
      <w:r w:rsidR="00B874A3" w:rsidRPr="00304B2E">
        <w:rPr>
          <w:rFonts w:ascii="Arial" w:hAnsi="Arial" w:cs="Arial"/>
          <w:sz w:val="22"/>
          <w:szCs w:val="22"/>
        </w:rPr>
        <w:t>RSPB</w:t>
      </w:r>
      <w:r w:rsidRPr="00304B2E">
        <w:rPr>
          <w:rFonts w:ascii="Arial" w:hAnsi="Arial" w:cs="Arial"/>
          <w:sz w:val="22"/>
          <w:szCs w:val="22"/>
        </w:rPr>
        <w:t xml:space="preserve">’s </w:t>
      </w:r>
      <w:r w:rsidR="001B3197" w:rsidRPr="00304B2E">
        <w:rPr>
          <w:rFonts w:ascii="Arial" w:hAnsi="Arial" w:cs="Arial"/>
          <w:sz w:val="22"/>
          <w:szCs w:val="22"/>
        </w:rPr>
        <w:t>Terms and Conditions</w:t>
      </w:r>
      <w:r w:rsidRPr="00304B2E">
        <w:rPr>
          <w:rFonts w:ascii="Arial" w:hAnsi="Arial" w:cs="Arial"/>
          <w:sz w:val="22"/>
          <w:szCs w:val="22"/>
        </w:rPr>
        <w:t xml:space="preserve"> will be considered. Any tenders that are incomplete, or received after the time indicated</w:t>
      </w:r>
      <w:r w:rsidR="00191FD9" w:rsidRPr="00304B2E">
        <w:rPr>
          <w:rFonts w:ascii="Arial" w:hAnsi="Arial" w:cs="Arial"/>
          <w:sz w:val="22"/>
          <w:szCs w:val="22"/>
        </w:rPr>
        <w:t>,</w:t>
      </w:r>
      <w:r w:rsidRPr="00304B2E">
        <w:rPr>
          <w:rFonts w:ascii="Arial" w:hAnsi="Arial" w:cs="Arial"/>
          <w:sz w:val="22"/>
          <w:szCs w:val="22"/>
        </w:rPr>
        <w:t xml:space="preserve"> may be disregarded.</w:t>
      </w:r>
    </w:p>
    <w:p w14:paraId="41312BB8" w14:textId="77777777" w:rsidR="005B7C66" w:rsidRPr="00304B2E" w:rsidRDefault="005B7C66" w:rsidP="00683D63">
      <w:pPr>
        <w:jc w:val="both"/>
        <w:rPr>
          <w:rFonts w:ascii="Arial" w:hAnsi="Arial" w:cs="Arial"/>
          <w:sz w:val="22"/>
          <w:szCs w:val="22"/>
        </w:rPr>
      </w:pPr>
    </w:p>
    <w:p w14:paraId="7C21F9E7" w14:textId="01A83600" w:rsidR="00C81C87" w:rsidRPr="00304B2E" w:rsidRDefault="005B7C66" w:rsidP="00683D63">
      <w:pPr>
        <w:jc w:val="both"/>
        <w:rPr>
          <w:rFonts w:ascii="Arial" w:hAnsi="Arial" w:cs="Arial"/>
          <w:sz w:val="22"/>
          <w:szCs w:val="22"/>
        </w:rPr>
      </w:pPr>
      <w:r w:rsidRPr="00304B2E">
        <w:rPr>
          <w:rFonts w:ascii="Arial" w:hAnsi="Arial" w:cs="Arial"/>
          <w:sz w:val="22"/>
          <w:szCs w:val="22"/>
        </w:rPr>
        <w:t xml:space="preserve">If you wish to discuss any aspect of this tender prior to tendering, please </w:t>
      </w:r>
      <w:r w:rsidR="008D4422" w:rsidRPr="00304B2E">
        <w:rPr>
          <w:rFonts w:ascii="Arial" w:hAnsi="Arial" w:cs="Arial"/>
          <w:sz w:val="22"/>
          <w:szCs w:val="22"/>
        </w:rPr>
        <w:t>email</w:t>
      </w:r>
      <w:r w:rsidR="00B874A3" w:rsidRPr="00304B2E">
        <w:rPr>
          <w:rFonts w:ascii="Arial" w:hAnsi="Arial" w:cs="Arial"/>
          <w:sz w:val="22"/>
          <w:szCs w:val="22"/>
        </w:rPr>
        <w:t xml:space="preserve"> </w:t>
      </w:r>
      <w:hyperlink r:id="rId17" w:history="1">
        <w:r w:rsidR="00683D63" w:rsidRPr="00304B2E">
          <w:rPr>
            <w:rStyle w:val="Hyperlink"/>
            <w:rFonts w:ascii="Arial" w:hAnsi="Arial" w:cs="Arial"/>
            <w:sz w:val="22"/>
            <w:szCs w:val="22"/>
          </w:rPr>
          <w:t>helene.corrieu@rspb.org.uk</w:t>
        </w:r>
      </w:hyperlink>
      <w:r w:rsidR="00B0020B">
        <w:rPr>
          <w:rStyle w:val="Hyperlink"/>
          <w:rFonts w:ascii="Arial" w:hAnsi="Arial" w:cs="Arial"/>
          <w:color w:val="auto"/>
          <w:sz w:val="22"/>
          <w:szCs w:val="22"/>
          <w:u w:val="none"/>
        </w:rPr>
        <w:t xml:space="preserve"> or</w:t>
      </w:r>
      <w:r w:rsidR="00E1460D" w:rsidRPr="00304B2E">
        <w:rPr>
          <w:rStyle w:val="Hyperlink"/>
          <w:rFonts w:ascii="Arial" w:hAnsi="Arial" w:cs="Arial"/>
          <w:color w:val="auto"/>
          <w:sz w:val="22"/>
          <w:szCs w:val="22"/>
          <w:u w:val="none"/>
        </w:rPr>
        <w:t xml:space="preserve"> call </w:t>
      </w:r>
      <w:r w:rsidR="00E1460D" w:rsidRPr="00304B2E">
        <w:rPr>
          <w:rFonts w:ascii="Arial" w:hAnsi="Arial" w:cs="Arial"/>
          <w:sz w:val="22"/>
          <w:szCs w:val="22"/>
        </w:rPr>
        <w:t>07516 588 143</w:t>
      </w:r>
      <w:r w:rsidR="00B0020B">
        <w:rPr>
          <w:rFonts w:ascii="Arial" w:hAnsi="Arial" w:cs="Arial"/>
          <w:sz w:val="22"/>
          <w:szCs w:val="22"/>
        </w:rPr>
        <w:t>.</w:t>
      </w:r>
    </w:p>
    <w:p w14:paraId="5F649D3B" w14:textId="77777777" w:rsidR="00C81C87" w:rsidRPr="00304B2E" w:rsidRDefault="00C81C87" w:rsidP="00683D63">
      <w:pPr>
        <w:jc w:val="both"/>
        <w:rPr>
          <w:rFonts w:ascii="Arial" w:hAnsi="Arial" w:cs="Arial"/>
          <w:sz w:val="22"/>
          <w:szCs w:val="22"/>
        </w:rPr>
      </w:pPr>
    </w:p>
    <w:p w14:paraId="41312BB9" w14:textId="737BC535" w:rsidR="005B7C66" w:rsidRPr="00304B2E" w:rsidRDefault="005B7C66" w:rsidP="00683D63">
      <w:pPr>
        <w:jc w:val="both"/>
        <w:rPr>
          <w:rFonts w:ascii="Arial" w:hAnsi="Arial" w:cs="Arial"/>
          <w:sz w:val="22"/>
          <w:szCs w:val="22"/>
        </w:rPr>
      </w:pPr>
      <w:r w:rsidRPr="00304B2E">
        <w:rPr>
          <w:rFonts w:ascii="Arial" w:hAnsi="Arial" w:cs="Arial"/>
          <w:sz w:val="22"/>
          <w:szCs w:val="22"/>
        </w:rPr>
        <w:lastRenderedPageBreak/>
        <w:t xml:space="preserve">If you do not </w:t>
      </w:r>
      <w:r w:rsidR="002828BC" w:rsidRPr="00304B2E">
        <w:rPr>
          <w:rFonts w:ascii="Arial" w:hAnsi="Arial" w:cs="Arial"/>
          <w:sz w:val="22"/>
          <w:szCs w:val="22"/>
        </w:rPr>
        <w:t>wish to tender on this occasion</w:t>
      </w:r>
      <w:r w:rsidR="00062B22">
        <w:rPr>
          <w:rFonts w:ascii="Arial" w:hAnsi="Arial" w:cs="Arial"/>
          <w:sz w:val="22"/>
          <w:szCs w:val="22"/>
        </w:rPr>
        <w:t>,</w:t>
      </w:r>
      <w:r w:rsidRPr="00304B2E">
        <w:rPr>
          <w:rFonts w:ascii="Arial" w:hAnsi="Arial" w:cs="Arial"/>
          <w:sz w:val="22"/>
          <w:szCs w:val="22"/>
        </w:rPr>
        <w:t xml:space="preserve"> please </w:t>
      </w:r>
      <w:r w:rsidR="002828BC" w:rsidRPr="00304B2E">
        <w:rPr>
          <w:rFonts w:ascii="Arial" w:hAnsi="Arial" w:cs="Arial"/>
          <w:sz w:val="22"/>
          <w:szCs w:val="22"/>
        </w:rPr>
        <w:t>let us know</w:t>
      </w:r>
      <w:r w:rsidR="00C81C87" w:rsidRPr="00304B2E">
        <w:rPr>
          <w:rFonts w:ascii="Arial" w:hAnsi="Arial" w:cs="Arial"/>
          <w:sz w:val="22"/>
          <w:szCs w:val="22"/>
        </w:rPr>
        <w:t>.</w:t>
      </w:r>
    </w:p>
    <w:p w14:paraId="41312BBA" w14:textId="77777777" w:rsidR="005B7C66" w:rsidRPr="00304B2E" w:rsidRDefault="005B7C66" w:rsidP="00683D63">
      <w:pPr>
        <w:jc w:val="both"/>
        <w:rPr>
          <w:rFonts w:ascii="Arial" w:hAnsi="Arial" w:cs="Arial"/>
          <w:sz w:val="22"/>
          <w:szCs w:val="22"/>
        </w:rPr>
      </w:pPr>
    </w:p>
    <w:p w14:paraId="41312BBB" w14:textId="77777777" w:rsidR="005B7C66" w:rsidRPr="00304B2E" w:rsidRDefault="005B7C66" w:rsidP="00683D63">
      <w:pPr>
        <w:jc w:val="both"/>
        <w:rPr>
          <w:rFonts w:ascii="Arial" w:hAnsi="Arial" w:cs="Arial"/>
          <w:sz w:val="22"/>
          <w:szCs w:val="22"/>
        </w:rPr>
      </w:pPr>
      <w:r w:rsidRPr="00304B2E">
        <w:rPr>
          <w:rFonts w:ascii="Arial" w:hAnsi="Arial" w:cs="Arial"/>
          <w:sz w:val="22"/>
          <w:szCs w:val="22"/>
        </w:rPr>
        <w:t>Yours faithfully</w:t>
      </w:r>
    </w:p>
    <w:p w14:paraId="41312BBE" w14:textId="77777777" w:rsidR="005B7C66" w:rsidRPr="00304B2E" w:rsidRDefault="005B7C66" w:rsidP="00683D63">
      <w:pPr>
        <w:jc w:val="both"/>
        <w:rPr>
          <w:rFonts w:ascii="Arial" w:hAnsi="Arial" w:cs="Arial"/>
          <w:sz w:val="22"/>
          <w:szCs w:val="22"/>
        </w:rPr>
      </w:pPr>
    </w:p>
    <w:p w14:paraId="41312BC0" w14:textId="2C5AD9D2" w:rsidR="005B7C66" w:rsidRPr="00304B2E" w:rsidRDefault="009229C7" w:rsidP="00683D63">
      <w:pPr>
        <w:jc w:val="both"/>
        <w:rPr>
          <w:rFonts w:ascii="Arial" w:hAnsi="Arial" w:cs="Arial"/>
          <w:sz w:val="22"/>
          <w:szCs w:val="22"/>
        </w:rPr>
      </w:pPr>
      <w:r w:rsidRPr="00304B2E">
        <w:rPr>
          <w:rFonts w:ascii="Arial" w:hAnsi="Arial" w:cs="Arial"/>
          <w:sz w:val="22"/>
          <w:szCs w:val="22"/>
        </w:rPr>
        <w:t>Helene Corrieu</w:t>
      </w:r>
    </w:p>
    <w:p w14:paraId="61E39DEF" w14:textId="77777777" w:rsidR="00E1460D" w:rsidRPr="00304B2E" w:rsidRDefault="00F242F7" w:rsidP="00683D63">
      <w:pPr>
        <w:jc w:val="both"/>
        <w:rPr>
          <w:rFonts w:ascii="Arial" w:hAnsi="Arial" w:cs="Arial"/>
          <w:sz w:val="22"/>
          <w:szCs w:val="22"/>
        </w:rPr>
      </w:pPr>
      <w:r w:rsidRPr="00304B2E">
        <w:rPr>
          <w:rFonts w:ascii="Arial" w:hAnsi="Arial" w:cs="Arial"/>
          <w:sz w:val="22"/>
          <w:szCs w:val="22"/>
        </w:rPr>
        <w:t>Climate FORTH Project Officer – Visitor &amp; Business Engagement</w:t>
      </w:r>
    </w:p>
    <w:p w14:paraId="41312BC1" w14:textId="4F1E8BBC" w:rsidR="004229E1" w:rsidRPr="00304B2E" w:rsidRDefault="001E17E2" w:rsidP="00683D63">
      <w:pPr>
        <w:jc w:val="both"/>
        <w:rPr>
          <w:rFonts w:ascii="Arial" w:hAnsi="Arial" w:cs="Arial"/>
          <w:sz w:val="22"/>
          <w:szCs w:val="22"/>
        </w:rPr>
      </w:pPr>
      <w:r w:rsidRPr="00304B2E">
        <w:rPr>
          <w:rFonts w:ascii="Arial" w:hAnsi="Arial" w:cs="Arial"/>
          <w:sz w:val="22"/>
          <w:szCs w:val="22"/>
        </w:rPr>
        <w:t>Inner Forth Futures</w:t>
      </w:r>
    </w:p>
    <w:p w14:paraId="3D0698DA" w14:textId="333D0E95" w:rsidR="006C0385" w:rsidRDefault="001E17E2" w:rsidP="00683D63">
      <w:pPr>
        <w:jc w:val="both"/>
        <w:rPr>
          <w:rFonts w:ascii="Arial" w:hAnsi="Arial" w:cs="Arial"/>
          <w:sz w:val="22"/>
          <w:szCs w:val="22"/>
        </w:rPr>
      </w:pPr>
      <w:r w:rsidRPr="00304B2E">
        <w:rPr>
          <w:rFonts w:ascii="Arial" w:hAnsi="Arial" w:cs="Arial"/>
          <w:sz w:val="22"/>
          <w:szCs w:val="22"/>
        </w:rPr>
        <w:t>RSPB</w:t>
      </w:r>
    </w:p>
    <w:p w14:paraId="48652F83" w14:textId="77777777" w:rsidR="006C0385" w:rsidRDefault="006C0385">
      <w:pPr>
        <w:overflowPunct/>
        <w:autoSpaceDE/>
        <w:autoSpaceDN/>
        <w:adjustRightInd/>
        <w:textAlignment w:val="auto"/>
        <w:rPr>
          <w:rFonts w:ascii="Arial" w:hAnsi="Arial" w:cs="Arial"/>
          <w:sz w:val="22"/>
          <w:szCs w:val="22"/>
        </w:rPr>
      </w:pPr>
      <w:r>
        <w:rPr>
          <w:rFonts w:ascii="Arial" w:hAnsi="Arial" w:cs="Arial"/>
          <w:sz w:val="22"/>
          <w:szCs w:val="22"/>
        </w:rPr>
        <w:br w:type="page"/>
      </w:r>
    </w:p>
    <w:p w14:paraId="794CDCD6" w14:textId="208E6E26" w:rsidR="35E2975D" w:rsidRDefault="35E2975D" w:rsidP="35E2975D">
      <w:pPr>
        <w:jc w:val="both"/>
        <w:rPr>
          <w:rFonts w:ascii="Arial" w:hAnsi="Arial" w:cs="Arial"/>
          <w:sz w:val="22"/>
          <w:szCs w:val="22"/>
        </w:rPr>
      </w:pPr>
    </w:p>
    <w:tbl>
      <w:tblPr>
        <w:tblW w:w="0" w:type="auto"/>
        <w:tblLook w:val="01E0" w:firstRow="1" w:lastRow="1" w:firstColumn="1" w:lastColumn="1" w:noHBand="0" w:noVBand="0"/>
      </w:tblPr>
      <w:tblGrid>
        <w:gridCol w:w="4758"/>
        <w:gridCol w:w="4766"/>
      </w:tblGrid>
      <w:tr w:rsidR="00397BDF" w:rsidRPr="003D577D" w14:paraId="41312BC7" w14:textId="77777777" w:rsidTr="00F723B1">
        <w:trPr>
          <w:trHeight w:val="1163"/>
        </w:trPr>
        <w:tc>
          <w:tcPr>
            <w:tcW w:w="4870" w:type="dxa"/>
          </w:tcPr>
          <w:p w14:paraId="41312BC3" w14:textId="6BE097D8" w:rsidR="00397BDF" w:rsidRPr="003D577D" w:rsidRDefault="00724C2F" w:rsidP="007C20FB">
            <w:pPr>
              <w:rPr>
                <w:rFonts w:ascii="Arial" w:hAnsi="Arial" w:cs="Arial"/>
                <w:b/>
                <w:sz w:val="28"/>
                <w:szCs w:val="28"/>
              </w:rPr>
            </w:pPr>
            <w:r w:rsidRPr="003D577D">
              <w:rPr>
                <w:rFonts w:ascii="Arial" w:hAnsi="Arial" w:cs="Arial"/>
                <w:sz w:val="22"/>
                <w:szCs w:val="22"/>
              </w:rPr>
              <w:br w:type="page"/>
            </w:r>
            <w:r w:rsidR="00205B7F">
              <w:rPr>
                <w:rFonts w:ascii="Arial" w:hAnsi="Arial" w:cs="Arial"/>
                <w:b/>
                <w:noProof/>
                <w:sz w:val="28"/>
                <w:szCs w:val="28"/>
              </w:rPr>
              <w:drawing>
                <wp:inline distT="0" distB="0" distL="0" distR="0" wp14:anchorId="6E434203" wp14:editId="03EF7BBA">
                  <wp:extent cx="885825" cy="8858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85825" cy="885825"/>
                          </a:xfrm>
                          <a:prstGeom prst="rect">
                            <a:avLst/>
                          </a:prstGeom>
                          <a:noFill/>
                          <a:ln>
                            <a:noFill/>
                          </a:ln>
                        </pic:spPr>
                      </pic:pic>
                    </a:graphicData>
                  </a:graphic>
                </wp:inline>
              </w:drawing>
            </w:r>
            <w:r w:rsidR="00F723B1">
              <w:t xml:space="preserve">  </w:t>
            </w:r>
            <w:r w:rsidR="00205B7F">
              <w:rPr>
                <w:noProof/>
              </w:rPr>
              <w:drawing>
                <wp:inline distT="0" distB="0" distL="0" distR="0" wp14:anchorId="505A3B9C" wp14:editId="161073D9">
                  <wp:extent cx="828675" cy="8191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28675" cy="819150"/>
                          </a:xfrm>
                          <a:prstGeom prst="rect">
                            <a:avLst/>
                          </a:prstGeom>
                          <a:noFill/>
                          <a:ln>
                            <a:noFill/>
                          </a:ln>
                        </pic:spPr>
                      </pic:pic>
                    </a:graphicData>
                  </a:graphic>
                </wp:inline>
              </w:drawing>
            </w:r>
            <w:r w:rsidR="00F723B1">
              <w:t xml:space="preserve"> </w:t>
            </w:r>
            <w:r w:rsidR="00F723B1">
              <w:rPr>
                <w:rFonts w:ascii="Arial" w:hAnsi="Arial" w:cs="Arial"/>
                <w:b/>
                <w:noProof/>
                <w:color w:val="000000"/>
                <w:sz w:val="28"/>
                <w:szCs w:val="28"/>
                <w:shd w:val="clear" w:color="auto" w:fill="FFFFFF"/>
              </w:rPr>
              <w:t xml:space="preserve">  </w:t>
            </w:r>
            <w:r w:rsidR="001C4C7B">
              <w:rPr>
                <w:noProof/>
                <w:lang w:eastAsia="en-GB"/>
              </w:rPr>
              <w:drawing>
                <wp:inline distT="0" distB="0" distL="0" distR="0" wp14:anchorId="38DCC838" wp14:editId="6BC52519">
                  <wp:extent cx="800100" cy="800100"/>
                  <wp:effectExtent l="0" t="0" r="0" b="0"/>
                  <wp:docPr id="6" name="Picture 6"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10;&#10;Description automatically generated with medium confidenc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00100" cy="800100"/>
                          </a:xfrm>
                          <a:prstGeom prst="rect">
                            <a:avLst/>
                          </a:prstGeom>
                          <a:noFill/>
                          <a:ln>
                            <a:noFill/>
                          </a:ln>
                        </pic:spPr>
                      </pic:pic>
                    </a:graphicData>
                  </a:graphic>
                </wp:inline>
              </w:drawing>
            </w:r>
          </w:p>
        </w:tc>
        <w:tc>
          <w:tcPr>
            <w:tcW w:w="4870" w:type="dxa"/>
          </w:tcPr>
          <w:p w14:paraId="41312BC4" w14:textId="77777777" w:rsidR="00397BDF" w:rsidRPr="003D577D" w:rsidRDefault="00397BDF" w:rsidP="007C20FB">
            <w:pPr>
              <w:rPr>
                <w:rFonts w:ascii="Arial" w:hAnsi="Arial" w:cs="Arial"/>
                <w:b/>
                <w:sz w:val="28"/>
                <w:szCs w:val="28"/>
              </w:rPr>
            </w:pPr>
            <w:r w:rsidRPr="003D577D">
              <w:rPr>
                <w:rFonts w:ascii="Arial" w:hAnsi="Arial" w:cs="Arial"/>
                <w:b/>
                <w:sz w:val="28"/>
                <w:szCs w:val="28"/>
              </w:rPr>
              <w:t>Document A</w:t>
            </w:r>
          </w:p>
          <w:p w14:paraId="41312BC5" w14:textId="77777777" w:rsidR="00397BDF" w:rsidRPr="003D577D" w:rsidRDefault="00397BDF" w:rsidP="007C20FB">
            <w:pPr>
              <w:rPr>
                <w:rFonts w:ascii="Arial" w:hAnsi="Arial" w:cs="Arial"/>
                <w:b/>
                <w:sz w:val="28"/>
                <w:szCs w:val="28"/>
              </w:rPr>
            </w:pPr>
          </w:p>
          <w:p w14:paraId="41312BC6" w14:textId="77777777" w:rsidR="00397BDF" w:rsidRPr="003D577D" w:rsidRDefault="00397BDF" w:rsidP="007C20FB">
            <w:pPr>
              <w:rPr>
                <w:rFonts w:ascii="Arial" w:hAnsi="Arial" w:cs="Arial"/>
                <w:b/>
                <w:sz w:val="26"/>
                <w:szCs w:val="22"/>
              </w:rPr>
            </w:pPr>
            <w:r w:rsidRPr="003D577D">
              <w:rPr>
                <w:rFonts w:ascii="Arial" w:hAnsi="Arial" w:cs="Arial"/>
                <w:b/>
                <w:sz w:val="28"/>
                <w:szCs w:val="28"/>
              </w:rPr>
              <w:t>Instructions and information</w:t>
            </w:r>
          </w:p>
        </w:tc>
      </w:tr>
    </w:tbl>
    <w:p w14:paraId="41312BC8" w14:textId="77777777" w:rsidR="00B27CAA" w:rsidRPr="003D577D" w:rsidRDefault="00B27CAA">
      <w:pPr>
        <w:rPr>
          <w:rFonts w:ascii="Arial" w:hAnsi="Arial" w:cs="Arial"/>
          <w:sz w:val="22"/>
          <w:szCs w:val="22"/>
        </w:rPr>
      </w:pPr>
    </w:p>
    <w:p w14:paraId="41312BC9" w14:textId="77777777" w:rsidR="00397BDF" w:rsidRPr="003D577D" w:rsidRDefault="00397BDF" w:rsidP="0079443A">
      <w:pPr>
        <w:pStyle w:val="Header"/>
        <w:numPr>
          <w:ilvl w:val="0"/>
          <w:numId w:val="4"/>
        </w:numPr>
        <w:tabs>
          <w:tab w:val="clear" w:pos="4153"/>
          <w:tab w:val="clear" w:pos="8306"/>
        </w:tabs>
        <w:spacing w:after="120"/>
        <w:jc w:val="both"/>
        <w:rPr>
          <w:rFonts w:ascii="Arial" w:hAnsi="Arial" w:cs="Arial"/>
          <w:sz w:val="22"/>
          <w:szCs w:val="22"/>
        </w:rPr>
      </w:pPr>
      <w:r w:rsidRPr="003D577D">
        <w:rPr>
          <w:rFonts w:ascii="Arial" w:hAnsi="Arial" w:cs="Arial"/>
          <w:sz w:val="22"/>
          <w:szCs w:val="22"/>
        </w:rPr>
        <w:t xml:space="preserve">This </w:t>
      </w:r>
      <w:r w:rsidR="004D4109">
        <w:rPr>
          <w:rFonts w:ascii="Arial" w:hAnsi="Arial" w:cs="Arial"/>
          <w:sz w:val="22"/>
          <w:szCs w:val="22"/>
        </w:rPr>
        <w:t>document</w:t>
      </w:r>
      <w:r w:rsidRPr="003D577D">
        <w:rPr>
          <w:rFonts w:ascii="Arial" w:hAnsi="Arial" w:cs="Arial"/>
          <w:sz w:val="22"/>
          <w:szCs w:val="22"/>
        </w:rPr>
        <w:t xml:space="preserve"> is designed to be completed electronically. You are required to mark boxes, insert information or submit additional documentation in response to the questions herein. Whilst the text boxes should expand as you add text, if there is insufficient space for your response please attach a separate document clearly marked with the name of your Company, the reference number and the number(s) of the question(s) to which it relates. Please ‘sign’ this document by adding your name to the end of </w:t>
      </w:r>
      <w:r w:rsidR="009F0F41" w:rsidRPr="003D577D">
        <w:rPr>
          <w:rFonts w:ascii="Arial" w:hAnsi="Arial" w:cs="Arial"/>
          <w:sz w:val="22"/>
          <w:szCs w:val="22"/>
        </w:rPr>
        <w:t>Document G</w:t>
      </w:r>
      <w:r w:rsidRPr="003D577D">
        <w:rPr>
          <w:rFonts w:ascii="Arial" w:hAnsi="Arial" w:cs="Arial"/>
          <w:sz w:val="22"/>
          <w:szCs w:val="22"/>
        </w:rPr>
        <w:t>.</w:t>
      </w:r>
    </w:p>
    <w:p w14:paraId="41312BCA" w14:textId="77777777" w:rsidR="00397BDF" w:rsidRPr="003D577D" w:rsidRDefault="00397BDF" w:rsidP="0079443A">
      <w:pPr>
        <w:pStyle w:val="Header"/>
        <w:numPr>
          <w:ilvl w:val="0"/>
          <w:numId w:val="4"/>
        </w:numPr>
        <w:tabs>
          <w:tab w:val="clear" w:pos="4153"/>
          <w:tab w:val="clear" w:pos="8306"/>
        </w:tabs>
        <w:spacing w:after="120"/>
        <w:jc w:val="both"/>
        <w:rPr>
          <w:rFonts w:ascii="Arial" w:hAnsi="Arial" w:cs="Arial"/>
          <w:sz w:val="22"/>
          <w:szCs w:val="22"/>
        </w:rPr>
      </w:pPr>
      <w:r w:rsidRPr="003D577D">
        <w:rPr>
          <w:rFonts w:ascii="Arial" w:hAnsi="Arial" w:cs="Arial"/>
          <w:sz w:val="22"/>
          <w:szCs w:val="22"/>
        </w:rPr>
        <w:t xml:space="preserve">If you are unable to comply with a request for information or provide documentation requested then a written account explaining the absence of the information must accompany the return of this </w:t>
      </w:r>
      <w:r w:rsidR="004D4109">
        <w:rPr>
          <w:rFonts w:ascii="Arial" w:hAnsi="Arial" w:cs="Arial"/>
          <w:sz w:val="22"/>
          <w:szCs w:val="22"/>
        </w:rPr>
        <w:t>tender</w:t>
      </w:r>
      <w:r w:rsidRPr="003D577D">
        <w:rPr>
          <w:rFonts w:ascii="Arial" w:hAnsi="Arial" w:cs="Arial"/>
          <w:sz w:val="22"/>
          <w:szCs w:val="22"/>
        </w:rPr>
        <w:t>. Please be aware that the failure to respond to any of the questions, without a written reason, may result in a negative evaluation of that element within the overall evaluation of this questionnaire.</w:t>
      </w:r>
    </w:p>
    <w:p w14:paraId="41312BCB" w14:textId="77777777" w:rsidR="00397BDF" w:rsidRPr="003D577D" w:rsidRDefault="00397BDF" w:rsidP="0079443A">
      <w:pPr>
        <w:pStyle w:val="Header"/>
        <w:numPr>
          <w:ilvl w:val="0"/>
          <w:numId w:val="4"/>
        </w:numPr>
        <w:tabs>
          <w:tab w:val="clear" w:pos="4153"/>
          <w:tab w:val="clear" w:pos="8306"/>
        </w:tabs>
        <w:spacing w:after="120"/>
        <w:jc w:val="both"/>
        <w:rPr>
          <w:rFonts w:ascii="Arial" w:hAnsi="Arial" w:cs="Arial"/>
          <w:sz w:val="22"/>
          <w:szCs w:val="22"/>
        </w:rPr>
      </w:pPr>
      <w:r w:rsidRPr="003D577D">
        <w:rPr>
          <w:rFonts w:ascii="Arial" w:hAnsi="Arial" w:cs="Arial"/>
          <w:sz w:val="22"/>
          <w:szCs w:val="22"/>
        </w:rPr>
        <w:t xml:space="preserve">The </w:t>
      </w:r>
      <w:r w:rsidR="00B874A3" w:rsidRPr="003D577D">
        <w:rPr>
          <w:rFonts w:ascii="Arial" w:hAnsi="Arial" w:cs="Arial"/>
          <w:sz w:val="22"/>
          <w:szCs w:val="22"/>
        </w:rPr>
        <w:t>RSPB</w:t>
      </w:r>
      <w:r w:rsidRPr="003D577D">
        <w:rPr>
          <w:rFonts w:ascii="Arial" w:hAnsi="Arial" w:cs="Arial"/>
          <w:sz w:val="22"/>
          <w:szCs w:val="22"/>
        </w:rPr>
        <w:t xml:space="preserve"> may require supplementary information or clarification or further evidence of the information given. The </w:t>
      </w:r>
      <w:r w:rsidR="00B874A3" w:rsidRPr="003D577D">
        <w:rPr>
          <w:rFonts w:ascii="Arial" w:hAnsi="Arial" w:cs="Arial"/>
          <w:sz w:val="22"/>
          <w:szCs w:val="22"/>
        </w:rPr>
        <w:t>RSPB</w:t>
      </w:r>
      <w:r w:rsidRPr="003D577D">
        <w:rPr>
          <w:rFonts w:ascii="Arial" w:hAnsi="Arial" w:cs="Arial"/>
          <w:sz w:val="22"/>
          <w:szCs w:val="22"/>
        </w:rPr>
        <w:t xml:space="preserve"> may wish to visit reference sites given as evidence of relevant experience.</w:t>
      </w:r>
    </w:p>
    <w:p w14:paraId="41312BCC" w14:textId="6360C718" w:rsidR="00397BDF" w:rsidRPr="003D577D" w:rsidRDefault="00397BDF" w:rsidP="0079443A">
      <w:pPr>
        <w:pStyle w:val="Header"/>
        <w:numPr>
          <w:ilvl w:val="0"/>
          <w:numId w:val="4"/>
        </w:numPr>
        <w:tabs>
          <w:tab w:val="clear" w:pos="4153"/>
          <w:tab w:val="clear" w:pos="8306"/>
        </w:tabs>
        <w:spacing w:after="120"/>
        <w:jc w:val="both"/>
        <w:rPr>
          <w:rFonts w:ascii="Arial" w:hAnsi="Arial" w:cs="Arial"/>
          <w:sz w:val="22"/>
          <w:szCs w:val="22"/>
        </w:rPr>
      </w:pPr>
      <w:r w:rsidRPr="003D577D">
        <w:rPr>
          <w:rFonts w:ascii="Arial" w:hAnsi="Arial" w:cs="Arial"/>
          <w:sz w:val="22"/>
          <w:szCs w:val="22"/>
        </w:rPr>
        <w:t xml:space="preserve">The </w:t>
      </w:r>
      <w:r w:rsidR="00B874A3" w:rsidRPr="003D577D">
        <w:rPr>
          <w:rFonts w:ascii="Arial" w:hAnsi="Arial" w:cs="Arial"/>
          <w:sz w:val="22"/>
          <w:szCs w:val="22"/>
        </w:rPr>
        <w:t>RSPB</w:t>
      </w:r>
      <w:r w:rsidRPr="003D577D">
        <w:rPr>
          <w:rFonts w:ascii="Arial" w:hAnsi="Arial" w:cs="Arial"/>
          <w:sz w:val="22"/>
          <w:szCs w:val="22"/>
        </w:rPr>
        <w:t xml:space="preserve"> may request interviews with all or a selection of applicants</w:t>
      </w:r>
      <w:r w:rsidR="001B3197" w:rsidRPr="003D577D">
        <w:rPr>
          <w:rFonts w:ascii="Arial" w:hAnsi="Arial" w:cs="Arial"/>
          <w:sz w:val="22"/>
          <w:szCs w:val="22"/>
        </w:rPr>
        <w:t xml:space="preserve"> or none</w:t>
      </w:r>
      <w:r w:rsidRPr="003D577D">
        <w:rPr>
          <w:rFonts w:ascii="Arial" w:hAnsi="Arial" w:cs="Arial"/>
          <w:sz w:val="22"/>
          <w:szCs w:val="22"/>
        </w:rPr>
        <w:t>. Applicants will be notified in due course.</w:t>
      </w:r>
      <w:r w:rsidR="001B3197" w:rsidRPr="003D577D">
        <w:rPr>
          <w:rFonts w:ascii="Arial" w:hAnsi="Arial" w:cs="Arial"/>
          <w:sz w:val="22"/>
          <w:szCs w:val="22"/>
        </w:rPr>
        <w:t xml:space="preserve"> The ability of </w:t>
      </w:r>
      <w:r w:rsidR="003C1134">
        <w:rPr>
          <w:rFonts w:ascii="Arial" w:hAnsi="Arial" w:cs="Arial"/>
          <w:sz w:val="22"/>
          <w:szCs w:val="22"/>
        </w:rPr>
        <w:t>operators</w:t>
      </w:r>
      <w:r w:rsidR="003C1134" w:rsidRPr="003D577D">
        <w:rPr>
          <w:rFonts w:ascii="Arial" w:hAnsi="Arial" w:cs="Arial"/>
          <w:sz w:val="22"/>
          <w:szCs w:val="22"/>
        </w:rPr>
        <w:t xml:space="preserve"> </w:t>
      </w:r>
      <w:r w:rsidR="001B3197" w:rsidRPr="003D577D">
        <w:rPr>
          <w:rFonts w:ascii="Arial" w:hAnsi="Arial" w:cs="Arial"/>
          <w:sz w:val="22"/>
          <w:szCs w:val="22"/>
        </w:rPr>
        <w:t>may also be determined by, amongst other factors, references, certification, site visits and ‘mystery shopping’.</w:t>
      </w:r>
    </w:p>
    <w:p w14:paraId="41312BCD" w14:textId="77777777" w:rsidR="00397BDF" w:rsidRPr="003D577D" w:rsidRDefault="00397BDF" w:rsidP="0079443A">
      <w:pPr>
        <w:pStyle w:val="Header"/>
        <w:numPr>
          <w:ilvl w:val="0"/>
          <w:numId w:val="4"/>
        </w:numPr>
        <w:tabs>
          <w:tab w:val="clear" w:pos="4153"/>
          <w:tab w:val="clear" w:pos="8306"/>
        </w:tabs>
        <w:spacing w:after="120"/>
        <w:jc w:val="both"/>
        <w:rPr>
          <w:rFonts w:ascii="Arial" w:hAnsi="Arial" w:cs="Arial"/>
          <w:sz w:val="22"/>
          <w:szCs w:val="22"/>
        </w:rPr>
      </w:pPr>
      <w:r w:rsidRPr="003D577D">
        <w:rPr>
          <w:rFonts w:ascii="Arial" w:hAnsi="Arial" w:cs="Arial"/>
          <w:sz w:val="22"/>
          <w:szCs w:val="22"/>
        </w:rPr>
        <w:t>Please answer the questions specifically for your company, NOT for the group if you are part of a group of companies. Please note the term “Company” refers to: Sole proprietor, partnership, incorporated company, co-operative, or voluntary organisation as appropriate.</w:t>
      </w:r>
    </w:p>
    <w:p w14:paraId="41312BCE" w14:textId="77777777" w:rsidR="00514EC5" w:rsidRPr="003D577D" w:rsidRDefault="004D4109" w:rsidP="0079443A">
      <w:pPr>
        <w:numPr>
          <w:ilvl w:val="0"/>
          <w:numId w:val="4"/>
        </w:numPr>
        <w:overflowPunct/>
        <w:autoSpaceDE/>
        <w:autoSpaceDN/>
        <w:adjustRightInd/>
        <w:spacing w:before="100" w:beforeAutospacing="1" w:after="100" w:afterAutospacing="1"/>
        <w:jc w:val="both"/>
        <w:textAlignment w:val="auto"/>
        <w:rPr>
          <w:rFonts w:ascii="Arial" w:hAnsi="Arial" w:cs="Arial"/>
          <w:sz w:val="22"/>
          <w:szCs w:val="22"/>
        </w:rPr>
      </w:pPr>
      <w:r>
        <w:rPr>
          <w:rFonts w:ascii="Arial" w:hAnsi="Arial" w:cs="Arial"/>
          <w:sz w:val="22"/>
          <w:szCs w:val="22"/>
        </w:rPr>
        <w:t>During the term of this a</w:t>
      </w:r>
      <w:r w:rsidR="00514EC5" w:rsidRPr="003D577D">
        <w:rPr>
          <w:rFonts w:ascii="Arial" w:hAnsi="Arial" w:cs="Arial"/>
          <w:sz w:val="22"/>
          <w:szCs w:val="22"/>
        </w:rPr>
        <w:t>greement and for 1 year thereafter, neither party shall solicit to work for it any person who is or was employed by the other party and who has been involved in the provision of the Services at any time during the preceding 12 months. For the avoidance of doubt, if a person who is or was employed by the other party at the relevant time responds to a publicly advertised recruitment campaign, the recruiting party shall not be deemed to have solicited that person from the other party. If either party is in breach of this it shall pay to the other party an amount equivalent to the gross salary paid by that other party to the relevant employee for the final 12 months of employment.</w:t>
      </w:r>
    </w:p>
    <w:p w14:paraId="41312BCF" w14:textId="77777777" w:rsidR="00013724" w:rsidRPr="003D577D" w:rsidRDefault="00013724" w:rsidP="0079443A">
      <w:pPr>
        <w:pStyle w:val="Header"/>
        <w:numPr>
          <w:ilvl w:val="0"/>
          <w:numId w:val="4"/>
        </w:numPr>
        <w:tabs>
          <w:tab w:val="clear" w:pos="4153"/>
          <w:tab w:val="clear" w:pos="8306"/>
        </w:tabs>
        <w:spacing w:after="120"/>
        <w:jc w:val="both"/>
        <w:rPr>
          <w:rFonts w:ascii="Arial" w:hAnsi="Arial" w:cs="Arial"/>
          <w:sz w:val="22"/>
          <w:szCs w:val="22"/>
        </w:rPr>
      </w:pPr>
      <w:r w:rsidRPr="003D577D">
        <w:rPr>
          <w:rFonts w:ascii="Arial" w:hAnsi="Arial" w:cs="Arial"/>
          <w:sz w:val="22"/>
          <w:szCs w:val="22"/>
        </w:rPr>
        <w:t>No charge will be made to the RSPB by applicants for any preparation costs accrued during the tender process, whether the applicant was successful or not.</w:t>
      </w:r>
    </w:p>
    <w:p w14:paraId="00EF07DF" w14:textId="77777777" w:rsidR="007D67F9" w:rsidRDefault="00013724" w:rsidP="0079443A">
      <w:pPr>
        <w:pStyle w:val="Header"/>
        <w:numPr>
          <w:ilvl w:val="0"/>
          <w:numId w:val="4"/>
        </w:numPr>
        <w:tabs>
          <w:tab w:val="clear" w:pos="4153"/>
          <w:tab w:val="clear" w:pos="8306"/>
        </w:tabs>
        <w:spacing w:after="120"/>
        <w:jc w:val="both"/>
        <w:rPr>
          <w:rFonts w:ascii="Arial" w:hAnsi="Arial" w:cs="Arial"/>
          <w:sz w:val="22"/>
          <w:szCs w:val="22"/>
        </w:rPr>
      </w:pPr>
      <w:r w:rsidRPr="003D577D">
        <w:rPr>
          <w:rFonts w:ascii="Arial" w:hAnsi="Arial" w:cs="Arial"/>
          <w:sz w:val="22"/>
          <w:szCs w:val="22"/>
        </w:rPr>
        <w:t>You are invited to submit your best offer for the work as detailed below. The RSPB reserves the right to undertake post-tender negotiations.</w:t>
      </w:r>
    </w:p>
    <w:p w14:paraId="41312BD1" w14:textId="1F436C50" w:rsidR="00397BDF" w:rsidRPr="007D67F9" w:rsidRDefault="00397BDF" w:rsidP="0079443A">
      <w:pPr>
        <w:pStyle w:val="Header"/>
        <w:numPr>
          <w:ilvl w:val="0"/>
          <w:numId w:val="4"/>
        </w:numPr>
        <w:tabs>
          <w:tab w:val="clear" w:pos="4153"/>
          <w:tab w:val="clear" w:pos="8306"/>
        </w:tabs>
        <w:spacing w:after="120"/>
        <w:jc w:val="both"/>
        <w:rPr>
          <w:rFonts w:ascii="Arial" w:hAnsi="Arial" w:cs="Arial"/>
          <w:sz w:val="22"/>
          <w:szCs w:val="22"/>
        </w:rPr>
      </w:pPr>
      <w:r w:rsidRPr="007D67F9">
        <w:rPr>
          <w:rFonts w:ascii="Arial" w:hAnsi="Arial" w:cs="Arial"/>
          <w:sz w:val="22"/>
          <w:szCs w:val="22"/>
        </w:rPr>
        <w:t xml:space="preserve">If you require any further information or clarification regarding this tender please email </w:t>
      </w:r>
      <w:r w:rsidR="009229C7" w:rsidRPr="009229C7">
        <w:rPr>
          <w:rFonts w:ascii="Arial" w:hAnsi="Arial" w:cs="Arial"/>
          <w:sz w:val="22"/>
          <w:szCs w:val="22"/>
        </w:rPr>
        <w:t>helene.corrieu</w:t>
      </w:r>
      <w:r w:rsidRPr="009229C7">
        <w:rPr>
          <w:rFonts w:ascii="Arial" w:hAnsi="Arial" w:cs="Arial"/>
          <w:sz w:val="22"/>
          <w:szCs w:val="22"/>
        </w:rPr>
        <w:t>@</w:t>
      </w:r>
      <w:r w:rsidR="00B874A3" w:rsidRPr="009229C7">
        <w:rPr>
          <w:rFonts w:ascii="Arial" w:hAnsi="Arial" w:cs="Arial"/>
          <w:sz w:val="22"/>
          <w:szCs w:val="22"/>
        </w:rPr>
        <w:t>rspb</w:t>
      </w:r>
      <w:r w:rsidRPr="009229C7">
        <w:rPr>
          <w:rFonts w:ascii="Arial" w:hAnsi="Arial" w:cs="Arial"/>
          <w:sz w:val="22"/>
          <w:szCs w:val="22"/>
        </w:rPr>
        <w:t>.</w:t>
      </w:r>
      <w:r w:rsidR="00B874A3" w:rsidRPr="009229C7">
        <w:rPr>
          <w:rFonts w:ascii="Arial" w:hAnsi="Arial" w:cs="Arial"/>
          <w:sz w:val="22"/>
          <w:szCs w:val="22"/>
        </w:rPr>
        <w:t>org.uk</w:t>
      </w:r>
      <w:r w:rsidR="00A450CF">
        <w:rPr>
          <w:rFonts w:ascii="Arial" w:hAnsi="Arial" w:cs="Arial"/>
          <w:sz w:val="22"/>
          <w:szCs w:val="22"/>
        </w:rPr>
        <w:t xml:space="preserve"> or call</w:t>
      </w:r>
      <w:r w:rsidR="00A450CF" w:rsidRPr="35360E25">
        <w:rPr>
          <w:rFonts w:ascii="Arial" w:hAnsi="Arial" w:cs="Arial"/>
          <w:color w:val="FF0000"/>
          <w:sz w:val="22"/>
          <w:szCs w:val="22"/>
        </w:rPr>
        <w:t xml:space="preserve"> </w:t>
      </w:r>
      <w:r w:rsidR="00F94E0F" w:rsidRPr="00E1460D">
        <w:rPr>
          <w:rFonts w:ascii="Arial" w:hAnsi="Arial" w:cs="Arial"/>
          <w:sz w:val="22"/>
          <w:szCs w:val="22"/>
        </w:rPr>
        <w:t>07516 588 143</w:t>
      </w:r>
      <w:r w:rsidR="00A450CF">
        <w:rPr>
          <w:rFonts w:ascii="Arial" w:hAnsi="Arial" w:cs="Arial"/>
          <w:sz w:val="22"/>
          <w:szCs w:val="22"/>
        </w:rPr>
        <w:t>.</w:t>
      </w:r>
    </w:p>
    <w:p w14:paraId="2781AE2B" w14:textId="6E6A9624" w:rsidR="000A3D29" w:rsidRPr="00596E31" w:rsidRDefault="00564B58" w:rsidP="0079443A">
      <w:pPr>
        <w:pStyle w:val="Header"/>
        <w:numPr>
          <w:ilvl w:val="0"/>
          <w:numId w:val="4"/>
        </w:numPr>
        <w:tabs>
          <w:tab w:val="clear" w:pos="4153"/>
          <w:tab w:val="clear" w:pos="8306"/>
        </w:tabs>
        <w:spacing w:after="120"/>
        <w:jc w:val="both"/>
        <w:rPr>
          <w:rStyle w:val="eop"/>
          <w:rFonts w:ascii="Arial" w:hAnsi="Arial" w:cs="Arial"/>
          <w:sz w:val="22"/>
          <w:szCs w:val="22"/>
        </w:rPr>
      </w:pPr>
      <w:r w:rsidRPr="003D577D">
        <w:rPr>
          <w:rFonts w:ascii="Arial" w:hAnsi="Arial" w:cs="Arial"/>
          <w:sz w:val="22"/>
          <w:szCs w:val="22"/>
        </w:rPr>
        <w:t xml:space="preserve">It should be noted that in any </w:t>
      </w:r>
      <w:r w:rsidR="00417176">
        <w:rPr>
          <w:rFonts w:ascii="Arial" w:hAnsi="Arial" w:cs="Arial"/>
          <w:sz w:val="22"/>
          <w:szCs w:val="22"/>
        </w:rPr>
        <w:t>contractual relationship</w:t>
      </w:r>
      <w:r w:rsidRPr="003D577D">
        <w:rPr>
          <w:rFonts w:ascii="Arial" w:hAnsi="Arial" w:cs="Arial"/>
          <w:sz w:val="22"/>
          <w:szCs w:val="22"/>
        </w:rPr>
        <w:t xml:space="preserve"> that is subsequently entered into, reference will be made to the detailed information provided in the formal response to this tender document provided by the successful organisation. Thus answers and information given in your reply will become a binding part of the contractual </w:t>
      </w:r>
      <w:r w:rsidR="00763BE4">
        <w:rPr>
          <w:rFonts w:ascii="Arial" w:hAnsi="Arial" w:cs="Arial"/>
          <w:sz w:val="22"/>
          <w:szCs w:val="22"/>
        </w:rPr>
        <w:t>obligations</w:t>
      </w:r>
      <w:r w:rsidRPr="003D577D">
        <w:rPr>
          <w:rFonts w:ascii="Arial" w:hAnsi="Arial" w:cs="Arial"/>
          <w:sz w:val="22"/>
          <w:szCs w:val="22"/>
        </w:rPr>
        <w:t xml:space="preserve"> between yourselves and the RSPB.</w:t>
      </w:r>
    </w:p>
    <w:p w14:paraId="41312BD3" w14:textId="77777777" w:rsidR="00397BDF" w:rsidRPr="00304B2E" w:rsidRDefault="001B3197" w:rsidP="00683D63">
      <w:pPr>
        <w:pStyle w:val="Header"/>
        <w:tabs>
          <w:tab w:val="clear" w:pos="4153"/>
          <w:tab w:val="clear" w:pos="8306"/>
        </w:tabs>
        <w:rPr>
          <w:rFonts w:ascii="Arial" w:hAnsi="Arial" w:cs="Arial"/>
          <w:sz w:val="22"/>
          <w:szCs w:val="22"/>
        </w:rPr>
      </w:pPr>
      <w:r w:rsidRPr="003D577D">
        <w:rPr>
          <w:rFonts w:ascii="Arial" w:hAnsi="Arial" w:cs="Arial"/>
          <w:sz w:val="22"/>
          <w:szCs w:val="22"/>
        </w:rPr>
        <w:br w:type="page"/>
      </w:r>
    </w:p>
    <w:p w14:paraId="41312BD4" w14:textId="77777777" w:rsidR="00397BDF" w:rsidRPr="00304B2E" w:rsidRDefault="00397BDF" w:rsidP="0079443A">
      <w:pPr>
        <w:numPr>
          <w:ilvl w:val="0"/>
          <w:numId w:val="4"/>
        </w:numPr>
        <w:tabs>
          <w:tab w:val="left" w:pos="-1440"/>
        </w:tabs>
        <w:overflowPunct/>
        <w:autoSpaceDE/>
        <w:autoSpaceDN/>
        <w:adjustRightInd/>
        <w:jc w:val="both"/>
        <w:textAlignment w:val="auto"/>
        <w:rPr>
          <w:rFonts w:ascii="Arial" w:hAnsi="Arial" w:cs="Arial"/>
          <w:color w:val="000000"/>
          <w:sz w:val="22"/>
          <w:szCs w:val="22"/>
        </w:rPr>
      </w:pPr>
      <w:r w:rsidRPr="00304B2E">
        <w:rPr>
          <w:rFonts w:ascii="Arial" w:hAnsi="Arial" w:cs="Arial"/>
          <w:bCs/>
          <w:sz w:val="22"/>
          <w:szCs w:val="22"/>
        </w:rPr>
        <w:lastRenderedPageBreak/>
        <w:t>Timetable</w:t>
      </w:r>
    </w:p>
    <w:p w14:paraId="6104FCC9" w14:textId="77777777" w:rsidR="00F22732" w:rsidRPr="00304B2E" w:rsidRDefault="00F22732" w:rsidP="00683D63">
      <w:pPr>
        <w:tabs>
          <w:tab w:val="left" w:pos="-1440"/>
        </w:tabs>
        <w:overflowPunct/>
        <w:autoSpaceDE/>
        <w:autoSpaceDN/>
        <w:adjustRightInd/>
        <w:jc w:val="both"/>
        <w:textAlignment w:val="auto"/>
        <w:rPr>
          <w:rFonts w:ascii="Arial" w:hAnsi="Arial" w:cs="Arial"/>
          <w:color w:val="000000"/>
          <w:sz w:val="22"/>
          <w:szCs w:val="22"/>
        </w:rPr>
      </w:pPr>
    </w:p>
    <w:tbl>
      <w:tblPr>
        <w:tblW w:w="0" w:type="auto"/>
        <w:tblInd w:w="5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30"/>
        <w:gridCol w:w="3176"/>
      </w:tblGrid>
      <w:tr w:rsidR="00F22732" w:rsidRPr="00304B2E" w14:paraId="2E044A8D" w14:textId="77777777" w:rsidTr="5CADB924">
        <w:trPr>
          <w:trHeight w:val="310"/>
        </w:trPr>
        <w:tc>
          <w:tcPr>
            <w:tcW w:w="5837" w:type="dxa"/>
          </w:tcPr>
          <w:p w14:paraId="2D8C21DF" w14:textId="77777777" w:rsidR="00F22732" w:rsidRPr="00304B2E" w:rsidRDefault="00F22732" w:rsidP="00683D63">
            <w:pPr>
              <w:tabs>
                <w:tab w:val="left" w:pos="-1440"/>
              </w:tabs>
              <w:jc w:val="both"/>
              <w:rPr>
                <w:rFonts w:ascii="Arial" w:hAnsi="Arial" w:cs="Arial"/>
                <w:b/>
                <w:bCs/>
                <w:color w:val="000000"/>
                <w:sz w:val="22"/>
                <w:szCs w:val="22"/>
              </w:rPr>
            </w:pPr>
            <w:r w:rsidRPr="00304B2E">
              <w:rPr>
                <w:rFonts w:ascii="Arial" w:hAnsi="Arial" w:cs="Arial"/>
                <w:b/>
                <w:bCs/>
                <w:color w:val="000000"/>
                <w:sz w:val="22"/>
                <w:szCs w:val="22"/>
              </w:rPr>
              <w:t>Activity</w:t>
            </w:r>
          </w:p>
        </w:tc>
        <w:tc>
          <w:tcPr>
            <w:tcW w:w="3179" w:type="dxa"/>
          </w:tcPr>
          <w:p w14:paraId="73FC382F" w14:textId="77777777" w:rsidR="00F22732" w:rsidRPr="00304B2E" w:rsidRDefault="00F22732" w:rsidP="00683D63">
            <w:pPr>
              <w:tabs>
                <w:tab w:val="left" w:pos="-1440"/>
              </w:tabs>
              <w:jc w:val="both"/>
              <w:rPr>
                <w:rFonts w:ascii="Arial" w:hAnsi="Arial" w:cs="Arial"/>
                <w:b/>
                <w:bCs/>
                <w:color w:val="000000"/>
                <w:sz w:val="22"/>
                <w:szCs w:val="22"/>
              </w:rPr>
            </w:pPr>
            <w:r w:rsidRPr="00304B2E">
              <w:rPr>
                <w:rFonts w:ascii="Arial" w:hAnsi="Arial" w:cs="Arial"/>
                <w:b/>
                <w:bCs/>
                <w:color w:val="000000"/>
                <w:sz w:val="22"/>
                <w:szCs w:val="22"/>
              </w:rPr>
              <w:t>Date/Deadline</w:t>
            </w:r>
          </w:p>
        </w:tc>
      </w:tr>
      <w:tr w:rsidR="00F22732" w:rsidRPr="00304B2E" w14:paraId="7F3EAAF6" w14:textId="77777777" w:rsidTr="5CADB924">
        <w:tc>
          <w:tcPr>
            <w:tcW w:w="5837" w:type="dxa"/>
          </w:tcPr>
          <w:p w14:paraId="75ACD737" w14:textId="77777777" w:rsidR="00F22732" w:rsidRPr="00304B2E" w:rsidRDefault="00F22732" w:rsidP="00683D63">
            <w:pPr>
              <w:tabs>
                <w:tab w:val="left" w:pos="-1440"/>
              </w:tabs>
              <w:jc w:val="both"/>
              <w:rPr>
                <w:rFonts w:ascii="Arial" w:hAnsi="Arial" w:cs="Arial"/>
                <w:color w:val="000000"/>
                <w:sz w:val="22"/>
                <w:szCs w:val="22"/>
                <w:highlight w:val="yellow"/>
              </w:rPr>
            </w:pPr>
            <w:r w:rsidRPr="00304B2E">
              <w:rPr>
                <w:rFonts w:ascii="Arial" w:hAnsi="Arial" w:cs="Arial"/>
                <w:color w:val="000000"/>
                <w:sz w:val="22"/>
                <w:szCs w:val="22"/>
              </w:rPr>
              <w:t>Invitation to Tender issued</w:t>
            </w:r>
          </w:p>
        </w:tc>
        <w:tc>
          <w:tcPr>
            <w:tcW w:w="3179" w:type="dxa"/>
          </w:tcPr>
          <w:p w14:paraId="02C94A93" w14:textId="6932584A" w:rsidR="00F22732" w:rsidRPr="00311A98" w:rsidRDefault="00CA1264" w:rsidP="00683D63">
            <w:pPr>
              <w:tabs>
                <w:tab w:val="left" w:pos="-1440"/>
              </w:tabs>
              <w:jc w:val="both"/>
              <w:rPr>
                <w:rFonts w:ascii="Arial" w:hAnsi="Arial" w:cs="Arial"/>
                <w:color w:val="FF0000"/>
                <w:sz w:val="22"/>
                <w:szCs w:val="22"/>
              </w:rPr>
            </w:pPr>
            <w:r w:rsidRPr="00A435AE">
              <w:rPr>
                <w:rFonts w:ascii="Arial" w:hAnsi="Arial" w:cs="Arial"/>
                <w:sz w:val="22"/>
                <w:szCs w:val="22"/>
              </w:rPr>
              <w:t xml:space="preserve">10th </w:t>
            </w:r>
            <w:r w:rsidR="00D55643" w:rsidRPr="00A435AE">
              <w:rPr>
                <w:rFonts w:ascii="Arial" w:hAnsi="Arial" w:cs="Arial"/>
                <w:sz w:val="22"/>
                <w:szCs w:val="22"/>
              </w:rPr>
              <w:t>October</w:t>
            </w:r>
            <w:r w:rsidR="00F22732" w:rsidRPr="00A435AE">
              <w:rPr>
                <w:rFonts w:ascii="Arial" w:hAnsi="Arial" w:cs="Arial"/>
                <w:sz w:val="22"/>
                <w:szCs w:val="22"/>
              </w:rPr>
              <w:t xml:space="preserve"> 2023</w:t>
            </w:r>
          </w:p>
        </w:tc>
      </w:tr>
      <w:tr w:rsidR="00F22732" w:rsidRPr="00304B2E" w14:paraId="05E95249" w14:textId="77777777" w:rsidTr="5CADB924">
        <w:tc>
          <w:tcPr>
            <w:tcW w:w="5837" w:type="dxa"/>
            <w:shd w:val="clear" w:color="auto" w:fill="auto"/>
          </w:tcPr>
          <w:p w14:paraId="22319D1A" w14:textId="77777777" w:rsidR="00F22732" w:rsidRPr="00304B2E" w:rsidRDefault="00F22732" w:rsidP="00683D63">
            <w:pPr>
              <w:tabs>
                <w:tab w:val="left" w:pos="-1440"/>
              </w:tabs>
              <w:jc w:val="both"/>
              <w:rPr>
                <w:rFonts w:ascii="Arial" w:hAnsi="Arial" w:cs="Arial"/>
                <w:color w:val="000000"/>
                <w:sz w:val="22"/>
                <w:szCs w:val="22"/>
                <w:highlight w:val="yellow"/>
              </w:rPr>
            </w:pPr>
            <w:r w:rsidRPr="00304B2E">
              <w:rPr>
                <w:rFonts w:ascii="Arial" w:hAnsi="Arial" w:cs="Arial"/>
                <w:color w:val="000000"/>
                <w:sz w:val="22"/>
                <w:szCs w:val="22"/>
              </w:rPr>
              <w:t>Tender documents to be returned</w:t>
            </w:r>
          </w:p>
        </w:tc>
        <w:tc>
          <w:tcPr>
            <w:tcW w:w="3179" w:type="dxa"/>
          </w:tcPr>
          <w:p w14:paraId="6464B10E" w14:textId="01F10396" w:rsidR="00F22732" w:rsidRPr="00D857CC" w:rsidRDefault="00033E16" w:rsidP="00683D63">
            <w:pPr>
              <w:tabs>
                <w:tab w:val="left" w:pos="-1440"/>
              </w:tabs>
              <w:jc w:val="both"/>
              <w:rPr>
                <w:rFonts w:ascii="Arial" w:hAnsi="Arial" w:cs="Arial"/>
                <w:sz w:val="22"/>
                <w:szCs w:val="22"/>
              </w:rPr>
            </w:pPr>
            <w:r w:rsidRPr="00D857CC">
              <w:rPr>
                <w:rFonts w:ascii="Arial" w:hAnsi="Arial" w:cs="Arial"/>
                <w:sz w:val="22"/>
                <w:szCs w:val="22"/>
              </w:rPr>
              <w:t>10am</w:t>
            </w:r>
            <w:r w:rsidR="000800E0" w:rsidRPr="00D857CC">
              <w:rPr>
                <w:rFonts w:ascii="Arial" w:hAnsi="Arial" w:cs="Arial"/>
                <w:sz w:val="22"/>
                <w:szCs w:val="22"/>
              </w:rPr>
              <w:t xml:space="preserve"> on </w:t>
            </w:r>
            <w:r w:rsidR="00255BE9" w:rsidRPr="00D857CC">
              <w:rPr>
                <w:rFonts w:ascii="Arial" w:hAnsi="Arial" w:cs="Arial"/>
                <w:sz w:val="22"/>
                <w:szCs w:val="22"/>
              </w:rPr>
              <w:t>13th</w:t>
            </w:r>
            <w:r w:rsidR="00255BE9" w:rsidRPr="00D857CC">
              <w:rPr>
                <w:rFonts w:ascii="Arial" w:hAnsi="Arial" w:cs="Arial"/>
                <w:sz w:val="22"/>
                <w:szCs w:val="22"/>
                <w:vertAlign w:val="superscript"/>
              </w:rPr>
              <w:t xml:space="preserve"> </w:t>
            </w:r>
            <w:r w:rsidR="00D55643" w:rsidRPr="00D857CC">
              <w:rPr>
                <w:rFonts w:ascii="Arial" w:hAnsi="Arial" w:cs="Arial"/>
                <w:sz w:val="22"/>
                <w:szCs w:val="22"/>
              </w:rPr>
              <w:t>November</w:t>
            </w:r>
            <w:r w:rsidR="00F22732" w:rsidRPr="00D857CC">
              <w:rPr>
                <w:rFonts w:ascii="Arial" w:hAnsi="Arial" w:cs="Arial"/>
                <w:sz w:val="22"/>
                <w:szCs w:val="22"/>
              </w:rPr>
              <w:t xml:space="preserve"> 2023</w:t>
            </w:r>
          </w:p>
        </w:tc>
      </w:tr>
      <w:tr w:rsidR="00F22732" w:rsidRPr="00304B2E" w14:paraId="220C64E9" w14:textId="77777777" w:rsidTr="5CADB924">
        <w:trPr>
          <w:trHeight w:val="1080"/>
        </w:trPr>
        <w:tc>
          <w:tcPr>
            <w:tcW w:w="5837" w:type="dxa"/>
          </w:tcPr>
          <w:p w14:paraId="19D401D7" w14:textId="06747DBF" w:rsidR="00F22732" w:rsidRPr="00304B2E" w:rsidRDefault="240A372C" w:rsidP="00683D63">
            <w:pPr>
              <w:jc w:val="both"/>
              <w:rPr>
                <w:rFonts w:ascii="Arial" w:hAnsi="Arial" w:cs="Arial"/>
                <w:color w:val="000000"/>
                <w:sz w:val="22"/>
                <w:szCs w:val="22"/>
                <w:highlight w:val="yellow"/>
              </w:rPr>
            </w:pPr>
            <w:r w:rsidRPr="00304B2E">
              <w:rPr>
                <w:rFonts w:ascii="Arial" w:hAnsi="Arial" w:cs="Arial"/>
                <w:color w:val="000000"/>
                <w:sz w:val="22"/>
                <w:szCs w:val="22"/>
              </w:rPr>
              <w:t>Tender evaluation</w:t>
            </w:r>
            <w:r w:rsidR="458BE10F" w:rsidRPr="00304B2E">
              <w:rPr>
                <w:rFonts w:ascii="Arial" w:hAnsi="Arial" w:cs="Arial"/>
                <w:color w:val="000000"/>
                <w:sz w:val="22"/>
                <w:szCs w:val="22"/>
              </w:rPr>
              <w:t xml:space="preserve"> and preferred </w:t>
            </w:r>
            <w:r w:rsidR="00BC5A90">
              <w:rPr>
                <w:rFonts w:ascii="Arial" w:hAnsi="Arial" w:cs="Arial"/>
                <w:color w:val="000000"/>
                <w:sz w:val="22"/>
                <w:szCs w:val="22"/>
              </w:rPr>
              <w:t>provider</w:t>
            </w:r>
            <w:r w:rsidR="458BE10F" w:rsidRPr="00304B2E">
              <w:rPr>
                <w:rFonts w:ascii="Arial" w:hAnsi="Arial" w:cs="Arial"/>
                <w:color w:val="000000"/>
                <w:sz w:val="22"/>
                <w:szCs w:val="22"/>
              </w:rPr>
              <w:t xml:space="preserve"> identified</w:t>
            </w:r>
            <w:r w:rsidRPr="00304B2E">
              <w:rPr>
                <w:rFonts w:ascii="Arial" w:hAnsi="Arial" w:cs="Arial"/>
                <w:sz w:val="22"/>
                <w:szCs w:val="22"/>
              </w:rPr>
              <w:br/>
            </w:r>
            <w:r w:rsidR="458BE10F" w:rsidRPr="00304B2E">
              <w:rPr>
                <w:rFonts w:ascii="Arial" w:hAnsi="Arial" w:cs="Arial"/>
                <w:sz w:val="22"/>
                <w:szCs w:val="22"/>
              </w:rPr>
              <w:t xml:space="preserve">Any required additional </w:t>
            </w:r>
            <w:r w:rsidR="2FC7BE9C" w:rsidRPr="00304B2E">
              <w:rPr>
                <w:rFonts w:ascii="Arial" w:hAnsi="Arial" w:cs="Arial"/>
                <w:sz w:val="22"/>
                <w:szCs w:val="22"/>
              </w:rPr>
              <w:t>certificates and declarations</w:t>
            </w:r>
            <w:r w:rsidR="458BE10F" w:rsidRPr="00304B2E">
              <w:rPr>
                <w:rFonts w:ascii="Arial" w:hAnsi="Arial" w:cs="Arial"/>
                <w:sz w:val="22"/>
                <w:szCs w:val="22"/>
              </w:rPr>
              <w:t xml:space="preserve"> to be su</w:t>
            </w:r>
            <w:r w:rsidR="6F22D46A" w:rsidRPr="00304B2E">
              <w:rPr>
                <w:rFonts w:ascii="Arial" w:hAnsi="Arial" w:cs="Arial"/>
                <w:sz w:val="22"/>
                <w:szCs w:val="22"/>
              </w:rPr>
              <w:t>pplied</w:t>
            </w:r>
            <w:r w:rsidR="458BE10F" w:rsidRPr="00304B2E">
              <w:rPr>
                <w:rFonts w:ascii="Arial" w:hAnsi="Arial" w:cs="Arial"/>
                <w:sz w:val="22"/>
                <w:szCs w:val="22"/>
              </w:rPr>
              <w:t xml:space="preserve"> by preferred provider</w:t>
            </w:r>
            <w:r w:rsidR="009E00D8">
              <w:rPr>
                <w:rFonts w:ascii="Arial" w:hAnsi="Arial" w:cs="Arial"/>
                <w:sz w:val="22"/>
                <w:szCs w:val="22"/>
              </w:rPr>
              <w:t>.</w:t>
            </w:r>
          </w:p>
          <w:p w14:paraId="63067915" w14:textId="7E38690C" w:rsidR="00F22732" w:rsidRPr="00304B2E" w:rsidRDefault="00F22732" w:rsidP="00683D63">
            <w:pPr>
              <w:jc w:val="both"/>
              <w:rPr>
                <w:rFonts w:ascii="Arial" w:hAnsi="Arial" w:cs="Arial"/>
                <w:sz w:val="22"/>
                <w:szCs w:val="22"/>
              </w:rPr>
            </w:pPr>
          </w:p>
        </w:tc>
        <w:tc>
          <w:tcPr>
            <w:tcW w:w="3179" w:type="dxa"/>
          </w:tcPr>
          <w:p w14:paraId="4714FCA1" w14:textId="252E01D3" w:rsidR="00C147A0" w:rsidRPr="00D857CC" w:rsidRDefault="00231389" w:rsidP="00683D63">
            <w:pPr>
              <w:jc w:val="both"/>
              <w:rPr>
                <w:rFonts w:ascii="Arial" w:hAnsi="Arial" w:cs="Arial"/>
                <w:sz w:val="22"/>
                <w:szCs w:val="22"/>
              </w:rPr>
            </w:pPr>
            <w:r w:rsidRPr="00D857CC">
              <w:rPr>
                <w:rFonts w:ascii="Arial" w:hAnsi="Arial" w:cs="Arial"/>
                <w:sz w:val="22"/>
                <w:szCs w:val="22"/>
              </w:rPr>
              <w:t xml:space="preserve">w/c </w:t>
            </w:r>
            <w:r w:rsidR="00DF5517" w:rsidRPr="00D857CC">
              <w:rPr>
                <w:rFonts w:ascii="Arial" w:hAnsi="Arial" w:cs="Arial"/>
                <w:sz w:val="22"/>
                <w:szCs w:val="22"/>
              </w:rPr>
              <w:t>13</w:t>
            </w:r>
            <w:r w:rsidRPr="00D857CC">
              <w:rPr>
                <w:rFonts w:ascii="Arial" w:hAnsi="Arial" w:cs="Arial"/>
                <w:sz w:val="22"/>
                <w:szCs w:val="22"/>
                <w:vertAlign w:val="superscript"/>
              </w:rPr>
              <w:t>th</w:t>
            </w:r>
            <w:r w:rsidRPr="00D857CC">
              <w:rPr>
                <w:rFonts w:ascii="Arial" w:hAnsi="Arial" w:cs="Arial"/>
                <w:sz w:val="22"/>
                <w:szCs w:val="22"/>
              </w:rPr>
              <w:t xml:space="preserve"> </w:t>
            </w:r>
            <w:r w:rsidR="00D55643" w:rsidRPr="00D857CC">
              <w:rPr>
                <w:rFonts w:ascii="Arial" w:hAnsi="Arial" w:cs="Arial"/>
                <w:sz w:val="22"/>
                <w:szCs w:val="22"/>
              </w:rPr>
              <w:t>Novembe</w:t>
            </w:r>
            <w:r w:rsidR="7797E140" w:rsidRPr="00D857CC">
              <w:rPr>
                <w:rFonts w:ascii="Arial" w:hAnsi="Arial" w:cs="Arial"/>
                <w:sz w:val="22"/>
                <w:szCs w:val="22"/>
              </w:rPr>
              <w:t>r 2023</w:t>
            </w:r>
          </w:p>
          <w:p w14:paraId="0A600E2C" w14:textId="4B58D6E1" w:rsidR="008D2C3E" w:rsidRPr="00D857CC" w:rsidRDefault="008D2C3E" w:rsidP="00683D63">
            <w:pPr>
              <w:jc w:val="both"/>
              <w:rPr>
                <w:rFonts w:ascii="Arial" w:hAnsi="Arial" w:cs="Arial"/>
                <w:sz w:val="22"/>
                <w:szCs w:val="22"/>
              </w:rPr>
            </w:pPr>
          </w:p>
        </w:tc>
      </w:tr>
      <w:tr w:rsidR="2949928B" w:rsidRPr="00304B2E" w14:paraId="05CA57E0" w14:textId="77777777" w:rsidTr="5CADB924">
        <w:trPr>
          <w:trHeight w:val="300"/>
        </w:trPr>
        <w:tc>
          <w:tcPr>
            <w:tcW w:w="5837" w:type="dxa"/>
            <w:shd w:val="clear" w:color="auto" w:fill="auto"/>
          </w:tcPr>
          <w:p w14:paraId="55D7A0DF" w14:textId="7F490CE8" w:rsidR="542CEDDE" w:rsidRPr="00494E3E" w:rsidRDefault="00C14F6E" w:rsidP="00683D63">
            <w:pPr>
              <w:pStyle w:val="Default"/>
              <w:jc w:val="both"/>
              <w:rPr>
                <w:sz w:val="22"/>
                <w:szCs w:val="22"/>
              </w:rPr>
            </w:pPr>
            <w:r>
              <w:rPr>
                <w:sz w:val="22"/>
                <w:szCs w:val="22"/>
              </w:rPr>
              <w:t>Award of</w:t>
            </w:r>
            <w:r w:rsidR="00AB35EF">
              <w:rPr>
                <w:sz w:val="22"/>
                <w:szCs w:val="22"/>
              </w:rPr>
              <w:t xml:space="preserve"> </w:t>
            </w:r>
            <w:r w:rsidR="00F52397">
              <w:rPr>
                <w:sz w:val="22"/>
                <w:szCs w:val="22"/>
              </w:rPr>
              <w:t>contract</w:t>
            </w:r>
          </w:p>
        </w:tc>
        <w:tc>
          <w:tcPr>
            <w:tcW w:w="3179" w:type="dxa"/>
          </w:tcPr>
          <w:p w14:paraId="219E5865" w14:textId="304A284E" w:rsidR="542CEDDE" w:rsidRPr="00822B99" w:rsidRDefault="244A32E0" w:rsidP="00683D63">
            <w:pPr>
              <w:jc w:val="both"/>
              <w:rPr>
                <w:rFonts w:ascii="Arial" w:hAnsi="Arial" w:cs="Arial"/>
                <w:sz w:val="22"/>
                <w:szCs w:val="22"/>
              </w:rPr>
            </w:pPr>
            <w:r w:rsidRPr="00A435AE">
              <w:rPr>
                <w:rFonts w:ascii="Arial" w:hAnsi="Arial" w:cs="Arial"/>
                <w:sz w:val="22"/>
                <w:szCs w:val="22"/>
              </w:rPr>
              <w:t>w/c 2</w:t>
            </w:r>
            <w:r w:rsidR="50A68457" w:rsidRPr="00A435AE">
              <w:rPr>
                <w:rFonts w:ascii="Arial" w:hAnsi="Arial" w:cs="Arial"/>
                <w:sz w:val="22"/>
                <w:szCs w:val="22"/>
              </w:rPr>
              <w:t>0</w:t>
            </w:r>
            <w:r w:rsidRPr="00A435AE">
              <w:rPr>
                <w:rFonts w:ascii="Arial" w:hAnsi="Arial" w:cs="Arial"/>
                <w:sz w:val="22"/>
                <w:szCs w:val="22"/>
                <w:vertAlign w:val="superscript"/>
              </w:rPr>
              <w:t>th</w:t>
            </w:r>
            <w:r w:rsidRPr="00A435AE">
              <w:rPr>
                <w:rFonts w:ascii="Arial" w:hAnsi="Arial" w:cs="Arial"/>
                <w:sz w:val="22"/>
                <w:szCs w:val="22"/>
              </w:rPr>
              <w:t xml:space="preserve"> </w:t>
            </w:r>
            <w:r w:rsidR="2D2CDEC1" w:rsidRPr="00A435AE">
              <w:rPr>
                <w:rFonts w:ascii="Arial" w:hAnsi="Arial" w:cs="Arial"/>
                <w:sz w:val="22"/>
                <w:szCs w:val="22"/>
              </w:rPr>
              <w:t>November</w:t>
            </w:r>
            <w:r w:rsidR="450C00D2" w:rsidRPr="00A435AE">
              <w:rPr>
                <w:rFonts w:ascii="Arial" w:hAnsi="Arial" w:cs="Arial"/>
                <w:sz w:val="22"/>
                <w:szCs w:val="22"/>
              </w:rPr>
              <w:t xml:space="preserve"> 2023</w:t>
            </w:r>
          </w:p>
          <w:p w14:paraId="676701FD" w14:textId="1FB101AA" w:rsidR="2949928B" w:rsidRPr="00822B99" w:rsidRDefault="2949928B" w:rsidP="00683D63">
            <w:pPr>
              <w:jc w:val="both"/>
              <w:rPr>
                <w:rFonts w:ascii="Arial" w:hAnsi="Arial" w:cs="Arial"/>
                <w:sz w:val="22"/>
                <w:szCs w:val="22"/>
              </w:rPr>
            </w:pPr>
          </w:p>
        </w:tc>
      </w:tr>
      <w:tr w:rsidR="00F22732" w:rsidRPr="00304B2E" w14:paraId="2087BC3C" w14:textId="77777777" w:rsidTr="5CADB924">
        <w:tc>
          <w:tcPr>
            <w:tcW w:w="5837" w:type="dxa"/>
            <w:shd w:val="clear" w:color="auto" w:fill="auto"/>
          </w:tcPr>
          <w:p w14:paraId="5087F797" w14:textId="4B821CDD" w:rsidR="00F22732" w:rsidRPr="00494E3E" w:rsidRDefault="00822B99" w:rsidP="00683D63">
            <w:pPr>
              <w:pStyle w:val="Default"/>
              <w:jc w:val="both"/>
              <w:rPr>
                <w:sz w:val="22"/>
                <w:szCs w:val="22"/>
              </w:rPr>
            </w:pPr>
            <w:r>
              <w:rPr>
                <w:sz w:val="22"/>
                <w:szCs w:val="22"/>
              </w:rPr>
              <w:t>Start-up</w:t>
            </w:r>
            <w:r w:rsidRPr="00494E3E">
              <w:rPr>
                <w:sz w:val="22"/>
                <w:szCs w:val="22"/>
              </w:rPr>
              <w:t xml:space="preserve"> </w:t>
            </w:r>
            <w:r w:rsidR="00F22732" w:rsidRPr="00494E3E">
              <w:rPr>
                <w:sz w:val="22"/>
                <w:szCs w:val="22"/>
              </w:rPr>
              <w:t xml:space="preserve">meeting with </w:t>
            </w:r>
            <w:r w:rsidR="009135C0" w:rsidRPr="00494E3E">
              <w:rPr>
                <w:sz w:val="22"/>
                <w:szCs w:val="22"/>
              </w:rPr>
              <w:t>Climate FORTH team</w:t>
            </w:r>
          </w:p>
        </w:tc>
        <w:tc>
          <w:tcPr>
            <w:tcW w:w="3179" w:type="dxa"/>
          </w:tcPr>
          <w:p w14:paraId="0B32377F" w14:textId="17890D8D" w:rsidR="00F22732" w:rsidRPr="00311A98" w:rsidRDefault="00A435AE" w:rsidP="12DD0029">
            <w:pPr>
              <w:jc w:val="both"/>
              <w:rPr>
                <w:rFonts w:ascii="Arial" w:hAnsi="Arial" w:cs="Arial"/>
                <w:color w:val="FF0000"/>
                <w:sz w:val="22"/>
                <w:szCs w:val="22"/>
              </w:rPr>
            </w:pPr>
            <w:r>
              <w:rPr>
                <w:rFonts w:ascii="Arial" w:hAnsi="Arial" w:cs="Arial"/>
                <w:sz w:val="22"/>
                <w:szCs w:val="22"/>
              </w:rPr>
              <w:t>w</w:t>
            </w:r>
            <w:r w:rsidR="00822B99" w:rsidRPr="00A435AE">
              <w:rPr>
                <w:rFonts w:ascii="Arial" w:hAnsi="Arial" w:cs="Arial"/>
                <w:sz w:val="22"/>
                <w:szCs w:val="22"/>
              </w:rPr>
              <w:t>/c 27</w:t>
            </w:r>
            <w:r w:rsidR="00822B99" w:rsidRPr="00A435AE">
              <w:rPr>
                <w:rFonts w:ascii="Arial" w:hAnsi="Arial" w:cs="Arial"/>
                <w:sz w:val="22"/>
                <w:szCs w:val="22"/>
                <w:vertAlign w:val="superscript"/>
              </w:rPr>
              <w:t>th</w:t>
            </w:r>
            <w:r w:rsidR="00822B99" w:rsidRPr="00A435AE">
              <w:rPr>
                <w:rFonts w:ascii="Arial" w:hAnsi="Arial" w:cs="Arial"/>
                <w:sz w:val="22"/>
                <w:szCs w:val="22"/>
              </w:rPr>
              <w:t xml:space="preserve"> November 2023</w:t>
            </w:r>
          </w:p>
        </w:tc>
      </w:tr>
      <w:tr w:rsidR="00F22732" w:rsidRPr="00304B2E" w14:paraId="5640F3DF" w14:textId="77777777" w:rsidTr="5CADB924">
        <w:tc>
          <w:tcPr>
            <w:tcW w:w="5837" w:type="dxa"/>
            <w:shd w:val="clear" w:color="auto" w:fill="auto"/>
          </w:tcPr>
          <w:p w14:paraId="124D0D03" w14:textId="2372F31F" w:rsidR="001D739A" w:rsidRPr="00494E3E" w:rsidRDefault="00CC77FA" w:rsidP="00683D63">
            <w:pPr>
              <w:pStyle w:val="Default"/>
              <w:jc w:val="both"/>
              <w:rPr>
                <w:sz w:val="22"/>
                <w:szCs w:val="22"/>
              </w:rPr>
            </w:pPr>
            <w:r>
              <w:rPr>
                <w:sz w:val="22"/>
                <w:szCs w:val="22"/>
              </w:rPr>
              <w:t>Phase 1: Service development</w:t>
            </w:r>
            <w:r w:rsidR="00CC11F5">
              <w:rPr>
                <w:sz w:val="22"/>
                <w:szCs w:val="22"/>
              </w:rPr>
              <w:t xml:space="preserve">: </w:t>
            </w:r>
            <w:r w:rsidR="00BC5A90" w:rsidRPr="31FC9A61">
              <w:rPr>
                <w:sz w:val="22"/>
                <w:szCs w:val="22"/>
              </w:rPr>
              <w:t>Refinement</w:t>
            </w:r>
            <w:r w:rsidR="00481C69" w:rsidRPr="31FC9A61">
              <w:rPr>
                <w:sz w:val="22"/>
                <w:szCs w:val="22"/>
              </w:rPr>
              <w:t xml:space="preserve"> and finalisation </w:t>
            </w:r>
            <w:r w:rsidR="009120E9" w:rsidRPr="31FC9A61">
              <w:rPr>
                <w:sz w:val="22"/>
                <w:szCs w:val="22"/>
              </w:rPr>
              <w:t>of</w:t>
            </w:r>
            <w:r w:rsidR="00697C5E" w:rsidRPr="31FC9A61">
              <w:rPr>
                <w:sz w:val="22"/>
                <w:szCs w:val="22"/>
              </w:rPr>
              <w:t xml:space="preserve"> the </w:t>
            </w:r>
            <w:r w:rsidR="00315077" w:rsidRPr="31FC9A61">
              <w:rPr>
                <w:sz w:val="22"/>
                <w:szCs w:val="22"/>
              </w:rPr>
              <w:t xml:space="preserve">bus </w:t>
            </w:r>
            <w:r w:rsidR="00697C5E" w:rsidRPr="31FC9A61">
              <w:rPr>
                <w:sz w:val="22"/>
                <w:szCs w:val="22"/>
              </w:rPr>
              <w:t>service</w:t>
            </w:r>
            <w:r w:rsidR="00315077" w:rsidRPr="31FC9A61">
              <w:rPr>
                <w:sz w:val="22"/>
                <w:szCs w:val="22"/>
              </w:rPr>
              <w:t>’s</w:t>
            </w:r>
            <w:r w:rsidR="00697C5E" w:rsidRPr="31FC9A61">
              <w:rPr>
                <w:sz w:val="22"/>
                <w:szCs w:val="22"/>
              </w:rPr>
              <w:t xml:space="preserve"> operational points</w:t>
            </w:r>
            <w:r w:rsidR="00315077" w:rsidRPr="31FC9A61">
              <w:rPr>
                <w:sz w:val="22"/>
                <w:szCs w:val="22"/>
              </w:rPr>
              <w:t xml:space="preserve"> </w:t>
            </w:r>
            <w:r w:rsidR="007D6E95" w:rsidRPr="31FC9A61">
              <w:rPr>
                <w:sz w:val="22"/>
                <w:szCs w:val="22"/>
              </w:rPr>
              <w:t xml:space="preserve">by </w:t>
            </w:r>
            <w:r w:rsidR="000518B1" w:rsidRPr="00F52397">
              <w:rPr>
                <w:sz w:val="22"/>
                <w:szCs w:val="22"/>
              </w:rPr>
              <w:t>the Operator</w:t>
            </w:r>
            <w:r w:rsidR="007D6E95" w:rsidRPr="31FC9A61">
              <w:rPr>
                <w:sz w:val="22"/>
                <w:szCs w:val="22"/>
              </w:rPr>
              <w:t xml:space="preserve"> and </w:t>
            </w:r>
            <w:r w:rsidR="008F261A" w:rsidRPr="31FC9A61">
              <w:rPr>
                <w:sz w:val="22"/>
                <w:szCs w:val="22"/>
              </w:rPr>
              <w:t>Climate FORTH Team.</w:t>
            </w:r>
          </w:p>
        </w:tc>
        <w:tc>
          <w:tcPr>
            <w:tcW w:w="3179" w:type="dxa"/>
          </w:tcPr>
          <w:p w14:paraId="30F8DCF2" w14:textId="657473B1" w:rsidR="00F22732" w:rsidRPr="00311A98" w:rsidRDefault="00727EA9" w:rsidP="00683D63">
            <w:pPr>
              <w:tabs>
                <w:tab w:val="left" w:pos="-1440"/>
              </w:tabs>
              <w:jc w:val="both"/>
              <w:rPr>
                <w:rFonts w:ascii="Arial" w:hAnsi="Arial" w:cs="Arial"/>
                <w:sz w:val="22"/>
                <w:szCs w:val="22"/>
              </w:rPr>
            </w:pPr>
            <w:r w:rsidRPr="00311A98">
              <w:rPr>
                <w:rFonts w:ascii="Arial" w:hAnsi="Arial" w:cs="Arial"/>
                <w:sz w:val="22"/>
                <w:szCs w:val="22"/>
              </w:rPr>
              <w:t xml:space="preserve">End of November </w:t>
            </w:r>
            <w:r w:rsidR="00F22732" w:rsidRPr="00311A98">
              <w:rPr>
                <w:rFonts w:ascii="Arial" w:hAnsi="Arial" w:cs="Arial"/>
                <w:sz w:val="22"/>
                <w:szCs w:val="22"/>
              </w:rPr>
              <w:t>2023</w:t>
            </w:r>
            <w:r w:rsidR="00884B7B" w:rsidRPr="00311A98">
              <w:rPr>
                <w:rFonts w:ascii="Arial" w:hAnsi="Arial" w:cs="Arial"/>
                <w:sz w:val="22"/>
                <w:szCs w:val="22"/>
              </w:rPr>
              <w:t xml:space="preserve"> – </w:t>
            </w:r>
            <w:r w:rsidR="00B02888" w:rsidRPr="00311A98">
              <w:rPr>
                <w:rFonts w:ascii="Arial" w:hAnsi="Arial" w:cs="Arial"/>
                <w:sz w:val="22"/>
                <w:szCs w:val="22"/>
              </w:rPr>
              <w:t xml:space="preserve">End of </w:t>
            </w:r>
            <w:r w:rsidR="00DB19DF" w:rsidRPr="00311A98">
              <w:rPr>
                <w:rFonts w:ascii="Arial" w:hAnsi="Arial" w:cs="Arial"/>
                <w:sz w:val="22"/>
                <w:szCs w:val="22"/>
              </w:rPr>
              <w:t>March 2024</w:t>
            </w:r>
          </w:p>
        </w:tc>
      </w:tr>
      <w:tr w:rsidR="00F22732" w:rsidRPr="00304B2E" w14:paraId="2818B92A" w14:textId="77777777" w:rsidTr="5CADB924">
        <w:tc>
          <w:tcPr>
            <w:tcW w:w="5837" w:type="dxa"/>
            <w:shd w:val="clear" w:color="auto" w:fill="auto"/>
          </w:tcPr>
          <w:p w14:paraId="14D8A88D" w14:textId="15194D96" w:rsidR="00F22732" w:rsidRPr="00494E3E" w:rsidRDefault="00CC11F5" w:rsidP="056E50F0">
            <w:pPr>
              <w:jc w:val="both"/>
              <w:rPr>
                <w:rFonts w:ascii="Arial" w:hAnsi="Arial" w:cs="Arial"/>
                <w:color w:val="000000"/>
                <w:sz w:val="22"/>
                <w:szCs w:val="22"/>
              </w:rPr>
            </w:pPr>
            <w:r w:rsidRPr="5CADB924">
              <w:rPr>
                <w:rFonts w:ascii="Arial" w:hAnsi="Arial" w:cs="Arial"/>
                <w:color w:val="000000" w:themeColor="text1"/>
                <w:sz w:val="22"/>
                <w:szCs w:val="22"/>
              </w:rPr>
              <w:t xml:space="preserve">Phase 2: Service delivery: </w:t>
            </w:r>
            <w:r w:rsidR="37A6AB1C" w:rsidRPr="5CADB924">
              <w:rPr>
                <w:rFonts w:ascii="Arial" w:hAnsi="Arial" w:cs="Arial"/>
                <w:color w:val="000000" w:themeColor="text1"/>
                <w:sz w:val="22"/>
                <w:szCs w:val="22"/>
              </w:rPr>
              <w:t>Start</w:t>
            </w:r>
            <w:r w:rsidR="0510155F" w:rsidRPr="5CADB924">
              <w:rPr>
                <w:rFonts w:ascii="Arial" w:hAnsi="Arial" w:cs="Arial"/>
                <w:color w:val="000000" w:themeColor="text1"/>
                <w:sz w:val="22"/>
                <w:szCs w:val="22"/>
              </w:rPr>
              <w:t xml:space="preserve"> of </w:t>
            </w:r>
            <w:r w:rsidR="0EC5FABA" w:rsidRPr="5CADB924">
              <w:rPr>
                <w:rFonts w:ascii="Arial" w:hAnsi="Arial" w:cs="Arial"/>
                <w:color w:val="000000" w:themeColor="text1"/>
                <w:sz w:val="22"/>
                <w:szCs w:val="22"/>
              </w:rPr>
              <w:t>the</w:t>
            </w:r>
            <w:r w:rsidR="37A6AB1C" w:rsidRPr="5CADB924">
              <w:rPr>
                <w:rFonts w:ascii="Arial" w:hAnsi="Arial" w:cs="Arial"/>
                <w:color w:val="000000" w:themeColor="text1"/>
                <w:sz w:val="22"/>
                <w:szCs w:val="22"/>
              </w:rPr>
              <w:t xml:space="preserve"> first season of </w:t>
            </w:r>
            <w:r w:rsidR="5F65A265" w:rsidRPr="5CADB924">
              <w:rPr>
                <w:rFonts w:ascii="Arial" w:hAnsi="Arial" w:cs="Arial"/>
                <w:color w:val="000000" w:themeColor="text1"/>
                <w:sz w:val="22"/>
                <w:szCs w:val="22"/>
              </w:rPr>
              <w:t xml:space="preserve">the </w:t>
            </w:r>
            <w:r w:rsidR="3079EDB6" w:rsidRPr="5CADB924">
              <w:rPr>
                <w:rFonts w:ascii="Arial" w:hAnsi="Arial" w:cs="Arial"/>
                <w:color w:val="000000" w:themeColor="text1"/>
                <w:sz w:val="22"/>
                <w:szCs w:val="22"/>
              </w:rPr>
              <w:t xml:space="preserve">transport </w:t>
            </w:r>
            <w:r w:rsidR="5F65A265" w:rsidRPr="5CADB924">
              <w:rPr>
                <w:rFonts w:ascii="Arial" w:hAnsi="Arial" w:cs="Arial"/>
                <w:color w:val="000000" w:themeColor="text1"/>
                <w:sz w:val="22"/>
                <w:szCs w:val="22"/>
              </w:rPr>
              <w:t>service</w:t>
            </w:r>
          </w:p>
        </w:tc>
        <w:tc>
          <w:tcPr>
            <w:tcW w:w="3179" w:type="dxa"/>
          </w:tcPr>
          <w:p w14:paraId="56C6EA56" w14:textId="150A783F" w:rsidR="00F22732" w:rsidRPr="00304B2E" w:rsidRDefault="00F22732" w:rsidP="00683D63">
            <w:pPr>
              <w:tabs>
                <w:tab w:val="left" w:pos="-1440"/>
              </w:tabs>
              <w:jc w:val="both"/>
              <w:rPr>
                <w:rFonts w:ascii="Arial" w:hAnsi="Arial" w:cs="Arial"/>
                <w:sz w:val="22"/>
                <w:szCs w:val="22"/>
                <w:highlight w:val="yellow"/>
              </w:rPr>
            </w:pPr>
            <w:r w:rsidRPr="00304B2E">
              <w:rPr>
                <w:rFonts w:ascii="Arial" w:hAnsi="Arial" w:cs="Arial"/>
                <w:sz w:val="22"/>
                <w:szCs w:val="22"/>
              </w:rPr>
              <w:t>April 2024</w:t>
            </w:r>
            <w:r w:rsidR="003E3180">
              <w:rPr>
                <w:rFonts w:ascii="Arial" w:hAnsi="Arial" w:cs="Arial"/>
                <w:sz w:val="22"/>
                <w:szCs w:val="22"/>
              </w:rPr>
              <w:t>*</w:t>
            </w:r>
            <w:r w:rsidR="00884B7B">
              <w:rPr>
                <w:rFonts w:ascii="Arial" w:hAnsi="Arial" w:cs="Arial"/>
                <w:sz w:val="22"/>
                <w:szCs w:val="22"/>
              </w:rPr>
              <w:t xml:space="preserve"> </w:t>
            </w:r>
          </w:p>
        </w:tc>
      </w:tr>
      <w:tr w:rsidR="009975B8" w:rsidRPr="00304B2E" w14:paraId="2A344D09" w14:textId="77777777" w:rsidTr="5CADB924">
        <w:tc>
          <w:tcPr>
            <w:tcW w:w="5837" w:type="dxa"/>
          </w:tcPr>
          <w:p w14:paraId="38D94A03" w14:textId="51150224" w:rsidR="009975B8" w:rsidRPr="00304B2E" w:rsidRDefault="009975B8" w:rsidP="00683D63">
            <w:pPr>
              <w:tabs>
                <w:tab w:val="left" w:pos="-1440"/>
              </w:tabs>
              <w:jc w:val="both"/>
              <w:rPr>
                <w:rFonts w:ascii="Arial" w:hAnsi="Arial" w:cs="Arial"/>
                <w:color w:val="000000"/>
                <w:sz w:val="22"/>
                <w:szCs w:val="22"/>
              </w:rPr>
            </w:pPr>
            <w:r w:rsidRPr="00304B2E">
              <w:rPr>
                <w:rFonts w:ascii="Arial" w:hAnsi="Arial" w:cs="Arial"/>
                <w:color w:val="000000"/>
                <w:sz w:val="22"/>
                <w:szCs w:val="22"/>
              </w:rPr>
              <w:t xml:space="preserve">End of the first </w:t>
            </w:r>
            <w:r w:rsidR="003C461F" w:rsidRPr="00304B2E">
              <w:rPr>
                <w:rFonts w:ascii="Arial" w:hAnsi="Arial" w:cs="Arial"/>
                <w:color w:val="000000"/>
                <w:sz w:val="22"/>
                <w:szCs w:val="22"/>
              </w:rPr>
              <w:t>season</w:t>
            </w:r>
            <w:r w:rsidR="009256D2" w:rsidRPr="00304B2E">
              <w:rPr>
                <w:rFonts w:ascii="Arial" w:hAnsi="Arial" w:cs="Arial"/>
                <w:color w:val="000000"/>
                <w:sz w:val="22"/>
                <w:szCs w:val="22"/>
              </w:rPr>
              <w:t xml:space="preserve"> of the transport service</w:t>
            </w:r>
          </w:p>
        </w:tc>
        <w:tc>
          <w:tcPr>
            <w:tcW w:w="3179" w:type="dxa"/>
          </w:tcPr>
          <w:p w14:paraId="02F91F59" w14:textId="4FCA2F45" w:rsidR="009975B8" w:rsidRPr="00304B2E" w:rsidRDefault="00884B7B" w:rsidP="00683D63">
            <w:pPr>
              <w:jc w:val="both"/>
              <w:rPr>
                <w:rFonts w:ascii="Arial" w:hAnsi="Arial" w:cs="Arial"/>
                <w:sz w:val="22"/>
                <w:szCs w:val="22"/>
              </w:rPr>
            </w:pPr>
            <w:r>
              <w:rPr>
                <w:rFonts w:ascii="Arial" w:hAnsi="Arial" w:cs="Arial"/>
                <w:sz w:val="22"/>
                <w:szCs w:val="22"/>
              </w:rPr>
              <w:t>E</w:t>
            </w:r>
            <w:r w:rsidR="003C461F" w:rsidRPr="00304B2E">
              <w:rPr>
                <w:rFonts w:ascii="Arial" w:hAnsi="Arial" w:cs="Arial"/>
                <w:sz w:val="22"/>
                <w:szCs w:val="22"/>
              </w:rPr>
              <w:t xml:space="preserve">nd of </w:t>
            </w:r>
            <w:r w:rsidR="170DCF64" w:rsidRPr="00304B2E">
              <w:rPr>
                <w:rFonts w:ascii="Arial" w:hAnsi="Arial" w:cs="Arial"/>
                <w:sz w:val="22"/>
                <w:szCs w:val="22"/>
              </w:rPr>
              <w:t>October</w:t>
            </w:r>
            <w:r w:rsidR="003C461F" w:rsidRPr="00304B2E">
              <w:rPr>
                <w:rFonts w:ascii="Arial" w:hAnsi="Arial" w:cs="Arial"/>
                <w:sz w:val="22"/>
                <w:szCs w:val="22"/>
              </w:rPr>
              <w:t xml:space="preserve"> 2024</w:t>
            </w:r>
            <w:r w:rsidR="003E3180">
              <w:rPr>
                <w:rFonts w:ascii="Arial" w:hAnsi="Arial" w:cs="Arial"/>
                <w:i/>
                <w:iCs/>
                <w:sz w:val="22"/>
                <w:szCs w:val="22"/>
              </w:rPr>
              <w:t>*</w:t>
            </w:r>
          </w:p>
        </w:tc>
      </w:tr>
      <w:tr w:rsidR="003C461F" w:rsidRPr="00304B2E" w14:paraId="53248B28" w14:textId="77777777" w:rsidTr="5CADB924">
        <w:tc>
          <w:tcPr>
            <w:tcW w:w="5837" w:type="dxa"/>
          </w:tcPr>
          <w:p w14:paraId="0042E972" w14:textId="41AA06E4" w:rsidR="003C461F" w:rsidRPr="00304B2E" w:rsidRDefault="00E2290F" w:rsidP="00683D63">
            <w:pPr>
              <w:tabs>
                <w:tab w:val="left" w:pos="-1440"/>
              </w:tabs>
              <w:jc w:val="both"/>
              <w:rPr>
                <w:rFonts w:ascii="Arial" w:hAnsi="Arial" w:cs="Arial"/>
                <w:color w:val="000000"/>
                <w:sz w:val="22"/>
                <w:szCs w:val="22"/>
              </w:rPr>
            </w:pPr>
            <w:r w:rsidRPr="00304B2E">
              <w:rPr>
                <w:rFonts w:ascii="Arial" w:hAnsi="Arial" w:cs="Arial"/>
                <w:color w:val="000000"/>
                <w:sz w:val="22"/>
                <w:szCs w:val="22"/>
              </w:rPr>
              <w:t xml:space="preserve">Review </w:t>
            </w:r>
            <w:r w:rsidR="00DB341E" w:rsidRPr="00304B2E">
              <w:rPr>
                <w:rFonts w:ascii="Arial" w:hAnsi="Arial" w:cs="Arial"/>
                <w:color w:val="000000"/>
                <w:sz w:val="22"/>
                <w:szCs w:val="22"/>
              </w:rPr>
              <w:t xml:space="preserve">of first season </w:t>
            </w:r>
            <w:r w:rsidRPr="00304B2E">
              <w:rPr>
                <w:rFonts w:ascii="Arial" w:hAnsi="Arial" w:cs="Arial"/>
                <w:color w:val="000000"/>
                <w:sz w:val="22"/>
                <w:szCs w:val="22"/>
              </w:rPr>
              <w:t>and variation of the service</w:t>
            </w:r>
          </w:p>
        </w:tc>
        <w:tc>
          <w:tcPr>
            <w:tcW w:w="3179" w:type="dxa"/>
          </w:tcPr>
          <w:p w14:paraId="220273E3" w14:textId="2BC4CC32" w:rsidR="003C461F" w:rsidRPr="00304B2E" w:rsidRDefault="00501498" w:rsidP="00683D63">
            <w:pPr>
              <w:tabs>
                <w:tab w:val="left" w:pos="-1440"/>
              </w:tabs>
              <w:jc w:val="both"/>
              <w:rPr>
                <w:rFonts w:ascii="Arial" w:hAnsi="Arial" w:cs="Arial"/>
                <w:sz w:val="22"/>
                <w:szCs w:val="22"/>
              </w:rPr>
            </w:pPr>
            <w:r w:rsidRPr="00304B2E">
              <w:rPr>
                <w:rFonts w:ascii="Arial" w:hAnsi="Arial" w:cs="Arial"/>
                <w:sz w:val="22"/>
                <w:szCs w:val="22"/>
              </w:rPr>
              <w:t>Between October 202</w:t>
            </w:r>
            <w:r w:rsidR="000529CC" w:rsidRPr="00304B2E">
              <w:rPr>
                <w:rFonts w:ascii="Arial" w:hAnsi="Arial" w:cs="Arial"/>
                <w:sz w:val="22"/>
                <w:szCs w:val="22"/>
              </w:rPr>
              <w:t>4</w:t>
            </w:r>
            <w:r w:rsidRPr="00304B2E">
              <w:rPr>
                <w:rFonts w:ascii="Arial" w:hAnsi="Arial" w:cs="Arial"/>
                <w:sz w:val="22"/>
                <w:szCs w:val="22"/>
              </w:rPr>
              <w:t xml:space="preserve"> and March 2025</w:t>
            </w:r>
          </w:p>
        </w:tc>
      </w:tr>
      <w:tr w:rsidR="00E2290F" w:rsidRPr="00304B2E" w14:paraId="69CF5641" w14:textId="77777777" w:rsidTr="5CADB924">
        <w:tc>
          <w:tcPr>
            <w:tcW w:w="5837" w:type="dxa"/>
          </w:tcPr>
          <w:p w14:paraId="7D259A75" w14:textId="2B4DB383" w:rsidR="00E2290F" w:rsidRPr="00304B2E" w:rsidRDefault="00E2290F" w:rsidP="00683D63">
            <w:pPr>
              <w:tabs>
                <w:tab w:val="left" w:pos="-1440"/>
              </w:tabs>
              <w:jc w:val="both"/>
              <w:rPr>
                <w:rFonts w:ascii="Arial" w:hAnsi="Arial" w:cs="Arial"/>
                <w:color w:val="000000"/>
                <w:sz w:val="22"/>
                <w:szCs w:val="22"/>
              </w:rPr>
            </w:pPr>
            <w:r w:rsidRPr="00304B2E">
              <w:rPr>
                <w:rFonts w:ascii="Arial" w:hAnsi="Arial" w:cs="Arial"/>
                <w:color w:val="000000"/>
                <w:sz w:val="22"/>
                <w:szCs w:val="22"/>
              </w:rPr>
              <w:t>Start of the second season</w:t>
            </w:r>
            <w:r w:rsidR="009256D2" w:rsidRPr="00304B2E">
              <w:rPr>
                <w:rFonts w:ascii="Arial" w:hAnsi="Arial" w:cs="Arial"/>
                <w:color w:val="000000"/>
                <w:sz w:val="22"/>
                <w:szCs w:val="22"/>
              </w:rPr>
              <w:t xml:space="preserve"> of the transport service</w:t>
            </w:r>
          </w:p>
        </w:tc>
        <w:tc>
          <w:tcPr>
            <w:tcW w:w="3179" w:type="dxa"/>
          </w:tcPr>
          <w:p w14:paraId="26A3826D" w14:textId="22097FFE" w:rsidR="00E2290F" w:rsidRPr="00304B2E" w:rsidRDefault="003E3180" w:rsidP="00683D63">
            <w:pPr>
              <w:tabs>
                <w:tab w:val="left" w:pos="-1440"/>
              </w:tabs>
              <w:jc w:val="both"/>
              <w:rPr>
                <w:rFonts w:ascii="Arial" w:hAnsi="Arial" w:cs="Arial"/>
                <w:sz w:val="22"/>
                <w:szCs w:val="22"/>
              </w:rPr>
            </w:pPr>
            <w:r>
              <w:rPr>
                <w:rFonts w:ascii="Arial" w:hAnsi="Arial" w:cs="Arial"/>
                <w:sz w:val="22"/>
                <w:szCs w:val="22"/>
              </w:rPr>
              <w:t>E</w:t>
            </w:r>
            <w:r w:rsidR="00E2290F" w:rsidRPr="00304B2E">
              <w:rPr>
                <w:rFonts w:ascii="Arial" w:hAnsi="Arial" w:cs="Arial"/>
                <w:sz w:val="22"/>
                <w:szCs w:val="22"/>
              </w:rPr>
              <w:t xml:space="preserve">nd </w:t>
            </w:r>
            <w:r>
              <w:rPr>
                <w:rFonts w:ascii="Arial" w:hAnsi="Arial" w:cs="Arial"/>
                <w:sz w:val="22"/>
                <w:szCs w:val="22"/>
              </w:rPr>
              <w:t xml:space="preserve">of </w:t>
            </w:r>
            <w:r w:rsidR="00E2290F" w:rsidRPr="00304B2E">
              <w:rPr>
                <w:rFonts w:ascii="Arial" w:hAnsi="Arial" w:cs="Arial"/>
                <w:sz w:val="22"/>
                <w:szCs w:val="22"/>
              </w:rPr>
              <w:t>April 2025</w:t>
            </w:r>
            <w:r>
              <w:rPr>
                <w:rFonts w:ascii="Arial" w:hAnsi="Arial" w:cs="Arial"/>
                <w:sz w:val="22"/>
                <w:szCs w:val="22"/>
              </w:rPr>
              <w:t>*</w:t>
            </w:r>
          </w:p>
        </w:tc>
      </w:tr>
      <w:tr w:rsidR="00E2290F" w:rsidRPr="00304B2E" w14:paraId="46CAE91B" w14:textId="77777777" w:rsidTr="5CADB924">
        <w:tc>
          <w:tcPr>
            <w:tcW w:w="5837" w:type="dxa"/>
          </w:tcPr>
          <w:p w14:paraId="7B1988B0" w14:textId="0E946028" w:rsidR="00E2290F" w:rsidRPr="00304B2E" w:rsidRDefault="00E2290F" w:rsidP="00683D63">
            <w:pPr>
              <w:tabs>
                <w:tab w:val="left" w:pos="-1440"/>
              </w:tabs>
              <w:jc w:val="both"/>
              <w:rPr>
                <w:rFonts w:ascii="Arial" w:hAnsi="Arial" w:cs="Arial"/>
                <w:color w:val="000000"/>
                <w:sz w:val="22"/>
                <w:szCs w:val="22"/>
              </w:rPr>
            </w:pPr>
            <w:r w:rsidRPr="00304B2E">
              <w:rPr>
                <w:rFonts w:ascii="Arial" w:hAnsi="Arial" w:cs="Arial"/>
                <w:color w:val="000000"/>
                <w:sz w:val="22"/>
                <w:szCs w:val="22"/>
              </w:rPr>
              <w:t>End of the second season</w:t>
            </w:r>
            <w:r w:rsidR="009256D2" w:rsidRPr="00304B2E">
              <w:rPr>
                <w:rFonts w:ascii="Arial" w:hAnsi="Arial" w:cs="Arial"/>
                <w:color w:val="000000"/>
                <w:sz w:val="22"/>
                <w:szCs w:val="22"/>
              </w:rPr>
              <w:t xml:space="preserve"> of the transport service</w:t>
            </w:r>
          </w:p>
        </w:tc>
        <w:tc>
          <w:tcPr>
            <w:tcW w:w="3179" w:type="dxa"/>
          </w:tcPr>
          <w:p w14:paraId="1D9DB8E5" w14:textId="22B31177" w:rsidR="00E2290F" w:rsidRPr="00304B2E" w:rsidRDefault="003E3180" w:rsidP="00683D63">
            <w:pPr>
              <w:jc w:val="both"/>
              <w:rPr>
                <w:rFonts w:ascii="Arial" w:hAnsi="Arial" w:cs="Arial"/>
                <w:sz w:val="22"/>
                <w:szCs w:val="22"/>
              </w:rPr>
            </w:pPr>
            <w:r>
              <w:rPr>
                <w:rFonts w:ascii="Arial" w:hAnsi="Arial" w:cs="Arial"/>
                <w:sz w:val="22"/>
                <w:szCs w:val="22"/>
              </w:rPr>
              <w:t>E</w:t>
            </w:r>
            <w:r w:rsidR="00E2290F" w:rsidRPr="00304B2E">
              <w:rPr>
                <w:rFonts w:ascii="Arial" w:hAnsi="Arial" w:cs="Arial"/>
                <w:sz w:val="22"/>
                <w:szCs w:val="22"/>
              </w:rPr>
              <w:t xml:space="preserve">nd </w:t>
            </w:r>
            <w:r>
              <w:rPr>
                <w:rFonts w:ascii="Arial" w:hAnsi="Arial" w:cs="Arial"/>
                <w:sz w:val="22"/>
                <w:szCs w:val="22"/>
              </w:rPr>
              <w:t xml:space="preserve">of </w:t>
            </w:r>
            <w:r w:rsidR="6BE06CBB" w:rsidRPr="00304B2E">
              <w:rPr>
                <w:rFonts w:ascii="Arial" w:hAnsi="Arial" w:cs="Arial"/>
                <w:sz w:val="22"/>
                <w:szCs w:val="22"/>
              </w:rPr>
              <w:t>October</w:t>
            </w:r>
            <w:r w:rsidR="00E2290F" w:rsidRPr="00304B2E">
              <w:rPr>
                <w:rFonts w:ascii="Arial" w:hAnsi="Arial" w:cs="Arial"/>
                <w:sz w:val="22"/>
                <w:szCs w:val="22"/>
              </w:rPr>
              <w:t xml:space="preserve"> 2025</w:t>
            </w:r>
            <w:r>
              <w:rPr>
                <w:rFonts w:ascii="Arial" w:hAnsi="Arial" w:cs="Arial"/>
                <w:sz w:val="22"/>
                <w:szCs w:val="22"/>
              </w:rPr>
              <w:t>*</w:t>
            </w:r>
          </w:p>
        </w:tc>
      </w:tr>
      <w:tr w:rsidR="00F22732" w:rsidRPr="00304B2E" w14:paraId="69B39EFD" w14:textId="77777777" w:rsidTr="5CADB924">
        <w:tc>
          <w:tcPr>
            <w:tcW w:w="5837" w:type="dxa"/>
          </w:tcPr>
          <w:p w14:paraId="57844484" w14:textId="77777777" w:rsidR="00F22732" w:rsidRPr="00304B2E" w:rsidRDefault="00F22732" w:rsidP="00683D63">
            <w:pPr>
              <w:tabs>
                <w:tab w:val="left" w:pos="-1440"/>
              </w:tabs>
              <w:jc w:val="both"/>
              <w:rPr>
                <w:rFonts w:ascii="Arial" w:hAnsi="Arial" w:cs="Arial"/>
                <w:color w:val="000000"/>
                <w:sz w:val="22"/>
                <w:szCs w:val="22"/>
                <w:highlight w:val="yellow"/>
              </w:rPr>
            </w:pPr>
            <w:r w:rsidRPr="00304B2E">
              <w:rPr>
                <w:rFonts w:ascii="Arial" w:hAnsi="Arial" w:cs="Arial"/>
                <w:color w:val="000000"/>
                <w:sz w:val="22"/>
                <w:szCs w:val="22"/>
              </w:rPr>
              <w:t>End of contract</w:t>
            </w:r>
          </w:p>
        </w:tc>
        <w:tc>
          <w:tcPr>
            <w:tcW w:w="3179" w:type="dxa"/>
          </w:tcPr>
          <w:p w14:paraId="08456801" w14:textId="182A5668" w:rsidR="00F22732" w:rsidRPr="00304B2E" w:rsidRDefault="003E3180" w:rsidP="00683D63">
            <w:pPr>
              <w:jc w:val="both"/>
              <w:rPr>
                <w:rFonts w:ascii="Arial" w:hAnsi="Arial" w:cs="Arial"/>
                <w:sz w:val="22"/>
                <w:szCs w:val="22"/>
                <w:highlight w:val="yellow"/>
              </w:rPr>
            </w:pPr>
            <w:r>
              <w:rPr>
                <w:rFonts w:ascii="Arial" w:hAnsi="Arial" w:cs="Arial"/>
                <w:sz w:val="22"/>
                <w:szCs w:val="22"/>
              </w:rPr>
              <w:t>E</w:t>
            </w:r>
            <w:r w:rsidR="00F22732" w:rsidRPr="00304B2E">
              <w:rPr>
                <w:rFonts w:ascii="Arial" w:hAnsi="Arial" w:cs="Arial"/>
                <w:sz w:val="22"/>
                <w:szCs w:val="22"/>
              </w:rPr>
              <w:t xml:space="preserve">nd </w:t>
            </w:r>
            <w:r w:rsidR="5990B05B" w:rsidRPr="00304B2E">
              <w:rPr>
                <w:rFonts w:ascii="Arial" w:hAnsi="Arial" w:cs="Arial"/>
                <w:sz w:val="22"/>
                <w:szCs w:val="22"/>
              </w:rPr>
              <w:t>October</w:t>
            </w:r>
            <w:r w:rsidR="00F22732" w:rsidRPr="00304B2E">
              <w:rPr>
                <w:rFonts w:ascii="Arial" w:hAnsi="Arial" w:cs="Arial"/>
                <w:sz w:val="22"/>
                <w:szCs w:val="22"/>
              </w:rPr>
              <w:t xml:space="preserve"> 202</w:t>
            </w:r>
            <w:r w:rsidR="007D67F9" w:rsidRPr="00304B2E">
              <w:rPr>
                <w:rFonts w:ascii="Arial" w:hAnsi="Arial" w:cs="Arial"/>
                <w:sz w:val="22"/>
                <w:szCs w:val="22"/>
              </w:rPr>
              <w:t>5</w:t>
            </w:r>
            <w:r>
              <w:rPr>
                <w:rFonts w:ascii="Arial" w:hAnsi="Arial" w:cs="Arial"/>
                <w:sz w:val="22"/>
                <w:szCs w:val="22"/>
              </w:rPr>
              <w:t>*</w:t>
            </w:r>
          </w:p>
        </w:tc>
      </w:tr>
    </w:tbl>
    <w:p w14:paraId="41312BF5" w14:textId="7BF3895E" w:rsidR="00397BDF" w:rsidRPr="003E3180" w:rsidRDefault="003E3180" w:rsidP="003E3180">
      <w:pPr>
        <w:pStyle w:val="Header"/>
        <w:tabs>
          <w:tab w:val="clear" w:pos="4153"/>
          <w:tab w:val="clear" w:pos="8306"/>
        </w:tabs>
        <w:jc w:val="both"/>
        <w:rPr>
          <w:rFonts w:ascii="Arial" w:hAnsi="Arial" w:cs="Arial"/>
          <w:i/>
          <w:iCs/>
          <w:sz w:val="22"/>
          <w:szCs w:val="22"/>
        </w:rPr>
      </w:pPr>
      <w:r w:rsidRPr="003E3180">
        <w:rPr>
          <w:rFonts w:ascii="Arial" w:hAnsi="Arial" w:cs="Arial"/>
          <w:sz w:val="22"/>
          <w:szCs w:val="22"/>
        </w:rPr>
        <w:tab/>
      </w:r>
      <w:r w:rsidRPr="003E3180">
        <w:rPr>
          <w:rFonts w:ascii="Arial" w:hAnsi="Arial" w:cs="Arial"/>
          <w:i/>
          <w:iCs/>
          <w:sz w:val="22"/>
          <w:szCs w:val="22"/>
        </w:rPr>
        <w:t>* Exact dates to be agreed with the Operator.</w:t>
      </w:r>
    </w:p>
    <w:p w14:paraId="07673E42" w14:textId="77777777" w:rsidR="003E3180" w:rsidRPr="00304B2E" w:rsidRDefault="003E3180" w:rsidP="00683D63">
      <w:pPr>
        <w:pStyle w:val="Header"/>
        <w:tabs>
          <w:tab w:val="clear" w:pos="4153"/>
          <w:tab w:val="clear" w:pos="8306"/>
        </w:tabs>
        <w:jc w:val="both"/>
        <w:rPr>
          <w:rFonts w:ascii="Arial" w:hAnsi="Arial" w:cs="Arial"/>
          <w:sz w:val="22"/>
          <w:szCs w:val="22"/>
        </w:rPr>
      </w:pPr>
    </w:p>
    <w:p w14:paraId="41312BF6" w14:textId="2F0A7EBC" w:rsidR="00397BDF" w:rsidRPr="00304B2E" w:rsidRDefault="00397BDF" w:rsidP="0079443A">
      <w:pPr>
        <w:pStyle w:val="Header"/>
        <w:numPr>
          <w:ilvl w:val="0"/>
          <w:numId w:val="4"/>
        </w:numPr>
        <w:tabs>
          <w:tab w:val="clear" w:pos="4153"/>
          <w:tab w:val="clear" w:pos="8306"/>
        </w:tabs>
        <w:spacing w:after="120"/>
        <w:jc w:val="both"/>
        <w:rPr>
          <w:rFonts w:ascii="Arial" w:hAnsi="Arial" w:cs="Arial"/>
          <w:sz w:val="22"/>
          <w:szCs w:val="22"/>
        </w:rPr>
      </w:pPr>
      <w:r w:rsidRPr="00304B2E">
        <w:rPr>
          <w:rFonts w:ascii="Arial" w:hAnsi="Arial" w:cs="Arial"/>
          <w:sz w:val="22"/>
          <w:szCs w:val="22"/>
        </w:rPr>
        <w:t xml:space="preserve">The </w:t>
      </w:r>
      <w:r w:rsidR="00B874A3" w:rsidRPr="00304B2E">
        <w:rPr>
          <w:rFonts w:ascii="Arial" w:hAnsi="Arial" w:cs="Arial"/>
          <w:sz w:val="22"/>
          <w:szCs w:val="22"/>
        </w:rPr>
        <w:t>RSPB</w:t>
      </w:r>
      <w:r w:rsidRPr="00304B2E">
        <w:rPr>
          <w:rFonts w:ascii="Arial" w:hAnsi="Arial" w:cs="Arial"/>
          <w:sz w:val="22"/>
          <w:szCs w:val="22"/>
        </w:rPr>
        <w:t xml:space="preserve"> does not bind itself to accept the lowest or any Tender, and reserves the right to accept part only of a Tender.</w:t>
      </w:r>
      <w:r w:rsidR="00514EC5" w:rsidRPr="00304B2E">
        <w:rPr>
          <w:rFonts w:ascii="Arial" w:hAnsi="Arial" w:cs="Arial"/>
          <w:sz w:val="22"/>
          <w:szCs w:val="22"/>
        </w:rPr>
        <w:t xml:space="preserve"> </w:t>
      </w:r>
      <w:r w:rsidR="00B5515E" w:rsidRPr="00304B2E">
        <w:rPr>
          <w:rFonts w:ascii="Arial" w:hAnsi="Arial" w:cs="Arial"/>
          <w:sz w:val="22"/>
          <w:szCs w:val="22"/>
        </w:rPr>
        <w:t xml:space="preserve">The </w:t>
      </w:r>
      <w:r w:rsidR="00514EC5" w:rsidRPr="00304B2E">
        <w:rPr>
          <w:rFonts w:ascii="Arial" w:hAnsi="Arial" w:cs="Arial"/>
          <w:sz w:val="22"/>
          <w:szCs w:val="22"/>
        </w:rPr>
        <w:t xml:space="preserve">RSPB reserves the right to procure individual elements of the required solution from one or more </w:t>
      </w:r>
      <w:r w:rsidR="003C1134" w:rsidRPr="00304B2E">
        <w:rPr>
          <w:rFonts w:ascii="Arial" w:hAnsi="Arial" w:cs="Arial"/>
          <w:sz w:val="22"/>
          <w:szCs w:val="22"/>
        </w:rPr>
        <w:t xml:space="preserve">operator </w:t>
      </w:r>
      <w:r w:rsidR="00514EC5" w:rsidRPr="00304B2E">
        <w:rPr>
          <w:rFonts w:ascii="Arial" w:hAnsi="Arial" w:cs="Arial"/>
          <w:sz w:val="22"/>
          <w:szCs w:val="22"/>
        </w:rPr>
        <w:t>as appropriate.</w:t>
      </w:r>
    </w:p>
    <w:p w14:paraId="41312BF7" w14:textId="77777777" w:rsidR="00514EC5" w:rsidRPr="00304B2E" w:rsidRDefault="00514EC5" w:rsidP="00683D63">
      <w:pPr>
        <w:pStyle w:val="Header"/>
        <w:tabs>
          <w:tab w:val="clear" w:pos="4153"/>
          <w:tab w:val="clear" w:pos="8306"/>
        </w:tabs>
        <w:spacing w:after="120"/>
        <w:ind w:left="360"/>
        <w:jc w:val="both"/>
        <w:rPr>
          <w:rFonts w:ascii="Arial" w:hAnsi="Arial" w:cs="Arial"/>
          <w:sz w:val="22"/>
          <w:szCs w:val="22"/>
        </w:rPr>
      </w:pPr>
      <w:r w:rsidRPr="00304B2E">
        <w:rPr>
          <w:rFonts w:ascii="Arial" w:hAnsi="Arial" w:cs="Arial"/>
          <w:sz w:val="22"/>
          <w:szCs w:val="22"/>
        </w:rPr>
        <w:t>Whilst the RSPB aims to provide feedback on failed submissions this may not always be possible, and the RSPB is under no obligation to do so.</w:t>
      </w:r>
    </w:p>
    <w:p w14:paraId="41312BF8" w14:textId="77777777" w:rsidR="00397BDF" w:rsidRPr="00304B2E" w:rsidRDefault="00397BDF" w:rsidP="00683D63">
      <w:pPr>
        <w:ind w:right="94"/>
        <w:jc w:val="both"/>
        <w:rPr>
          <w:rFonts w:ascii="Arial" w:hAnsi="Arial" w:cs="Arial"/>
          <w:sz w:val="22"/>
          <w:szCs w:val="22"/>
        </w:rPr>
      </w:pPr>
    </w:p>
    <w:p w14:paraId="41312BF9" w14:textId="77777777" w:rsidR="00397BDF" w:rsidRPr="00304B2E" w:rsidRDefault="00397BDF" w:rsidP="0079443A">
      <w:pPr>
        <w:numPr>
          <w:ilvl w:val="0"/>
          <w:numId w:val="4"/>
        </w:numPr>
        <w:overflowPunct/>
        <w:autoSpaceDE/>
        <w:autoSpaceDN/>
        <w:adjustRightInd/>
        <w:ind w:right="94"/>
        <w:jc w:val="both"/>
        <w:textAlignment w:val="auto"/>
        <w:rPr>
          <w:rFonts w:ascii="Arial" w:hAnsi="Arial" w:cs="Arial"/>
          <w:sz w:val="22"/>
          <w:szCs w:val="22"/>
        </w:rPr>
      </w:pPr>
      <w:r w:rsidRPr="00304B2E">
        <w:rPr>
          <w:rFonts w:ascii="Arial" w:hAnsi="Arial" w:cs="Arial"/>
          <w:sz w:val="22"/>
          <w:szCs w:val="22"/>
        </w:rPr>
        <w:t>Tender Evaluation Process</w:t>
      </w:r>
    </w:p>
    <w:p w14:paraId="41312BFA" w14:textId="77777777" w:rsidR="00397BDF" w:rsidRPr="00304B2E" w:rsidRDefault="00397BDF" w:rsidP="00683D63">
      <w:pPr>
        <w:ind w:right="94"/>
        <w:jc w:val="both"/>
        <w:rPr>
          <w:rFonts w:ascii="Arial" w:hAnsi="Arial" w:cs="Arial"/>
          <w:sz w:val="22"/>
          <w:szCs w:val="22"/>
        </w:rPr>
      </w:pPr>
    </w:p>
    <w:p w14:paraId="5A19581F" w14:textId="1B55401B" w:rsidR="6DFF768D" w:rsidRPr="00304B2E" w:rsidRDefault="6DFF768D" w:rsidP="00683D63">
      <w:pPr>
        <w:jc w:val="both"/>
        <w:rPr>
          <w:rFonts w:ascii="Arial" w:eastAsia="Arial" w:hAnsi="Arial" w:cs="Arial"/>
          <w:sz w:val="22"/>
          <w:szCs w:val="22"/>
        </w:rPr>
      </w:pPr>
      <w:r w:rsidRPr="00304B2E">
        <w:rPr>
          <w:rFonts w:ascii="Arial" w:eastAsia="Arial" w:hAnsi="Arial" w:cs="Arial"/>
          <w:sz w:val="22"/>
          <w:szCs w:val="22"/>
        </w:rPr>
        <w:t>Essential requirements:</w:t>
      </w:r>
    </w:p>
    <w:p w14:paraId="0F1D7C7E" w14:textId="4278B357" w:rsidR="2F8A68A8" w:rsidRPr="00304B2E" w:rsidRDefault="2F8A68A8" w:rsidP="00683D63">
      <w:pPr>
        <w:pStyle w:val="ListParagraph"/>
        <w:numPr>
          <w:ilvl w:val="0"/>
          <w:numId w:val="2"/>
        </w:numPr>
        <w:jc w:val="both"/>
        <w:rPr>
          <w:rFonts w:ascii="Arial" w:eastAsia="Arial" w:hAnsi="Arial" w:cs="Arial"/>
          <w:color w:val="000000"/>
        </w:rPr>
      </w:pPr>
      <w:r w:rsidRPr="00304B2E">
        <w:rPr>
          <w:rFonts w:ascii="Arial" w:eastAsia="Arial" w:hAnsi="Arial" w:cs="Arial"/>
          <w:b/>
        </w:rPr>
        <w:t>Operator licencing</w:t>
      </w:r>
      <w:r w:rsidRPr="00304B2E">
        <w:rPr>
          <w:rFonts w:ascii="Arial" w:eastAsia="Arial" w:hAnsi="Arial" w:cs="Arial"/>
        </w:rPr>
        <w:t xml:space="preserve">: </w:t>
      </w:r>
      <w:r w:rsidR="6DFF768D" w:rsidRPr="00304B2E">
        <w:rPr>
          <w:rFonts w:ascii="Arial" w:eastAsia="Arial" w:hAnsi="Arial" w:cs="Arial"/>
        </w:rPr>
        <w:t xml:space="preserve">The Operator must hold a current valid Public Service Vehicle (PSV) </w:t>
      </w:r>
      <w:r w:rsidR="00543F5D" w:rsidRPr="00304B2E">
        <w:rPr>
          <w:rFonts w:ascii="Arial" w:eastAsia="Arial" w:hAnsi="Arial" w:cs="Arial"/>
        </w:rPr>
        <w:t xml:space="preserve">operators’ </w:t>
      </w:r>
      <w:r w:rsidR="6DFF768D" w:rsidRPr="00304B2E">
        <w:rPr>
          <w:rFonts w:ascii="Arial" w:eastAsia="Arial" w:hAnsi="Arial" w:cs="Arial"/>
        </w:rPr>
        <w:t>licence.</w:t>
      </w:r>
    </w:p>
    <w:p w14:paraId="4AAB3C9F" w14:textId="6D4F7D80" w:rsidR="05CE485A" w:rsidRPr="00304B2E" w:rsidRDefault="05CE485A" w:rsidP="00683D63">
      <w:pPr>
        <w:pStyle w:val="ListParagraph"/>
        <w:numPr>
          <w:ilvl w:val="0"/>
          <w:numId w:val="2"/>
        </w:numPr>
        <w:jc w:val="both"/>
        <w:rPr>
          <w:rFonts w:ascii="Arial" w:eastAsia="Arial" w:hAnsi="Arial" w:cs="Arial"/>
        </w:rPr>
      </w:pPr>
      <w:r w:rsidRPr="00304B2E">
        <w:rPr>
          <w:rFonts w:ascii="Arial" w:eastAsia="Arial" w:hAnsi="Arial" w:cs="Arial"/>
          <w:b/>
        </w:rPr>
        <w:t>Vehicle capacity</w:t>
      </w:r>
      <w:r w:rsidRPr="00304B2E">
        <w:rPr>
          <w:rFonts w:ascii="Arial" w:eastAsia="Arial" w:hAnsi="Arial" w:cs="Arial"/>
        </w:rPr>
        <w:t xml:space="preserve">: </w:t>
      </w:r>
      <w:r w:rsidR="23C5A024" w:rsidRPr="00304B2E">
        <w:rPr>
          <w:rFonts w:ascii="Arial" w:eastAsia="Arial" w:hAnsi="Arial" w:cs="Arial"/>
        </w:rPr>
        <w:t>Any</w:t>
      </w:r>
      <w:r w:rsidR="6DFF768D" w:rsidRPr="00304B2E">
        <w:rPr>
          <w:rFonts w:ascii="Arial" w:eastAsia="Arial" w:hAnsi="Arial" w:cs="Arial"/>
        </w:rPr>
        <w:t xml:space="preserve"> vehicle used to deliver the service must have a </w:t>
      </w:r>
      <w:r w:rsidR="6DFF768D" w:rsidRPr="00304B2E">
        <w:rPr>
          <w:rFonts w:ascii="Arial" w:eastAsia="Arial" w:hAnsi="Arial" w:cs="Arial"/>
          <w:color w:val="000000"/>
        </w:rPr>
        <w:t>minimum capacity of 8 passenger seats and a maximum capacity of 16 passenger seats.</w:t>
      </w:r>
    </w:p>
    <w:p w14:paraId="752A0B8A" w14:textId="767EC370" w:rsidR="0A739261" w:rsidRPr="00304B2E" w:rsidRDefault="0A739261" w:rsidP="00683D63">
      <w:pPr>
        <w:pStyle w:val="ListParagraph"/>
        <w:numPr>
          <w:ilvl w:val="0"/>
          <w:numId w:val="2"/>
        </w:numPr>
        <w:jc w:val="both"/>
        <w:rPr>
          <w:rFonts w:ascii="Arial" w:eastAsia="Arial" w:hAnsi="Arial" w:cs="Arial"/>
        </w:rPr>
      </w:pPr>
      <w:r w:rsidRPr="00304B2E">
        <w:rPr>
          <w:rFonts w:ascii="Arial" w:eastAsia="Arial" w:hAnsi="Arial" w:cs="Arial"/>
          <w:b/>
          <w:color w:val="000000"/>
        </w:rPr>
        <w:t>Vehicle</w:t>
      </w:r>
      <w:r w:rsidR="4DCF9718" w:rsidRPr="00304B2E">
        <w:rPr>
          <w:rFonts w:ascii="Arial" w:eastAsia="Arial" w:hAnsi="Arial" w:cs="Arial"/>
          <w:b/>
          <w:color w:val="000000"/>
        </w:rPr>
        <w:t>’s engine type</w:t>
      </w:r>
      <w:r w:rsidR="4DCF9718" w:rsidRPr="00304B2E">
        <w:rPr>
          <w:rFonts w:ascii="Arial" w:eastAsia="Arial" w:hAnsi="Arial" w:cs="Arial"/>
          <w:color w:val="000000"/>
        </w:rPr>
        <w:t xml:space="preserve">: </w:t>
      </w:r>
      <w:r w:rsidR="35F0FF0C" w:rsidRPr="00304B2E">
        <w:rPr>
          <w:rFonts w:ascii="Arial" w:eastAsia="Arial" w:hAnsi="Arial" w:cs="Arial"/>
          <w:color w:val="000000"/>
        </w:rPr>
        <w:t>Any</w:t>
      </w:r>
      <w:r w:rsidR="6DFF768D" w:rsidRPr="00304B2E">
        <w:rPr>
          <w:rFonts w:ascii="Arial" w:eastAsia="Arial" w:hAnsi="Arial" w:cs="Arial"/>
          <w:color w:val="000000"/>
        </w:rPr>
        <w:t xml:space="preserve"> vehicle used to deliver the service must meet at least Euro 5 emission standards, or be electric, hydrogen or hybrid vehicles.</w:t>
      </w:r>
    </w:p>
    <w:p w14:paraId="61F6A77B" w14:textId="7BC1C9A6" w:rsidR="673C6096" w:rsidRPr="00304B2E" w:rsidRDefault="673C6096" w:rsidP="00683D63">
      <w:pPr>
        <w:pStyle w:val="ListParagraph"/>
        <w:numPr>
          <w:ilvl w:val="0"/>
          <w:numId w:val="2"/>
        </w:numPr>
        <w:jc w:val="both"/>
        <w:rPr>
          <w:rFonts w:ascii="Arial" w:hAnsi="Arial" w:cs="Arial"/>
        </w:rPr>
      </w:pPr>
      <w:r w:rsidRPr="036B766A">
        <w:rPr>
          <w:rFonts w:ascii="Arial" w:eastAsia="Arial" w:hAnsi="Arial" w:cs="Arial"/>
          <w:b/>
          <w:color w:val="000000" w:themeColor="text1"/>
        </w:rPr>
        <w:t>Vehicle’s towing capacity</w:t>
      </w:r>
      <w:r w:rsidRPr="036B766A">
        <w:rPr>
          <w:rFonts w:ascii="Arial" w:eastAsia="Arial" w:hAnsi="Arial" w:cs="Arial"/>
          <w:color w:val="000000" w:themeColor="text1"/>
        </w:rPr>
        <w:t xml:space="preserve">: </w:t>
      </w:r>
      <w:r w:rsidR="522B87B8" w:rsidRPr="036B766A">
        <w:rPr>
          <w:rFonts w:ascii="Arial" w:eastAsia="Arial" w:hAnsi="Arial" w:cs="Arial"/>
          <w:color w:val="000000" w:themeColor="text1"/>
        </w:rPr>
        <w:t>Any</w:t>
      </w:r>
      <w:r w:rsidR="6798E029" w:rsidRPr="036B766A">
        <w:rPr>
          <w:rFonts w:ascii="Arial" w:eastAsia="Arial" w:hAnsi="Arial" w:cs="Arial"/>
          <w:color w:val="000000" w:themeColor="text1"/>
        </w:rPr>
        <w:t xml:space="preserve"> vehicle used to deliver the service must be</w:t>
      </w:r>
      <w:r w:rsidR="5E1B8498" w:rsidRPr="00304B2E">
        <w:rPr>
          <w:rFonts w:ascii="Arial" w:hAnsi="Arial" w:cs="Arial"/>
        </w:rPr>
        <w:t xml:space="preserve"> suitable to </w:t>
      </w:r>
      <w:r w:rsidR="00543F5D" w:rsidRPr="00304B2E">
        <w:rPr>
          <w:rFonts w:ascii="Arial" w:hAnsi="Arial" w:cs="Arial"/>
        </w:rPr>
        <w:t xml:space="preserve">be fitted with a tow bar and </w:t>
      </w:r>
      <w:r w:rsidR="5E1B8498" w:rsidRPr="00304B2E">
        <w:rPr>
          <w:rFonts w:ascii="Arial" w:hAnsi="Arial" w:cs="Arial"/>
        </w:rPr>
        <w:t xml:space="preserve">tow the trailer provided (a trailer under 750kg Maximum Gross Weight). If </w:t>
      </w:r>
      <w:r w:rsidR="50F76904" w:rsidRPr="00304B2E">
        <w:rPr>
          <w:rFonts w:ascii="Arial" w:hAnsi="Arial" w:cs="Arial"/>
        </w:rPr>
        <w:t>not already fitted</w:t>
      </w:r>
      <w:r w:rsidR="482D12C5" w:rsidRPr="00304B2E">
        <w:rPr>
          <w:rFonts w:ascii="Arial" w:hAnsi="Arial" w:cs="Arial"/>
        </w:rPr>
        <w:t xml:space="preserve"> with</w:t>
      </w:r>
      <w:r w:rsidR="5E1B8498" w:rsidRPr="00304B2E">
        <w:rPr>
          <w:rFonts w:ascii="Arial" w:hAnsi="Arial" w:cs="Arial"/>
        </w:rPr>
        <w:t xml:space="preserve"> a tow bar</w:t>
      </w:r>
      <w:r w:rsidR="272FAABC" w:rsidRPr="00304B2E">
        <w:rPr>
          <w:rFonts w:ascii="Arial" w:hAnsi="Arial" w:cs="Arial"/>
        </w:rPr>
        <w:t xml:space="preserve">, the vehicle(s) </w:t>
      </w:r>
      <w:r w:rsidR="5E1B8498" w:rsidRPr="00304B2E">
        <w:rPr>
          <w:rFonts w:ascii="Arial" w:hAnsi="Arial" w:cs="Arial"/>
        </w:rPr>
        <w:t xml:space="preserve">must be suitable to be fitted with </w:t>
      </w:r>
      <w:r w:rsidR="00543F5D" w:rsidRPr="00304B2E">
        <w:rPr>
          <w:rFonts w:ascii="Arial" w:hAnsi="Arial" w:cs="Arial"/>
        </w:rPr>
        <w:t>a tow bar</w:t>
      </w:r>
      <w:r w:rsidR="62A1DF45" w:rsidRPr="036B766A">
        <w:rPr>
          <w:rFonts w:ascii="Arial" w:hAnsi="Arial" w:cs="Arial"/>
        </w:rPr>
        <w:t>.</w:t>
      </w:r>
    </w:p>
    <w:p w14:paraId="41312BFB" w14:textId="07A99D6A" w:rsidR="00DB3A34" w:rsidRPr="00304B2E" w:rsidRDefault="11D9329A" w:rsidP="00683D63">
      <w:pPr>
        <w:ind w:right="94"/>
        <w:jc w:val="both"/>
        <w:rPr>
          <w:rFonts w:ascii="Arial" w:hAnsi="Arial" w:cs="Arial"/>
          <w:sz w:val="22"/>
          <w:szCs w:val="22"/>
          <w:u w:val="single"/>
        </w:rPr>
      </w:pPr>
      <w:r w:rsidRPr="00304B2E">
        <w:rPr>
          <w:rFonts w:ascii="Arial" w:hAnsi="Arial" w:cs="Arial"/>
          <w:sz w:val="22"/>
          <w:szCs w:val="22"/>
          <w:u w:val="single"/>
        </w:rPr>
        <w:t xml:space="preserve">Tenders that fail to meet </w:t>
      </w:r>
      <w:r w:rsidR="3C56A5D4" w:rsidRPr="00304B2E">
        <w:rPr>
          <w:rFonts w:ascii="Arial" w:hAnsi="Arial" w:cs="Arial"/>
          <w:sz w:val="22"/>
          <w:szCs w:val="22"/>
          <w:u w:val="single"/>
        </w:rPr>
        <w:t xml:space="preserve">all </w:t>
      </w:r>
      <w:r w:rsidRPr="00304B2E">
        <w:rPr>
          <w:rFonts w:ascii="Arial" w:hAnsi="Arial" w:cs="Arial"/>
          <w:sz w:val="22"/>
          <w:szCs w:val="22"/>
          <w:u w:val="single"/>
        </w:rPr>
        <w:t>essential requirements may be excluded from consideration.</w:t>
      </w:r>
    </w:p>
    <w:p w14:paraId="174D1713" w14:textId="46FBBEF5" w:rsidR="2C73C3B3" w:rsidRPr="00304B2E" w:rsidRDefault="2C73C3B3" w:rsidP="00683D63">
      <w:pPr>
        <w:ind w:right="94"/>
        <w:jc w:val="both"/>
        <w:rPr>
          <w:rFonts w:ascii="Arial" w:hAnsi="Arial" w:cs="Arial"/>
          <w:sz w:val="22"/>
          <w:szCs w:val="22"/>
        </w:rPr>
      </w:pPr>
    </w:p>
    <w:p w14:paraId="41312BFD" w14:textId="77777777" w:rsidR="00397BDF" w:rsidRPr="00304B2E" w:rsidRDefault="00397BDF" w:rsidP="00683D63">
      <w:pPr>
        <w:ind w:right="94"/>
        <w:jc w:val="both"/>
        <w:rPr>
          <w:rFonts w:ascii="Arial" w:hAnsi="Arial" w:cs="Arial"/>
          <w:sz w:val="22"/>
          <w:szCs w:val="22"/>
        </w:rPr>
      </w:pPr>
      <w:r w:rsidRPr="00304B2E">
        <w:rPr>
          <w:rFonts w:ascii="Arial" w:hAnsi="Arial" w:cs="Arial"/>
          <w:sz w:val="22"/>
          <w:szCs w:val="22"/>
        </w:rPr>
        <w:t xml:space="preserve">Tenders that fulfil </w:t>
      </w:r>
      <w:r w:rsidR="00067131" w:rsidRPr="00304B2E">
        <w:rPr>
          <w:rFonts w:ascii="Arial" w:hAnsi="Arial" w:cs="Arial"/>
          <w:sz w:val="22"/>
          <w:szCs w:val="22"/>
        </w:rPr>
        <w:t>essential</w:t>
      </w:r>
      <w:r w:rsidRPr="00304B2E">
        <w:rPr>
          <w:rFonts w:ascii="Arial" w:hAnsi="Arial" w:cs="Arial"/>
          <w:sz w:val="22"/>
          <w:szCs w:val="22"/>
        </w:rPr>
        <w:t xml:space="preserve"> requirements will be evaluated on the basis of the most economically advantageous tender, weightings as detailed below. </w:t>
      </w:r>
    </w:p>
    <w:p w14:paraId="41312BFF" w14:textId="7A069A75" w:rsidR="00397BDF" w:rsidRPr="00304B2E" w:rsidRDefault="00397BDF" w:rsidP="00683D63">
      <w:pPr>
        <w:ind w:right="94"/>
        <w:jc w:val="both"/>
        <w:rPr>
          <w:rFonts w:ascii="Arial" w:hAnsi="Arial" w:cs="Arial"/>
          <w:sz w:val="22"/>
          <w:szCs w:val="22"/>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46"/>
        <w:gridCol w:w="1417"/>
      </w:tblGrid>
      <w:tr w:rsidR="00397BDF" w:rsidRPr="00304B2E" w14:paraId="41312C02" w14:textId="77777777" w:rsidTr="2C73C3B3">
        <w:tc>
          <w:tcPr>
            <w:tcW w:w="6946" w:type="dxa"/>
            <w:vAlign w:val="center"/>
          </w:tcPr>
          <w:p w14:paraId="41312C00" w14:textId="77777777" w:rsidR="00397BDF" w:rsidRPr="00304B2E" w:rsidRDefault="00397BDF" w:rsidP="00683D63">
            <w:pPr>
              <w:jc w:val="both"/>
              <w:rPr>
                <w:rFonts w:ascii="Arial" w:hAnsi="Arial" w:cs="Arial"/>
                <w:b/>
                <w:sz w:val="22"/>
                <w:szCs w:val="22"/>
              </w:rPr>
            </w:pPr>
            <w:r w:rsidRPr="00304B2E">
              <w:rPr>
                <w:rFonts w:ascii="Arial" w:hAnsi="Arial" w:cs="Arial"/>
                <w:b/>
                <w:sz w:val="22"/>
                <w:szCs w:val="22"/>
              </w:rPr>
              <w:t>Criterion</w:t>
            </w:r>
          </w:p>
        </w:tc>
        <w:tc>
          <w:tcPr>
            <w:tcW w:w="1417" w:type="dxa"/>
            <w:vAlign w:val="center"/>
          </w:tcPr>
          <w:p w14:paraId="41312C01" w14:textId="4DECA1FF" w:rsidR="00397BDF" w:rsidRPr="00304B2E" w:rsidRDefault="00397BDF" w:rsidP="00683D63">
            <w:pPr>
              <w:jc w:val="both"/>
              <w:rPr>
                <w:rFonts w:ascii="Arial" w:hAnsi="Arial" w:cs="Arial"/>
                <w:b/>
                <w:bCs/>
                <w:sz w:val="22"/>
                <w:szCs w:val="22"/>
              </w:rPr>
            </w:pPr>
            <w:r w:rsidRPr="00304B2E">
              <w:rPr>
                <w:rFonts w:ascii="Arial" w:hAnsi="Arial" w:cs="Arial"/>
                <w:b/>
                <w:bCs/>
                <w:sz w:val="22"/>
                <w:szCs w:val="22"/>
              </w:rPr>
              <w:t xml:space="preserve"> Weighting</w:t>
            </w:r>
          </w:p>
        </w:tc>
      </w:tr>
      <w:tr w:rsidR="00543F5D" w:rsidRPr="00304B2E" w14:paraId="134A5AC2" w14:textId="77777777" w:rsidTr="00E96177">
        <w:tc>
          <w:tcPr>
            <w:tcW w:w="6946" w:type="dxa"/>
          </w:tcPr>
          <w:p w14:paraId="35E0FAD7" w14:textId="77777777" w:rsidR="00543F5D" w:rsidRPr="00304B2E" w:rsidRDefault="00543F5D" w:rsidP="00683D63">
            <w:pPr>
              <w:tabs>
                <w:tab w:val="left" w:pos="-1440"/>
              </w:tabs>
              <w:jc w:val="both"/>
              <w:rPr>
                <w:rFonts w:ascii="Arial" w:hAnsi="Arial" w:cs="Arial"/>
                <w:sz w:val="22"/>
                <w:szCs w:val="22"/>
              </w:rPr>
            </w:pPr>
            <w:r w:rsidRPr="00304B2E">
              <w:rPr>
                <w:rFonts w:ascii="Arial" w:hAnsi="Arial" w:cs="Arial"/>
                <w:sz w:val="22"/>
                <w:szCs w:val="22"/>
              </w:rPr>
              <w:t>Service delivery (quality and conformity to specifications)</w:t>
            </w:r>
          </w:p>
        </w:tc>
        <w:tc>
          <w:tcPr>
            <w:tcW w:w="1417" w:type="dxa"/>
          </w:tcPr>
          <w:p w14:paraId="1303C933" w14:textId="77777777" w:rsidR="00543F5D" w:rsidRPr="00304B2E" w:rsidRDefault="00543F5D" w:rsidP="00683D63">
            <w:pPr>
              <w:tabs>
                <w:tab w:val="left" w:pos="-1440"/>
              </w:tabs>
              <w:jc w:val="both"/>
              <w:rPr>
                <w:rFonts w:ascii="Arial" w:hAnsi="Arial" w:cs="Arial"/>
                <w:sz w:val="22"/>
                <w:szCs w:val="22"/>
              </w:rPr>
            </w:pPr>
            <w:r w:rsidRPr="00304B2E">
              <w:rPr>
                <w:rFonts w:ascii="Arial" w:hAnsi="Arial" w:cs="Arial"/>
                <w:sz w:val="22"/>
                <w:szCs w:val="22"/>
              </w:rPr>
              <w:t>50%</w:t>
            </w:r>
          </w:p>
        </w:tc>
      </w:tr>
      <w:tr w:rsidR="00397BDF" w:rsidRPr="00304B2E" w14:paraId="41312C05" w14:textId="77777777" w:rsidTr="2C73C3B3">
        <w:tc>
          <w:tcPr>
            <w:tcW w:w="6946" w:type="dxa"/>
          </w:tcPr>
          <w:p w14:paraId="41312C03" w14:textId="36814DB5" w:rsidR="00397BDF" w:rsidRPr="00304B2E" w:rsidRDefault="00596E31" w:rsidP="00683D63">
            <w:pPr>
              <w:tabs>
                <w:tab w:val="left" w:pos="-1440"/>
              </w:tabs>
              <w:jc w:val="both"/>
              <w:rPr>
                <w:rFonts w:ascii="Arial" w:hAnsi="Arial" w:cs="Arial"/>
                <w:sz w:val="22"/>
                <w:szCs w:val="22"/>
              </w:rPr>
            </w:pPr>
            <w:r w:rsidRPr="00304B2E">
              <w:rPr>
                <w:rFonts w:ascii="Arial" w:hAnsi="Arial" w:cs="Arial"/>
                <w:sz w:val="22"/>
                <w:szCs w:val="22"/>
              </w:rPr>
              <w:t>Price</w:t>
            </w:r>
          </w:p>
        </w:tc>
        <w:tc>
          <w:tcPr>
            <w:tcW w:w="1417" w:type="dxa"/>
          </w:tcPr>
          <w:p w14:paraId="41312C04" w14:textId="37B7B0D3" w:rsidR="00397BDF" w:rsidRPr="00304B2E" w:rsidRDefault="00C868A2" w:rsidP="00683D63">
            <w:pPr>
              <w:tabs>
                <w:tab w:val="left" w:pos="-1440"/>
              </w:tabs>
              <w:jc w:val="both"/>
              <w:rPr>
                <w:rFonts w:ascii="Arial" w:hAnsi="Arial" w:cs="Arial"/>
                <w:sz w:val="22"/>
                <w:szCs w:val="22"/>
              </w:rPr>
            </w:pPr>
            <w:r w:rsidRPr="00304B2E">
              <w:rPr>
                <w:rFonts w:ascii="Arial" w:hAnsi="Arial" w:cs="Arial"/>
                <w:sz w:val="22"/>
                <w:szCs w:val="22"/>
              </w:rPr>
              <w:t>25</w:t>
            </w:r>
            <w:r w:rsidR="00397BDF" w:rsidRPr="00304B2E">
              <w:rPr>
                <w:rFonts w:ascii="Arial" w:hAnsi="Arial" w:cs="Arial"/>
                <w:sz w:val="22"/>
                <w:szCs w:val="22"/>
              </w:rPr>
              <w:t>%</w:t>
            </w:r>
          </w:p>
        </w:tc>
      </w:tr>
      <w:tr w:rsidR="00543F5D" w:rsidRPr="00304B2E" w14:paraId="149DCF8D" w14:textId="77777777" w:rsidTr="00E96177">
        <w:tc>
          <w:tcPr>
            <w:tcW w:w="6946" w:type="dxa"/>
          </w:tcPr>
          <w:p w14:paraId="647F7999" w14:textId="77777777" w:rsidR="00543F5D" w:rsidRPr="00304B2E" w:rsidRDefault="00543F5D" w:rsidP="00683D63">
            <w:pPr>
              <w:jc w:val="both"/>
              <w:rPr>
                <w:rFonts w:ascii="Arial" w:hAnsi="Arial" w:cs="Arial"/>
                <w:sz w:val="22"/>
                <w:szCs w:val="22"/>
              </w:rPr>
            </w:pPr>
            <w:r w:rsidRPr="00304B2E">
              <w:rPr>
                <w:rFonts w:ascii="Arial" w:hAnsi="Arial" w:cs="Arial"/>
                <w:sz w:val="22"/>
                <w:szCs w:val="22"/>
              </w:rPr>
              <w:t>Environmental considerations and accessibility</w:t>
            </w:r>
          </w:p>
        </w:tc>
        <w:tc>
          <w:tcPr>
            <w:tcW w:w="1417" w:type="dxa"/>
          </w:tcPr>
          <w:p w14:paraId="0968CD6F" w14:textId="77777777" w:rsidR="00543F5D" w:rsidRPr="00304B2E" w:rsidRDefault="00543F5D" w:rsidP="00683D63">
            <w:pPr>
              <w:jc w:val="both"/>
              <w:rPr>
                <w:rFonts w:ascii="Arial" w:hAnsi="Arial" w:cs="Arial"/>
                <w:sz w:val="22"/>
                <w:szCs w:val="22"/>
              </w:rPr>
            </w:pPr>
            <w:r w:rsidRPr="00304B2E">
              <w:rPr>
                <w:rFonts w:ascii="Arial" w:hAnsi="Arial" w:cs="Arial"/>
                <w:sz w:val="22"/>
                <w:szCs w:val="22"/>
              </w:rPr>
              <w:t>15%</w:t>
            </w:r>
          </w:p>
        </w:tc>
      </w:tr>
      <w:tr w:rsidR="00397BDF" w:rsidRPr="00304B2E" w14:paraId="41312C0B" w14:textId="77777777" w:rsidTr="2C73C3B3">
        <w:tc>
          <w:tcPr>
            <w:tcW w:w="6946" w:type="dxa"/>
          </w:tcPr>
          <w:p w14:paraId="41312C09" w14:textId="77777777" w:rsidR="00397BDF" w:rsidRPr="00304B2E" w:rsidRDefault="00397BDF" w:rsidP="00683D63">
            <w:pPr>
              <w:tabs>
                <w:tab w:val="left" w:pos="-1440"/>
              </w:tabs>
              <w:jc w:val="both"/>
              <w:rPr>
                <w:rFonts w:ascii="Arial" w:hAnsi="Arial" w:cs="Arial"/>
                <w:sz w:val="22"/>
                <w:szCs w:val="22"/>
              </w:rPr>
            </w:pPr>
            <w:r w:rsidRPr="00304B2E">
              <w:rPr>
                <w:rFonts w:ascii="Arial" w:hAnsi="Arial" w:cs="Arial"/>
                <w:sz w:val="22"/>
                <w:szCs w:val="22"/>
              </w:rPr>
              <w:t>Relevant experience</w:t>
            </w:r>
          </w:p>
        </w:tc>
        <w:tc>
          <w:tcPr>
            <w:tcW w:w="1417" w:type="dxa"/>
          </w:tcPr>
          <w:p w14:paraId="41312C0A" w14:textId="21E8471B" w:rsidR="00397BDF" w:rsidRPr="00304B2E" w:rsidRDefault="00746325" w:rsidP="00683D63">
            <w:pPr>
              <w:tabs>
                <w:tab w:val="left" w:pos="-1440"/>
              </w:tabs>
              <w:jc w:val="both"/>
              <w:rPr>
                <w:rFonts w:ascii="Arial" w:hAnsi="Arial" w:cs="Arial"/>
                <w:sz w:val="22"/>
                <w:szCs w:val="22"/>
              </w:rPr>
            </w:pPr>
            <w:r w:rsidRPr="00304B2E">
              <w:rPr>
                <w:rFonts w:ascii="Arial" w:hAnsi="Arial" w:cs="Arial"/>
                <w:sz w:val="22"/>
                <w:szCs w:val="22"/>
              </w:rPr>
              <w:t>10</w:t>
            </w:r>
            <w:r w:rsidR="00397BDF" w:rsidRPr="00304B2E">
              <w:rPr>
                <w:rFonts w:ascii="Arial" w:hAnsi="Arial" w:cs="Arial"/>
                <w:sz w:val="22"/>
                <w:szCs w:val="22"/>
              </w:rPr>
              <w:t>%</w:t>
            </w:r>
          </w:p>
        </w:tc>
      </w:tr>
    </w:tbl>
    <w:p w14:paraId="7A5FC3F6" w14:textId="77777777" w:rsidR="00006798" w:rsidRPr="00304B2E" w:rsidRDefault="00006798" w:rsidP="00683D63">
      <w:pPr>
        <w:tabs>
          <w:tab w:val="left" w:pos="-1440"/>
        </w:tabs>
        <w:jc w:val="both"/>
        <w:rPr>
          <w:rFonts w:ascii="Arial" w:hAnsi="Arial" w:cs="Arial"/>
          <w:sz w:val="22"/>
          <w:szCs w:val="22"/>
        </w:rPr>
      </w:pPr>
    </w:p>
    <w:p w14:paraId="0A0EDE30" w14:textId="7C5C4BB2" w:rsidR="00596E31" w:rsidRPr="00304B2E" w:rsidRDefault="00596E31" w:rsidP="0079443A">
      <w:pPr>
        <w:pStyle w:val="Header"/>
        <w:numPr>
          <w:ilvl w:val="0"/>
          <w:numId w:val="4"/>
        </w:numPr>
        <w:tabs>
          <w:tab w:val="clear" w:pos="4153"/>
          <w:tab w:val="clear" w:pos="8306"/>
        </w:tabs>
        <w:spacing w:after="120"/>
        <w:jc w:val="both"/>
        <w:rPr>
          <w:rStyle w:val="normaltextrun"/>
          <w:rFonts w:ascii="Arial" w:hAnsi="Arial" w:cs="Arial"/>
          <w:sz w:val="22"/>
          <w:szCs w:val="22"/>
        </w:rPr>
      </w:pPr>
      <w:r w:rsidRPr="00304B2E">
        <w:rPr>
          <w:rStyle w:val="normaltextrun"/>
          <w:rFonts w:ascii="Arial" w:eastAsia="Calibri" w:hAnsi="Arial" w:cs="Arial"/>
          <w:sz w:val="22"/>
          <w:szCs w:val="22"/>
        </w:rPr>
        <w:lastRenderedPageBreak/>
        <w:t>Tender submissions should include the following:</w:t>
      </w:r>
    </w:p>
    <w:p w14:paraId="7602385E" w14:textId="415891A3" w:rsidR="00543F5D" w:rsidRPr="00304B2E" w:rsidRDefault="00543F5D" w:rsidP="0079443A">
      <w:pPr>
        <w:pStyle w:val="Header"/>
        <w:numPr>
          <w:ilvl w:val="0"/>
          <w:numId w:val="11"/>
        </w:numPr>
        <w:tabs>
          <w:tab w:val="clear" w:pos="4153"/>
          <w:tab w:val="clear" w:pos="8306"/>
        </w:tabs>
        <w:spacing w:after="120"/>
        <w:jc w:val="both"/>
        <w:rPr>
          <w:rStyle w:val="normaltextrun"/>
          <w:rFonts w:ascii="Arial" w:eastAsia="Calibri" w:hAnsi="Arial" w:cs="Arial"/>
          <w:sz w:val="22"/>
          <w:szCs w:val="22"/>
        </w:rPr>
      </w:pPr>
      <w:r w:rsidRPr="056E50F0">
        <w:rPr>
          <w:rStyle w:val="normaltextrun"/>
          <w:rFonts w:ascii="Arial" w:eastAsia="Calibri" w:hAnsi="Arial" w:cs="Arial"/>
          <w:b/>
          <w:bCs/>
          <w:sz w:val="22"/>
          <w:szCs w:val="22"/>
        </w:rPr>
        <w:t>Service delivery:</w:t>
      </w:r>
      <w:r w:rsidRPr="056E50F0">
        <w:rPr>
          <w:rStyle w:val="normaltextrun"/>
          <w:rFonts w:ascii="Arial" w:eastAsia="Calibri" w:hAnsi="Arial" w:cs="Arial"/>
          <w:sz w:val="22"/>
          <w:szCs w:val="22"/>
        </w:rPr>
        <w:t xml:space="preserve"> including </w:t>
      </w:r>
      <w:r w:rsidR="00324D99" w:rsidRPr="056E50F0">
        <w:rPr>
          <w:rStyle w:val="normaltextrun"/>
          <w:rFonts w:ascii="Arial" w:eastAsia="Calibri" w:hAnsi="Arial" w:cs="Arial"/>
          <w:sz w:val="22"/>
          <w:szCs w:val="22"/>
        </w:rPr>
        <w:t xml:space="preserve">approach to vehicle checks, repair and maintenance, and emergency procedures, </w:t>
      </w:r>
      <w:r w:rsidRPr="056E50F0">
        <w:rPr>
          <w:rStyle w:val="normaltextrun"/>
          <w:rFonts w:ascii="Arial" w:eastAsia="Calibri" w:hAnsi="Arial" w:cs="Arial"/>
          <w:sz w:val="22"/>
          <w:szCs w:val="22"/>
        </w:rPr>
        <w:t>specifications of the proposed vehicles, details of where the trailers will be stored, any proposed revisions to indicative routes and timetables, proposed booking system, approach to quality management, provision of usage information.</w:t>
      </w:r>
      <w:r w:rsidR="00231BC5" w:rsidRPr="056E50F0">
        <w:rPr>
          <w:rStyle w:val="normaltextrun"/>
          <w:rFonts w:ascii="Arial" w:eastAsia="Calibri" w:hAnsi="Arial" w:cs="Arial"/>
          <w:sz w:val="22"/>
          <w:szCs w:val="22"/>
        </w:rPr>
        <w:t xml:space="preserve"> </w:t>
      </w:r>
      <w:r w:rsidR="00231BC5" w:rsidRPr="056E50F0">
        <w:rPr>
          <w:rStyle w:val="normaltextrun"/>
          <w:rFonts w:ascii="Arial" w:eastAsia="Calibri" w:hAnsi="Arial" w:cs="Arial"/>
          <w:i/>
          <w:iCs/>
          <w:sz w:val="22"/>
          <w:szCs w:val="22"/>
        </w:rPr>
        <w:t>See document C</w:t>
      </w:r>
      <w:r w:rsidR="009645AB" w:rsidRPr="056E50F0">
        <w:rPr>
          <w:rStyle w:val="normaltextrun"/>
          <w:rFonts w:ascii="Arial" w:eastAsia="Calibri" w:hAnsi="Arial" w:cs="Arial"/>
          <w:i/>
          <w:iCs/>
          <w:sz w:val="22"/>
          <w:szCs w:val="22"/>
        </w:rPr>
        <w:t xml:space="preserve"> Specifications, Scope of Services for full detail.</w:t>
      </w:r>
    </w:p>
    <w:p w14:paraId="4DA6AAFF" w14:textId="66C7F0FA" w:rsidR="00B30CCA" w:rsidRPr="00184CF4" w:rsidRDefault="00106309" w:rsidP="00184CF4">
      <w:pPr>
        <w:pStyle w:val="Header"/>
        <w:numPr>
          <w:ilvl w:val="0"/>
          <w:numId w:val="11"/>
        </w:numPr>
        <w:tabs>
          <w:tab w:val="clear" w:pos="4153"/>
          <w:tab w:val="clear" w:pos="8306"/>
        </w:tabs>
        <w:spacing w:after="120"/>
        <w:jc w:val="both"/>
        <w:rPr>
          <w:rStyle w:val="normaltextrun"/>
          <w:rFonts w:ascii="Arial" w:eastAsia="Calibri" w:hAnsi="Arial" w:cs="Arial"/>
          <w:sz w:val="22"/>
          <w:szCs w:val="22"/>
        </w:rPr>
      </w:pPr>
      <w:r w:rsidRPr="00184CF4">
        <w:rPr>
          <w:rStyle w:val="normaltextrun"/>
          <w:rFonts w:ascii="Arial" w:eastAsia="Calibri" w:hAnsi="Arial" w:cs="Arial"/>
          <w:b/>
          <w:sz w:val="22"/>
          <w:szCs w:val="22"/>
        </w:rPr>
        <w:t>Price:</w:t>
      </w:r>
      <w:r w:rsidRPr="00184CF4">
        <w:rPr>
          <w:rStyle w:val="normaltextrun"/>
          <w:rFonts w:ascii="Arial" w:eastAsia="Calibri" w:hAnsi="Arial" w:cs="Arial"/>
          <w:sz w:val="22"/>
          <w:szCs w:val="22"/>
        </w:rPr>
        <w:t xml:space="preserve"> Break</w:t>
      </w:r>
      <w:r w:rsidR="00D30A14" w:rsidRPr="00184CF4">
        <w:rPr>
          <w:rStyle w:val="normaltextrun"/>
          <w:rFonts w:ascii="Arial" w:eastAsia="Calibri" w:hAnsi="Arial" w:cs="Arial"/>
          <w:sz w:val="22"/>
          <w:szCs w:val="22"/>
        </w:rPr>
        <w:t>d</w:t>
      </w:r>
      <w:r w:rsidRPr="00184CF4">
        <w:rPr>
          <w:rStyle w:val="normaltextrun"/>
          <w:rFonts w:ascii="Arial" w:eastAsia="Calibri" w:hAnsi="Arial" w:cs="Arial"/>
          <w:sz w:val="22"/>
          <w:szCs w:val="22"/>
        </w:rPr>
        <w:t xml:space="preserve">own </w:t>
      </w:r>
      <w:r w:rsidR="00D30A14" w:rsidRPr="00184CF4">
        <w:rPr>
          <w:rStyle w:val="normaltextrun"/>
          <w:rFonts w:ascii="Arial" w:eastAsia="Calibri" w:hAnsi="Arial" w:cs="Arial"/>
          <w:sz w:val="22"/>
          <w:szCs w:val="22"/>
        </w:rPr>
        <w:t>of pricing schedule</w:t>
      </w:r>
      <w:r w:rsidR="00184CF4" w:rsidRPr="00184CF4">
        <w:rPr>
          <w:rStyle w:val="normaltextrun"/>
          <w:rFonts w:ascii="Arial" w:eastAsia="Calibri" w:hAnsi="Arial" w:cs="Arial"/>
          <w:sz w:val="22"/>
          <w:szCs w:val="22"/>
        </w:rPr>
        <w:t xml:space="preserve"> for phase 1 (service development) and phase 2 (service delivery)</w:t>
      </w:r>
      <w:r w:rsidR="00D30A14" w:rsidRPr="00184CF4">
        <w:rPr>
          <w:rStyle w:val="normaltextrun"/>
          <w:rFonts w:ascii="Arial" w:eastAsia="Calibri" w:hAnsi="Arial" w:cs="Arial"/>
          <w:sz w:val="22"/>
          <w:szCs w:val="22"/>
        </w:rPr>
        <w:t xml:space="preserve">, including </w:t>
      </w:r>
      <w:r w:rsidR="00166051" w:rsidRPr="00184CF4">
        <w:rPr>
          <w:rStyle w:val="normaltextrun"/>
          <w:rFonts w:ascii="Arial" w:eastAsia="Calibri" w:hAnsi="Arial" w:cs="Arial"/>
          <w:sz w:val="22"/>
          <w:szCs w:val="22"/>
        </w:rPr>
        <w:t>overheads</w:t>
      </w:r>
      <w:r w:rsidR="00B873C4" w:rsidRPr="00184CF4">
        <w:rPr>
          <w:rStyle w:val="normaltextrun"/>
          <w:rFonts w:ascii="Arial" w:eastAsia="Calibri" w:hAnsi="Arial" w:cs="Arial"/>
          <w:sz w:val="22"/>
          <w:szCs w:val="22"/>
        </w:rPr>
        <w:t>, insurances</w:t>
      </w:r>
      <w:r w:rsidR="00166051" w:rsidRPr="00184CF4">
        <w:rPr>
          <w:rStyle w:val="normaltextrun"/>
          <w:rFonts w:ascii="Arial" w:eastAsia="Calibri" w:hAnsi="Arial" w:cs="Arial"/>
          <w:sz w:val="22"/>
          <w:szCs w:val="22"/>
        </w:rPr>
        <w:t xml:space="preserve"> and </w:t>
      </w:r>
      <w:r w:rsidR="00D30A14" w:rsidRPr="00184CF4">
        <w:rPr>
          <w:rStyle w:val="normaltextrun"/>
          <w:rFonts w:ascii="Arial" w:eastAsia="Calibri" w:hAnsi="Arial" w:cs="Arial"/>
          <w:sz w:val="22"/>
          <w:szCs w:val="22"/>
        </w:rPr>
        <w:t>management</w:t>
      </w:r>
      <w:r w:rsidR="00B873C4" w:rsidRPr="00184CF4">
        <w:rPr>
          <w:rStyle w:val="normaltextrun"/>
          <w:rFonts w:ascii="Arial" w:eastAsia="Calibri" w:hAnsi="Arial" w:cs="Arial"/>
          <w:sz w:val="22"/>
          <w:szCs w:val="22"/>
        </w:rPr>
        <w:t xml:space="preserve"> costs, exclusive of </w:t>
      </w:r>
      <w:proofErr w:type="spellStart"/>
      <w:r w:rsidR="00B873C4" w:rsidRPr="00184CF4">
        <w:rPr>
          <w:rStyle w:val="normaltextrun"/>
          <w:rFonts w:ascii="Arial" w:eastAsia="Calibri" w:hAnsi="Arial" w:cs="Arial"/>
          <w:sz w:val="22"/>
          <w:szCs w:val="22"/>
        </w:rPr>
        <w:t>VAT</w:t>
      </w:r>
      <w:r w:rsidR="00602033" w:rsidRPr="00184CF4">
        <w:rPr>
          <w:rStyle w:val="normaltextrun"/>
          <w:rFonts w:ascii="Arial" w:eastAsia="Calibri" w:hAnsi="Arial" w:cs="Arial"/>
          <w:sz w:val="22"/>
          <w:szCs w:val="22"/>
        </w:rPr>
        <w:t>.</w:t>
      </w:r>
      <w:r w:rsidR="009D0DB8" w:rsidRPr="00184CF4">
        <w:rPr>
          <w:rStyle w:val="normaltextrun"/>
          <w:rFonts w:ascii="Arial" w:eastAsia="Calibri" w:hAnsi="Arial" w:cs="Arial"/>
          <w:sz w:val="22"/>
          <w:szCs w:val="22"/>
        </w:rPr>
        <w:t>Pricing</w:t>
      </w:r>
      <w:proofErr w:type="spellEnd"/>
      <w:r w:rsidR="009D0DB8" w:rsidRPr="00184CF4">
        <w:rPr>
          <w:rStyle w:val="normaltextrun"/>
          <w:rFonts w:ascii="Arial" w:eastAsia="Calibri" w:hAnsi="Arial" w:cs="Arial"/>
          <w:sz w:val="22"/>
          <w:szCs w:val="22"/>
        </w:rPr>
        <w:t xml:space="preserve"> s</w:t>
      </w:r>
      <w:r w:rsidR="00B873C4" w:rsidRPr="00184CF4">
        <w:rPr>
          <w:rStyle w:val="normaltextrun"/>
          <w:rFonts w:ascii="Arial" w:eastAsia="Calibri" w:hAnsi="Arial" w:cs="Arial"/>
          <w:sz w:val="22"/>
          <w:szCs w:val="22"/>
        </w:rPr>
        <w:t xml:space="preserve">chedule </w:t>
      </w:r>
      <w:r w:rsidR="00500CB1" w:rsidRPr="00184CF4">
        <w:rPr>
          <w:rStyle w:val="normaltextrun"/>
          <w:rFonts w:ascii="Arial" w:eastAsia="Calibri" w:hAnsi="Arial" w:cs="Arial"/>
          <w:sz w:val="22"/>
          <w:szCs w:val="22"/>
        </w:rPr>
        <w:t xml:space="preserve">to </w:t>
      </w:r>
      <w:r w:rsidR="00602033" w:rsidRPr="00184CF4">
        <w:rPr>
          <w:rStyle w:val="normaltextrun"/>
          <w:rFonts w:ascii="Arial" w:eastAsia="Calibri" w:hAnsi="Arial" w:cs="Arial"/>
          <w:sz w:val="22"/>
          <w:szCs w:val="22"/>
        </w:rPr>
        <w:t>include tow bar installation and removal if required.</w:t>
      </w:r>
    </w:p>
    <w:p w14:paraId="3E3C3764" w14:textId="49946250" w:rsidR="00324D99" w:rsidRPr="00304B2E" w:rsidRDefault="00324D99" w:rsidP="0079443A">
      <w:pPr>
        <w:pStyle w:val="Header"/>
        <w:numPr>
          <w:ilvl w:val="0"/>
          <w:numId w:val="11"/>
        </w:numPr>
        <w:tabs>
          <w:tab w:val="clear" w:pos="4153"/>
          <w:tab w:val="clear" w:pos="8306"/>
        </w:tabs>
        <w:spacing w:after="120"/>
        <w:jc w:val="both"/>
        <w:rPr>
          <w:rStyle w:val="normaltextrun"/>
          <w:rFonts w:ascii="Arial" w:eastAsia="Calibri" w:hAnsi="Arial" w:cs="Arial"/>
          <w:sz w:val="22"/>
          <w:szCs w:val="22"/>
        </w:rPr>
      </w:pPr>
      <w:r w:rsidRPr="00283CDF">
        <w:rPr>
          <w:rFonts w:ascii="Arial" w:hAnsi="Arial" w:cs="Arial"/>
          <w:b/>
          <w:sz w:val="22"/>
          <w:szCs w:val="22"/>
        </w:rPr>
        <w:t>Environmental considerations and accessibility:</w:t>
      </w:r>
      <w:r w:rsidRPr="00304B2E">
        <w:rPr>
          <w:rFonts w:ascii="Arial" w:hAnsi="Arial" w:cs="Arial"/>
          <w:sz w:val="22"/>
          <w:szCs w:val="22"/>
        </w:rPr>
        <w:t xml:space="preserve"> including </w:t>
      </w:r>
      <w:r w:rsidR="00D471A4" w:rsidRPr="00304B2E">
        <w:rPr>
          <w:rFonts w:ascii="Arial" w:hAnsi="Arial" w:cs="Arial"/>
          <w:sz w:val="22"/>
          <w:szCs w:val="22"/>
        </w:rPr>
        <w:t xml:space="preserve">accessibility </w:t>
      </w:r>
      <w:r w:rsidR="001040E3" w:rsidRPr="00304B2E">
        <w:rPr>
          <w:rFonts w:ascii="Arial" w:hAnsi="Arial" w:cs="Arial"/>
          <w:sz w:val="22"/>
          <w:szCs w:val="22"/>
        </w:rPr>
        <w:t>compliance, plus any addition accessibility features,</w:t>
      </w:r>
      <w:r w:rsidR="00D471A4" w:rsidRPr="00304B2E">
        <w:rPr>
          <w:rFonts w:ascii="Arial" w:hAnsi="Arial" w:cs="Arial"/>
          <w:sz w:val="22"/>
          <w:szCs w:val="22"/>
        </w:rPr>
        <w:t xml:space="preserve"> and environmental </w:t>
      </w:r>
      <w:r w:rsidRPr="00304B2E">
        <w:rPr>
          <w:rStyle w:val="normaltextrun"/>
          <w:rFonts w:ascii="Arial" w:eastAsia="Calibri" w:hAnsi="Arial" w:cs="Arial"/>
          <w:sz w:val="22"/>
          <w:szCs w:val="22"/>
        </w:rPr>
        <w:t xml:space="preserve">specifications of the proposed vehicles </w:t>
      </w:r>
      <w:r w:rsidRPr="550CD67F">
        <w:rPr>
          <w:rFonts w:ascii="Arial" w:eastAsia="Arial" w:hAnsi="Arial" w:cs="Arial"/>
          <w:color w:val="000000" w:themeColor="text1"/>
          <w:sz w:val="22"/>
          <w:szCs w:val="22"/>
        </w:rPr>
        <w:t xml:space="preserve">meeting at least Euro 5 emission standards </w:t>
      </w:r>
      <w:r w:rsidR="00D471A4" w:rsidRPr="00304B2E">
        <w:rPr>
          <w:rFonts w:ascii="Arial" w:hAnsi="Arial" w:cs="Arial"/>
          <w:sz w:val="22"/>
          <w:szCs w:val="22"/>
        </w:rPr>
        <w:t>or an electric, hydrogen or hybrid vehicle. Electric/Hydrogen/Hybrid/Euro 6 vehicles are preferred and will score higher in line with our sustainability criteria</w:t>
      </w:r>
      <w:r w:rsidRPr="550CD67F">
        <w:rPr>
          <w:rFonts w:ascii="Arial" w:eastAsia="Arial" w:hAnsi="Arial" w:cs="Arial"/>
          <w:color w:val="000000" w:themeColor="text1"/>
          <w:sz w:val="22"/>
          <w:szCs w:val="22"/>
        </w:rPr>
        <w:t>.</w:t>
      </w:r>
    </w:p>
    <w:p w14:paraId="1A0ADE24" w14:textId="1522D7A6" w:rsidR="003F14C3" w:rsidRPr="00283CDF" w:rsidRDefault="003F14C3" w:rsidP="0079443A">
      <w:pPr>
        <w:pStyle w:val="Header"/>
        <w:numPr>
          <w:ilvl w:val="0"/>
          <w:numId w:val="11"/>
        </w:numPr>
        <w:tabs>
          <w:tab w:val="clear" w:pos="4153"/>
          <w:tab w:val="clear" w:pos="8306"/>
        </w:tabs>
        <w:spacing w:after="120"/>
        <w:jc w:val="both"/>
        <w:rPr>
          <w:rStyle w:val="normaltextrun"/>
          <w:rFonts w:ascii="Arial" w:eastAsia="Calibri" w:hAnsi="Arial" w:cs="Arial"/>
          <w:b/>
          <w:sz w:val="22"/>
          <w:szCs w:val="22"/>
        </w:rPr>
      </w:pPr>
      <w:r w:rsidRPr="00283CDF">
        <w:rPr>
          <w:rStyle w:val="normaltextrun"/>
          <w:rFonts w:ascii="Arial" w:eastAsia="Calibri" w:hAnsi="Arial" w:cs="Arial"/>
          <w:b/>
          <w:sz w:val="22"/>
          <w:szCs w:val="22"/>
        </w:rPr>
        <w:t>Experience in delivering similar services</w:t>
      </w:r>
      <w:r w:rsidR="00324D99" w:rsidRPr="00283CDF">
        <w:rPr>
          <w:rStyle w:val="normaltextrun"/>
          <w:rFonts w:ascii="Arial" w:eastAsia="Calibri" w:hAnsi="Arial" w:cs="Arial"/>
          <w:b/>
          <w:sz w:val="22"/>
          <w:szCs w:val="22"/>
        </w:rPr>
        <w:t>.</w:t>
      </w:r>
    </w:p>
    <w:p w14:paraId="33A98FDF" w14:textId="55212DAF" w:rsidR="001E32B6" w:rsidRPr="00304B2E" w:rsidRDefault="001E32B6" w:rsidP="0079443A">
      <w:pPr>
        <w:pStyle w:val="Header"/>
        <w:numPr>
          <w:ilvl w:val="0"/>
          <w:numId w:val="11"/>
        </w:numPr>
        <w:tabs>
          <w:tab w:val="clear" w:pos="4153"/>
          <w:tab w:val="clear" w:pos="8306"/>
        </w:tabs>
        <w:spacing w:after="120"/>
        <w:jc w:val="both"/>
        <w:rPr>
          <w:rFonts w:ascii="Arial" w:eastAsia="Calibri" w:hAnsi="Arial" w:cs="Arial"/>
          <w:sz w:val="22"/>
          <w:szCs w:val="22"/>
        </w:rPr>
      </w:pPr>
      <w:r w:rsidRPr="056E50F0">
        <w:rPr>
          <w:rStyle w:val="normaltextrun"/>
          <w:rFonts w:ascii="Arial" w:eastAsia="Calibri" w:hAnsi="Arial" w:cs="Arial"/>
          <w:b/>
          <w:bCs/>
          <w:sz w:val="22"/>
          <w:szCs w:val="22"/>
        </w:rPr>
        <w:t>Certificates of Insurance</w:t>
      </w:r>
      <w:r w:rsidR="40F6A3F1" w:rsidRPr="056E50F0">
        <w:rPr>
          <w:rStyle w:val="normaltextrun"/>
          <w:rFonts w:ascii="Arial" w:eastAsia="Calibri" w:hAnsi="Arial" w:cs="Arial"/>
          <w:b/>
          <w:bCs/>
          <w:sz w:val="22"/>
          <w:szCs w:val="22"/>
        </w:rPr>
        <w:t>:</w:t>
      </w:r>
      <w:r w:rsidR="17BC7389" w:rsidRPr="056E50F0">
        <w:rPr>
          <w:rStyle w:val="normaltextrun"/>
          <w:rFonts w:ascii="Arial" w:eastAsia="Calibri" w:hAnsi="Arial" w:cs="Arial"/>
          <w:sz w:val="22"/>
          <w:szCs w:val="22"/>
        </w:rPr>
        <w:t xml:space="preserve"> </w:t>
      </w:r>
      <w:r w:rsidR="006D2759" w:rsidRPr="006D2759">
        <w:rPr>
          <w:rStyle w:val="normaltextrun"/>
          <w:rFonts w:ascii="Arial" w:eastAsia="Calibri" w:hAnsi="Arial" w:cs="Arial"/>
          <w:sz w:val="22"/>
          <w:szCs w:val="22"/>
        </w:rPr>
        <w:t>£10 million public liability cover is required for this contract.</w:t>
      </w:r>
      <w:r w:rsidR="006D2759">
        <w:rPr>
          <w:rStyle w:val="normaltextrun"/>
          <w:rFonts w:ascii="Arial" w:eastAsia="Calibri" w:hAnsi="Arial" w:cs="Arial"/>
          <w:sz w:val="22"/>
          <w:szCs w:val="22"/>
        </w:rPr>
        <w:t xml:space="preserve"> </w:t>
      </w:r>
      <w:r w:rsidR="006D2759" w:rsidRPr="006D2759">
        <w:rPr>
          <w:rStyle w:val="normaltextrun"/>
          <w:rFonts w:ascii="Arial" w:eastAsia="Calibri" w:hAnsi="Arial" w:cs="Arial"/>
          <w:sz w:val="22"/>
          <w:szCs w:val="22"/>
        </w:rPr>
        <w:t>A minimum of £5 million may be considered if £10 million is not attainable.</w:t>
      </w:r>
      <w:r w:rsidR="17BC7389" w:rsidRPr="056E50F0">
        <w:rPr>
          <w:rFonts w:ascii="Arial" w:eastAsia="Arial" w:hAnsi="Arial" w:cs="Arial"/>
          <w:sz w:val="22"/>
          <w:szCs w:val="22"/>
        </w:rPr>
        <w:t xml:space="preserve"> Applicable Motor vehicle insurance including hire and reward.</w:t>
      </w:r>
    </w:p>
    <w:p w14:paraId="19FC25A2" w14:textId="465261F6" w:rsidR="000F5522" w:rsidRPr="00283CDF" w:rsidRDefault="001E32B6" w:rsidP="0079443A">
      <w:pPr>
        <w:pStyle w:val="Header"/>
        <w:numPr>
          <w:ilvl w:val="0"/>
          <w:numId w:val="11"/>
        </w:numPr>
        <w:tabs>
          <w:tab w:val="clear" w:pos="4153"/>
          <w:tab w:val="clear" w:pos="8306"/>
        </w:tabs>
        <w:spacing w:after="120"/>
        <w:jc w:val="both"/>
        <w:rPr>
          <w:rStyle w:val="normaltextrun"/>
          <w:rFonts w:ascii="Arial" w:eastAsia="Calibri" w:hAnsi="Arial" w:cs="Arial"/>
          <w:b/>
          <w:sz w:val="22"/>
          <w:szCs w:val="22"/>
        </w:rPr>
      </w:pPr>
      <w:r w:rsidRPr="00283CDF">
        <w:rPr>
          <w:rStyle w:val="normaltextrun"/>
          <w:rFonts w:ascii="Arial" w:eastAsia="Calibri" w:hAnsi="Arial" w:cs="Arial"/>
          <w:b/>
          <w:sz w:val="22"/>
          <w:szCs w:val="22"/>
        </w:rPr>
        <w:t>Public Service Vehicle (</w:t>
      </w:r>
      <w:r w:rsidR="005B11D8" w:rsidRPr="00283CDF">
        <w:rPr>
          <w:rStyle w:val="normaltextrun"/>
          <w:rFonts w:ascii="Arial" w:eastAsia="Calibri" w:hAnsi="Arial" w:cs="Arial"/>
          <w:b/>
          <w:sz w:val="22"/>
          <w:szCs w:val="22"/>
        </w:rPr>
        <w:t>PS</w:t>
      </w:r>
      <w:r w:rsidRPr="00283CDF">
        <w:rPr>
          <w:rStyle w:val="normaltextrun"/>
          <w:rFonts w:ascii="Arial" w:eastAsia="Calibri" w:hAnsi="Arial" w:cs="Arial"/>
          <w:b/>
          <w:sz w:val="22"/>
          <w:szCs w:val="22"/>
        </w:rPr>
        <w:t xml:space="preserve">V) </w:t>
      </w:r>
      <w:r w:rsidR="00324D99" w:rsidRPr="00283CDF">
        <w:rPr>
          <w:rStyle w:val="normaltextrun"/>
          <w:rFonts w:ascii="Arial" w:eastAsia="Calibri" w:hAnsi="Arial" w:cs="Arial"/>
          <w:b/>
          <w:sz w:val="22"/>
          <w:szCs w:val="22"/>
        </w:rPr>
        <w:t xml:space="preserve">operators’ </w:t>
      </w:r>
      <w:r w:rsidRPr="00283CDF">
        <w:rPr>
          <w:rStyle w:val="normaltextrun"/>
          <w:rFonts w:ascii="Arial" w:eastAsia="Calibri" w:hAnsi="Arial" w:cs="Arial"/>
          <w:b/>
          <w:sz w:val="22"/>
          <w:szCs w:val="22"/>
        </w:rPr>
        <w:t>licence number</w:t>
      </w:r>
      <w:r w:rsidR="00DD0C80" w:rsidRPr="00283CDF">
        <w:rPr>
          <w:rStyle w:val="normaltextrun"/>
          <w:rFonts w:ascii="Arial" w:eastAsia="Calibri" w:hAnsi="Arial" w:cs="Arial"/>
          <w:b/>
          <w:sz w:val="22"/>
          <w:szCs w:val="22"/>
        </w:rPr>
        <w:t>.</w:t>
      </w:r>
    </w:p>
    <w:p w14:paraId="6EA1C4B7" w14:textId="0DFCFAE0" w:rsidR="00DF01EF" w:rsidRPr="00304B2E" w:rsidRDefault="00DF01EF" w:rsidP="00683D63">
      <w:pPr>
        <w:tabs>
          <w:tab w:val="left" w:pos="-1440"/>
        </w:tabs>
        <w:spacing w:after="120"/>
        <w:jc w:val="both"/>
        <w:rPr>
          <w:rFonts w:ascii="Arial" w:hAnsi="Arial" w:cs="Arial"/>
          <w:sz w:val="22"/>
          <w:szCs w:val="22"/>
        </w:rPr>
      </w:pPr>
      <w:r w:rsidRPr="00304B2E">
        <w:rPr>
          <w:rFonts w:ascii="Arial" w:hAnsi="Arial" w:cs="Arial"/>
          <w:sz w:val="22"/>
          <w:szCs w:val="22"/>
        </w:rPr>
        <w:t>15. Contract management</w:t>
      </w:r>
    </w:p>
    <w:p w14:paraId="72E403E7" w14:textId="1919E1A5" w:rsidR="00A42B36" w:rsidRDefault="00B80409" w:rsidP="056E50F0">
      <w:pPr>
        <w:pStyle w:val="paragraph"/>
        <w:spacing w:before="0" w:beforeAutospacing="0" w:after="120" w:afterAutospacing="0"/>
        <w:jc w:val="both"/>
        <w:textAlignment w:val="baseline"/>
        <w:rPr>
          <w:rFonts w:ascii="Arial" w:hAnsi="Arial" w:cs="Arial"/>
          <w:sz w:val="22"/>
          <w:szCs w:val="22"/>
          <w:lang w:eastAsia="en-US"/>
        </w:rPr>
      </w:pPr>
      <w:r w:rsidRPr="5CADB924">
        <w:rPr>
          <w:rFonts w:ascii="Arial" w:hAnsi="Arial" w:cs="Arial"/>
          <w:sz w:val="22"/>
          <w:szCs w:val="22"/>
          <w:lang w:eastAsia="en-US"/>
        </w:rPr>
        <w:t xml:space="preserve">An initial </w:t>
      </w:r>
      <w:r w:rsidR="00020F69" w:rsidRPr="5CADB924">
        <w:rPr>
          <w:rFonts w:ascii="Arial" w:hAnsi="Arial" w:cs="Arial"/>
          <w:sz w:val="22"/>
          <w:szCs w:val="22"/>
          <w:lang w:eastAsia="en-US"/>
        </w:rPr>
        <w:t>purchase order</w:t>
      </w:r>
      <w:r w:rsidRPr="5CADB924">
        <w:rPr>
          <w:rFonts w:ascii="Arial" w:hAnsi="Arial" w:cs="Arial"/>
          <w:sz w:val="22"/>
          <w:szCs w:val="22"/>
          <w:lang w:eastAsia="en-US"/>
        </w:rPr>
        <w:t xml:space="preserve"> will be issued for </w:t>
      </w:r>
      <w:r w:rsidR="00020F69" w:rsidRPr="5CADB924">
        <w:rPr>
          <w:rFonts w:ascii="Arial" w:hAnsi="Arial" w:cs="Arial"/>
          <w:sz w:val="22"/>
          <w:szCs w:val="22"/>
          <w:lang w:eastAsia="en-US"/>
        </w:rPr>
        <w:t>the developmental stage</w:t>
      </w:r>
      <w:r w:rsidR="0062297D" w:rsidRPr="5CADB924">
        <w:rPr>
          <w:rFonts w:ascii="Arial" w:hAnsi="Arial" w:cs="Arial"/>
          <w:sz w:val="22"/>
          <w:szCs w:val="22"/>
          <w:lang w:eastAsia="en-US"/>
        </w:rPr>
        <w:t xml:space="preserve"> (phase 1)</w:t>
      </w:r>
      <w:r w:rsidR="00020F69" w:rsidRPr="5CADB924">
        <w:rPr>
          <w:rFonts w:ascii="Arial" w:hAnsi="Arial" w:cs="Arial"/>
          <w:sz w:val="22"/>
          <w:szCs w:val="22"/>
          <w:lang w:eastAsia="en-US"/>
        </w:rPr>
        <w:t xml:space="preserve"> of the contract</w:t>
      </w:r>
      <w:r w:rsidR="0062297D" w:rsidRPr="5CADB924">
        <w:rPr>
          <w:rFonts w:ascii="Arial" w:hAnsi="Arial" w:cs="Arial"/>
          <w:sz w:val="22"/>
          <w:szCs w:val="22"/>
          <w:lang w:eastAsia="en-US"/>
        </w:rPr>
        <w:t xml:space="preserve">. </w:t>
      </w:r>
      <w:r w:rsidR="00FD03F8" w:rsidRPr="5CADB924">
        <w:rPr>
          <w:rFonts w:ascii="Arial" w:hAnsi="Arial" w:cs="Arial"/>
          <w:sz w:val="22"/>
          <w:szCs w:val="22"/>
          <w:lang w:eastAsia="en-US"/>
        </w:rPr>
        <w:t>During phase 1 (service development), b</w:t>
      </w:r>
      <w:r w:rsidR="7BCDE257" w:rsidRPr="5CADB924">
        <w:rPr>
          <w:rFonts w:ascii="Arial" w:hAnsi="Arial" w:cs="Arial"/>
          <w:sz w:val="22"/>
          <w:szCs w:val="22"/>
          <w:lang w:eastAsia="en-US"/>
        </w:rPr>
        <w:t xml:space="preserve">etween November 2023 and March 2024 the operator will work with the Climate FORTH Visitor </w:t>
      </w:r>
      <w:r w:rsidR="66175260" w:rsidRPr="5CADB924">
        <w:rPr>
          <w:rFonts w:ascii="Arial" w:hAnsi="Arial" w:cs="Arial"/>
          <w:sz w:val="22"/>
          <w:szCs w:val="22"/>
          <w:lang w:eastAsia="en-US"/>
        </w:rPr>
        <w:t>&amp;</w:t>
      </w:r>
      <w:r w:rsidR="7BCDE257" w:rsidRPr="5CADB924">
        <w:rPr>
          <w:rFonts w:ascii="Arial" w:hAnsi="Arial" w:cs="Arial"/>
          <w:sz w:val="22"/>
          <w:szCs w:val="22"/>
          <w:lang w:eastAsia="en-US"/>
        </w:rPr>
        <w:t xml:space="preserve"> Business Engagement Officer to</w:t>
      </w:r>
      <w:r w:rsidR="00D840CD">
        <w:rPr>
          <w:rFonts w:ascii="Arial" w:hAnsi="Arial" w:cs="Arial"/>
          <w:sz w:val="22"/>
          <w:szCs w:val="22"/>
          <w:lang w:eastAsia="en-US"/>
        </w:rPr>
        <w:t xml:space="preserve"> </w:t>
      </w:r>
      <w:r w:rsidR="00FD0532" w:rsidRPr="5CADB924">
        <w:rPr>
          <w:rFonts w:ascii="Arial" w:hAnsi="Arial" w:cs="Arial"/>
          <w:sz w:val="22"/>
          <w:szCs w:val="22"/>
          <w:lang w:eastAsia="en-US"/>
        </w:rPr>
        <w:t xml:space="preserve">refine </w:t>
      </w:r>
      <w:r w:rsidR="00A42B36" w:rsidRPr="5CADB924">
        <w:rPr>
          <w:rFonts w:ascii="Arial" w:hAnsi="Arial" w:cs="Arial"/>
          <w:sz w:val="22"/>
          <w:szCs w:val="22"/>
          <w:lang w:eastAsia="en-US"/>
        </w:rPr>
        <w:t xml:space="preserve">and finalise the service, including: </w:t>
      </w:r>
    </w:p>
    <w:p w14:paraId="79E58F82" w14:textId="3BE4E9EA" w:rsidR="00A42B36" w:rsidRPr="006D2759" w:rsidRDefault="00971B1D" w:rsidP="00A42B36">
      <w:pPr>
        <w:pStyle w:val="paragraph"/>
        <w:numPr>
          <w:ilvl w:val="0"/>
          <w:numId w:val="26"/>
        </w:numPr>
        <w:spacing w:before="0" w:beforeAutospacing="0" w:after="120" w:afterAutospacing="0"/>
        <w:jc w:val="both"/>
        <w:textAlignment w:val="baseline"/>
        <w:rPr>
          <w:rFonts w:ascii="Arial" w:eastAsia="Calibri" w:hAnsi="Arial" w:cs="Arial"/>
          <w:sz w:val="22"/>
          <w:szCs w:val="22"/>
        </w:rPr>
      </w:pPr>
      <w:r>
        <w:rPr>
          <w:rFonts w:ascii="Arial" w:hAnsi="Arial" w:cs="Arial"/>
          <w:sz w:val="22"/>
          <w:szCs w:val="22"/>
          <w:lang w:eastAsia="en-US"/>
        </w:rPr>
        <w:t>I</w:t>
      </w:r>
      <w:r w:rsidR="00A42B36">
        <w:rPr>
          <w:rFonts w:ascii="Arial" w:hAnsi="Arial" w:cs="Arial"/>
          <w:sz w:val="22"/>
          <w:szCs w:val="22"/>
          <w:lang w:eastAsia="en-US"/>
        </w:rPr>
        <w:t>dentify specific stop locations within the general locations identified</w:t>
      </w:r>
      <w:r w:rsidR="007153ED">
        <w:rPr>
          <w:rFonts w:ascii="Arial" w:hAnsi="Arial" w:cs="Arial"/>
          <w:sz w:val="22"/>
          <w:szCs w:val="22"/>
          <w:lang w:eastAsia="en-US"/>
        </w:rPr>
        <w:t>;</w:t>
      </w:r>
    </w:p>
    <w:p w14:paraId="20157A03" w14:textId="48EB5BBF" w:rsidR="00F2378D" w:rsidRPr="006D2759" w:rsidRDefault="00F2378D" w:rsidP="00A42B36">
      <w:pPr>
        <w:pStyle w:val="paragraph"/>
        <w:numPr>
          <w:ilvl w:val="0"/>
          <w:numId w:val="26"/>
        </w:numPr>
        <w:spacing w:before="0" w:beforeAutospacing="0" w:after="120" w:afterAutospacing="0"/>
        <w:jc w:val="both"/>
        <w:textAlignment w:val="baseline"/>
        <w:rPr>
          <w:rFonts w:ascii="Arial" w:eastAsia="Calibri" w:hAnsi="Arial" w:cs="Arial"/>
          <w:sz w:val="22"/>
          <w:szCs w:val="22"/>
        </w:rPr>
      </w:pPr>
      <w:r>
        <w:rPr>
          <w:rFonts w:ascii="Arial" w:hAnsi="Arial" w:cs="Arial"/>
          <w:sz w:val="22"/>
          <w:szCs w:val="22"/>
          <w:lang w:eastAsia="en-US"/>
        </w:rPr>
        <w:t>Refine the service’s route and timetable</w:t>
      </w:r>
      <w:r w:rsidR="007153ED">
        <w:rPr>
          <w:rFonts w:ascii="Arial" w:hAnsi="Arial" w:cs="Arial"/>
          <w:sz w:val="22"/>
          <w:szCs w:val="22"/>
          <w:lang w:eastAsia="en-US"/>
        </w:rPr>
        <w:t>;</w:t>
      </w:r>
    </w:p>
    <w:p w14:paraId="5A857DF1" w14:textId="5275B1B5" w:rsidR="00F2378D" w:rsidRPr="006D2759" w:rsidRDefault="00F2378D" w:rsidP="00A42B36">
      <w:pPr>
        <w:pStyle w:val="paragraph"/>
        <w:numPr>
          <w:ilvl w:val="0"/>
          <w:numId w:val="26"/>
        </w:numPr>
        <w:spacing w:before="0" w:beforeAutospacing="0" w:after="120" w:afterAutospacing="0"/>
        <w:jc w:val="both"/>
        <w:textAlignment w:val="baseline"/>
        <w:rPr>
          <w:rFonts w:ascii="Arial" w:eastAsia="Calibri" w:hAnsi="Arial" w:cs="Arial"/>
          <w:sz w:val="22"/>
          <w:szCs w:val="22"/>
        </w:rPr>
      </w:pPr>
      <w:r>
        <w:rPr>
          <w:rFonts w:ascii="Arial" w:hAnsi="Arial" w:cs="Arial"/>
          <w:sz w:val="22"/>
          <w:szCs w:val="22"/>
          <w:lang w:eastAsia="en-US"/>
        </w:rPr>
        <w:t>Set start and end dates for each season</w:t>
      </w:r>
      <w:r w:rsidR="007153ED">
        <w:rPr>
          <w:rFonts w:ascii="Arial" w:hAnsi="Arial" w:cs="Arial"/>
          <w:sz w:val="22"/>
          <w:szCs w:val="22"/>
          <w:lang w:eastAsia="en-US"/>
        </w:rPr>
        <w:t>;</w:t>
      </w:r>
    </w:p>
    <w:p w14:paraId="5D1E44B5" w14:textId="5A538E14" w:rsidR="00971B1D" w:rsidRPr="006D2759" w:rsidRDefault="007153ED" w:rsidP="00A42B36">
      <w:pPr>
        <w:pStyle w:val="paragraph"/>
        <w:numPr>
          <w:ilvl w:val="0"/>
          <w:numId w:val="26"/>
        </w:numPr>
        <w:spacing w:before="0" w:beforeAutospacing="0" w:after="120" w:afterAutospacing="0"/>
        <w:jc w:val="both"/>
        <w:textAlignment w:val="baseline"/>
        <w:rPr>
          <w:rFonts w:ascii="Arial" w:eastAsia="Calibri" w:hAnsi="Arial" w:cs="Arial"/>
          <w:sz w:val="22"/>
          <w:szCs w:val="22"/>
        </w:rPr>
      </w:pPr>
      <w:r>
        <w:rPr>
          <w:rFonts w:ascii="Arial" w:hAnsi="Arial" w:cs="Arial"/>
          <w:sz w:val="22"/>
          <w:szCs w:val="22"/>
          <w:lang w:eastAsia="en-US"/>
        </w:rPr>
        <w:t>Secure</w:t>
      </w:r>
      <w:r w:rsidR="00F2378D">
        <w:rPr>
          <w:rFonts w:ascii="Arial" w:hAnsi="Arial" w:cs="Arial"/>
          <w:sz w:val="22"/>
          <w:szCs w:val="22"/>
          <w:lang w:eastAsia="en-US"/>
        </w:rPr>
        <w:t xml:space="preserve"> any required permissions from stop locations’ landowners/land managers</w:t>
      </w:r>
      <w:r w:rsidR="00971B1D">
        <w:rPr>
          <w:rFonts w:ascii="Arial" w:hAnsi="Arial" w:cs="Arial"/>
          <w:sz w:val="22"/>
          <w:szCs w:val="22"/>
          <w:lang w:eastAsia="en-US"/>
        </w:rPr>
        <w:t>;</w:t>
      </w:r>
    </w:p>
    <w:p w14:paraId="57EAA02F" w14:textId="391809CE" w:rsidR="00971B1D" w:rsidRPr="006D2759" w:rsidRDefault="00971B1D" w:rsidP="00A42B36">
      <w:pPr>
        <w:pStyle w:val="paragraph"/>
        <w:numPr>
          <w:ilvl w:val="0"/>
          <w:numId w:val="26"/>
        </w:numPr>
        <w:spacing w:before="0" w:beforeAutospacing="0" w:after="120" w:afterAutospacing="0"/>
        <w:jc w:val="both"/>
        <w:textAlignment w:val="baseline"/>
        <w:rPr>
          <w:rFonts w:ascii="Arial" w:eastAsia="Calibri" w:hAnsi="Arial" w:cs="Arial"/>
          <w:sz w:val="22"/>
          <w:szCs w:val="22"/>
        </w:rPr>
      </w:pPr>
      <w:r>
        <w:rPr>
          <w:rFonts w:ascii="Arial" w:hAnsi="Arial" w:cs="Arial"/>
          <w:sz w:val="22"/>
          <w:szCs w:val="22"/>
          <w:lang w:eastAsia="en-US"/>
        </w:rPr>
        <w:t>Identify how stop locations will be signposted</w:t>
      </w:r>
      <w:r w:rsidR="007153ED">
        <w:rPr>
          <w:rFonts w:ascii="Arial" w:hAnsi="Arial" w:cs="Arial"/>
          <w:sz w:val="22"/>
          <w:szCs w:val="22"/>
          <w:lang w:eastAsia="en-US"/>
        </w:rPr>
        <w:t>;</w:t>
      </w:r>
    </w:p>
    <w:p w14:paraId="10626B16" w14:textId="63EF0D26" w:rsidR="00971B1D" w:rsidRPr="006D2759" w:rsidRDefault="00971B1D" w:rsidP="00A42B36">
      <w:pPr>
        <w:pStyle w:val="paragraph"/>
        <w:numPr>
          <w:ilvl w:val="0"/>
          <w:numId w:val="26"/>
        </w:numPr>
        <w:spacing w:before="0" w:beforeAutospacing="0" w:after="120" w:afterAutospacing="0"/>
        <w:jc w:val="both"/>
        <w:textAlignment w:val="baseline"/>
        <w:rPr>
          <w:rFonts w:ascii="Arial" w:eastAsia="Calibri" w:hAnsi="Arial" w:cs="Arial"/>
          <w:sz w:val="22"/>
          <w:szCs w:val="22"/>
        </w:rPr>
      </w:pPr>
      <w:r>
        <w:rPr>
          <w:rFonts w:ascii="Arial" w:hAnsi="Arial" w:cs="Arial"/>
          <w:sz w:val="22"/>
          <w:szCs w:val="22"/>
          <w:lang w:eastAsia="en-US"/>
        </w:rPr>
        <w:t>Select a suitable booking system</w:t>
      </w:r>
      <w:r w:rsidR="007153ED">
        <w:rPr>
          <w:rFonts w:ascii="Arial" w:hAnsi="Arial" w:cs="Arial"/>
          <w:sz w:val="22"/>
          <w:szCs w:val="22"/>
          <w:lang w:eastAsia="en-US"/>
        </w:rPr>
        <w:t>;</w:t>
      </w:r>
    </w:p>
    <w:p w14:paraId="732D1094" w14:textId="4936962E" w:rsidR="00971B1D" w:rsidRPr="006D2759" w:rsidRDefault="4829A046" w:rsidP="056E50F0">
      <w:pPr>
        <w:pStyle w:val="paragraph"/>
        <w:numPr>
          <w:ilvl w:val="0"/>
          <w:numId w:val="26"/>
        </w:numPr>
        <w:spacing w:before="0" w:beforeAutospacing="0" w:after="120" w:afterAutospacing="0"/>
        <w:jc w:val="both"/>
        <w:textAlignment w:val="baseline"/>
        <w:rPr>
          <w:rFonts w:ascii="Arial" w:eastAsia="Calibri" w:hAnsi="Arial" w:cs="Arial"/>
          <w:sz w:val="22"/>
          <w:szCs w:val="22"/>
        </w:rPr>
      </w:pPr>
      <w:r w:rsidRPr="056E50F0">
        <w:rPr>
          <w:rFonts w:ascii="Arial" w:hAnsi="Arial" w:cs="Arial"/>
          <w:sz w:val="22"/>
          <w:szCs w:val="22"/>
          <w:lang w:eastAsia="en-US"/>
        </w:rPr>
        <w:t xml:space="preserve">Agree </w:t>
      </w:r>
      <w:r w:rsidR="00971B1D" w:rsidRPr="056E50F0">
        <w:rPr>
          <w:rFonts w:ascii="Arial" w:hAnsi="Arial" w:cs="Arial"/>
          <w:sz w:val="22"/>
          <w:szCs w:val="22"/>
          <w:lang w:eastAsia="en-US"/>
        </w:rPr>
        <w:t>a risk assessment</w:t>
      </w:r>
      <w:r w:rsidR="007153ED" w:rsidRPr="056E50F0">
        <w:rPr>
          <w:rFonts w:ascii="Arial" w:hAnsi="Arial" w:cs="Arial"/>
          <w:sz w:val="22"/>
          <w:szCs w:val="22"/>
          <w:lang w:eastAsia="en-US"/>
        </w:rPr>
        <w:t>.</w:t>
      </w:r>
    </w:p>
    <w:p w14:paraId="75080ABC" w14:textId="5B1A29B4" w:rsidR="00D070EA" w:rsidRPr="00546B68" w:rsidRDefault="7BCDE257" w:rsidP="056E50F0">
      <w:pPr>
        <w:pStyle w:val="paragraph"/>
        <w:spacing w:before="0" w:beforeAutospacing="0" w:after="120" w:afterAutospacing="0"/>
        <w:jc w:val="both"/>
        <w:textAlignment w:val="baseline"/>
        <w:rPr>
          <w:rStyle w:val="normaltextrun"/>
          <w:rFonts w:ascii="Arial" w:eastAsia="Calibri" w:hAnsi="Arial" w:cs="Arial"/>
          <w:sz w:val="22"/>
          <w:szCs w:val="22"/>
        </w:rPr>
      </w:pPr>
      <w:r w:rsidRPr="00546B68">
        <w:rPr>
          <w:rFonts w:ascii="Arial" w:hAnsi="Arial" w:cs="Arial"/>
          <w:sz w:val="22"/>
          <w:szCs w:val="22"/>
          <w:lang w:eastAsia="en-US"/>
        </w:rPr>
        <w:t xml:space="preserve">By the end of this process, </w:t>
      </w:r>
      <w:r w:rsidR="00546B68" w:rsidRPr="00546B68">
        <w:rPr>
          <w:rFonts w:ascii="Arial" w:hAnsi="Arial" w:cs="Arial"/>
          <w:sz w:val="22"/>
          <w:szCs w:val="22"/>
          <w:lang w:eastAsia="en-US"/>
        </w:rPr>
        <w:t>the operator will be awarded phase 2 of the contract (service delivery), subject to agreement of the operational points. A</w:t>
      </w:r>
      <w:r w:rsidRPr="00546B68">
        <w:rPr>
          <w:rFonts w:ascii="Arial" w:hAnsi="Arial" w:cs="Arial"/>
          <w:sz w:val="22"/>
          <w:szCs w:val="22"/>
          <w:lang w:eastAsia="en-US"/>
        </w:rPr>
        <w:t xml:space="preserve"> contract</w:t>
      </w:r>
      <w:r w:rsidR="00B65183">
        <w:rPr>
          <w:rFonts w:ascii="Arial" w:hAnsi="Arial" w:cs="Arial"/>
          <w:sz w:val="22"/>
          <w:szCs w:val="22"/>
          <w:lang w:eastAsia="en-US"/>
        </w:rPr>
        <w:t xml:space="preserve"> </w:t>
      </w:r>
      <w:r w:rsidRPr="00546B68">
        <w:rPr>
          <w:rFonts w:ascii="Arial" w:hAnsi="Arial" w:cs="Arial"/>
          <w:sz w:val="22"/>
          <w:szCs w:val="22"/>
          <w:lang w:eastAsia="en-US"/>
        </w:rPr>
        <w:t xml:space="preserve">and Data Sharing Agreement will be agreed and signed by both </w:t>
      </w:r>
      <w:r w:rsidR="50D98679" w:rsidRPr="00546B68">
        <w:rPr>
          <w:rFonts w:ascii="Arial" w:hAnsi="Arial" w:cs="Arial"/>
          <w:sz w:val="22"/>
          <w:szCs w:val="22"/>
          <w:lang w:eastAsia="en-US"/>
        </w:rPr>
        <w:t xml:space="preserve">the </w:t>
      </w:r>
      <w:r w:rsidRPr="00546B68">
        <w:rPr>
          <w:rFonts w:ascii="Arial" w:hAnsi="Arial" w:cs="Arial"/>
          <w:sz w:val="22"/>
          <w:szCs w:val="22"/>
          <w:lang w:eastAsia="en-US"/>
        </w:rPr>
        <w:t>RSPB a</w:t>
      </w:r>
      <w:r w:rsidR="39F9C04B" w:rsidRPr="00546B68">
        <w:rPr>
          <w:rFonts w:ascii="Arial" w:hAnsi="Arial" w:cs="Arial"/>
          <w:sz w:val="22"/>
          <w:szCs w:val="22"/>
          <w:lang w:eastAsia="en-US"/>
        </w:rPr>
        <w:t>nd the operator</w:t>
      </w:r>
      <w:r w:rsidR="17758D47" w:rsidRPr="00546B68">
        <w:rPr>
          <w:rFonts w:ascii="Arial" w:hAnsi="Arial" w:cs="Arial"/>
          <w:sz w:val="22"/>
          <w:szCs w:val="22"/>
          <w:lang w:eastAsia="en-US"/>
        </w:rPr>
        <w:t xml:space="preserve"> and a Purchase Order </w:t>
      </w:r>
      <w:r w:rsidR="00B921D5">
        <w:rPr>
          <w:rFonts w:ascii="Arial" w:hAnsi="Arial" w:cs="Arial"/>
          <w:sz w:val="22"/>
          <w:szCs w:val="22"/>
          <w:lang w:eastAsia="en-US"/>
        </w:rPr>
        <w:t xml:space="preserve">will be </w:t>
      </w:r>
      <w:r w:rsidR="17758D47" w:rsidRPr="00546B68">
        <w:rPr>
          <w:rFonts w:ascii="Arial" w:hAnsi="Arial" w:cs="Arial"/>
          <w:sz w:val="22"/>
          <w:szCs w:val="22"/>
          <w:lang w:eastAsia="en-US"/>
        </w:rPr>
        <w:t>issued</w:t>
      </w:r>
      <w:r w:rsidR="39F9C04B" w:rsidRPr="00546B68">
        <w:rPr>
          <w:rFonts w:ascii="Arial" w:hAnsi="Arial" w:cs="Arial"/>
          <w:sz w:val="22"/>
          <w:szCs w:val="22"/>
          <w:lang w:eastAsia="en-US"/>
        </w:rPr>
        <w:t>.</w:t>
      </w:r>
    </w:p>
    <w:p w14:paraId="4761C280" w14:textId="1824C351" w:rsidR="00DD4086" w:rsidRDefault="00546B68" w:rsidP="00683D63">
      <w:pPr>
        <w:pStyle w:val="paragraph"/>
        <w:spacing w:before="0" w:beforeAutospacing="0" w:after="120" w:afterAutospacing="0"/>
        <w:jc w:val="both"/>
        <w:textAlignment w:val="baseline"/>
        <w:rPr>
          <w:rFonts w:ascii="Arial" w:hAnsi="Arial" w:cs="Arial"/>
          <w:sz w:val="22"/>
          <w:szCs w:val="22"/>
          <w:lang w:eastAsia="en-US"/>
        </w:rPr>
      </w:pPr>
      <w:r>
        <w:rPr>
          <w:rFonts w:ascii="Arial" w:hAnsi="Arial" w:cs="Arial"/>
          <w:sz w:val="22"/>
          <w:szCs w:val="22"/>
          <w:lang w:eastAsia="en-US"/>
        </w:rPr>
        <w:t>Phase 2</w:t>
      </w:r>
      <w:r w:rsidR="00DD4086">
        <w:rPr>
          <w:rFonts w:ascii="Arial" w:hAnsi="Arial" w:cs="Arial"/>
          <w:sz w:val="22"/>
          <w:szCs w:val="22"/>
          <w:lang w:eastAsia="en-US"/>
        </w:rPr>
        <w:t xml:space="preserve"> (service delivery) </w:t>
      </w:r>
      <w:r w:rsidR="351EF13F" w:rsidRPr="00304B2E">
        <w:rPr>
          <w:rFonts w:ascii="Arial" w:hAnsi="Arial" w:cs="Arial"/>
          <w:sz w:val="22"/>
          <w:szCs w:val="22"/>
          <w:lang w:eastAsia="en-US"/>
        </w:rPr>
        <w:t xml:space="preserve"> will </w:t>
      </w:r>
      <w:r w:rsidR="351EF13F" w:rsidRPr="002903A6">
        <w:rPr>
          <w:rFonts w:ascii="Arial" w:hAnsi="Arial" w:cs="Arial"/>
          <w:sz w:val="22"/>
          <w:szCs w:val="22"/>
          <w:lang w:eastAsia="en-US"/>
        </w:rPr>
        <w:t xml:space="preserve">start in </w:t>
      </w:r>
      <w:r w:rsidR="00136EF7" w:rsidRPr="002903A6">
        <w:rPr>
          <w:rFonts w:ascii="Arial" w:hAnsi="Arial" w:cs="Arial"/>
          <w:sz w:val="22"/>
          <w:szCs w:val="22"/>
          <w:lang w:eastAsia="en-US"/>
        </w:rPr>
        <w:t>April 2024</w:t>
      </w:r>
      <w:r w:rsidR="07039C97" w:rsidRPr="00304B2E">
        <w:rPr>
          <w:rFonts w:ascii="Arial" w:hAnsi="Arial" w:cs="Arial"/>
          <w:sz w:val="22"/>
          <w:szCs w:val="22"/>
          <w:lang w:eastAsia="en-US"/>
        </w:rPr>
        <w:t xml:space="preserve"> and will finish at the end of the second</w:t>
      </w:r>
      <w:r w:rsidR="2F174834" w:rsidRPr="00304B2E">
        <w:rPr>
          <w:rFonts w:ascii="Arial" w:hAnsi="Arial" w:cs="Arial"/>
          <w:sz w:val="22"/>
          <w:szCs w:val="22"/>
          <w:lang w:eastAsia="en-US"/>
        </w:rPr>
        <w:t xml:space="preserve"> season of the Inner Forth Bike Bus,</w:t>
      </w:r>
      <w:r w:rsidR="2F174834" w:rsidRPr="002903A6">
        <w:rPr>
          <w:rFonts w:ascii="Arial" w:hAnsi="Arial" w:cs="Arial"/>
          <w:sz w:val="22"/>
          <w:szCs w:val="22"/>
          <w:lang w:eastAsia="en-US"/>
        </w:rPr>
        <w:t xml:space="preserve"> </w:t>
      </w:r>
      <w:r w:rsidR="002903A6" w:rsidRPr="002903A6">
        <w:rPr>
          <w:rFonts w:ascii="Arial" w:hAnsi="Arial" w:cs="Arial"/>
          <w:sz w:val="22"/>
          <w:szCs w:val="22"/>
          <w:lang w:eastAsia="en-US"/>
        </w:rPr>
        <w:t>in</w:t>
      </w:r>
      <w:r w:rsidR="2F174834" w:rsidRPr="00304B2E">
        <w:rPr>
          <w:rFonts w:ascii="Arial" w:hAnsi="Arial" w:cs="Arial"/>
          <w:sz w:val="22"/>
          <w:szCs w:val="22"/>
          <w:lang w:eastAsia="en-US"/>
        </w:rPr>
        <w:t xml:space="preserve"> </w:t>
      </w:r>
      <w:r w:rsidR="572112C9" w:rsidRPr="00304B2E">
        <w:rPr>
          <w:rFonts w:ascii="Arial" w:hAnsi="Arial" w:cs="Arial"/>
          <w:sz w:val="22"/>
          <w:szCs w:val="22"/>
          <w:lang w:eastAsia="en-US"/>
        </w:rPr>
        <w:t>October</w:t>
      </w:r>
      <w:r w:rsidR="2F174834" w:rsidRPr="00304B2E">
        <w:rPr>
          <w:rFonts w:ascii="Arial" w:hAnsi="Arial" w:cs="Arial"/>
          <w:sz w:val="22"/>
          <w:szCs w:val="22"/>
          <w:lang w:eastAsia="en-US"/>
        </w:rPr>
        <w:t xml:space="preserve"> 2025</w:t>
      </w:r>
      <w:r w:rsidR="00324D99" w:rsidRPr="00304B2E">
        <w:rPr>
          <w:rFonts w:ascii="Arial" w:hAnsi="Arial" w:cs="Arial"/>
          <w:sz w:val="22"/>
          <w:szCs w:val="22"/>
          <w:lang w:eastAsia="en-US"/>
        </w:rPr>
        <w:t xml:space="preserve">, subject to </w:t>
      </w:r>
      <w:r w:rsidR="00324D99" w:rsidRPr="00304B2E">
        <w:rPr>
          <w:rFonts w:ascii="Arial" w:hAnsi="Arial" w:cs="Arial"/>
          <w:color w:val="000000"/>
          <w:sz w:val="22"/>
          <w:szCs w:val="22"/>
        </w:rPr>
        <w:t>the outcome of the review of the first season and variation of the service detailed in the timetable above</w:t>
      </w:r>
      <w:r w:rsidR="1F292117" w:rsidRPr="00304B2E">
        <w:rPr>
          <w:rFonts w:ascii="Arial" w:hAnsi="Arial" w:cs="Arial"/>
          <w:sz w:val="22"/>
          <w:szCs w:val="22"/>
          <w:lang w:eastAsia="en-US"/>
        </w:rPr>
        <w:t>.</w:t>
      </w:r>
      <w:r w:rsidR="275C8739" w:rsidRPr="00304B2E">
        <w:rPr>
          <w:rFonts w:ascii="Arial" w:hAnsi="Arial" w:cs="Arial"/>
          <w:sz w:val="22"/>
          <w:szCs w:val="22"/>
          <w:lang w:eastAsia="en-US"/>
        </w:rPr>
        <w:t xml:space="preserve"> </w:t>
      </w:r>
    </w:p>
    <w:p w14:paraId="43F7A313" w14:textId="50455382" w:rsidR="00D070EA" w:rsidRPr="00304B2E" w:rsidRDefault="351EF13F" w:rsidP="00683D63">
      <w:pPr>
        <w:pStyle w:val="paragraph"/>
        <w:spacing w:before="0" w:beforeAutospacing="0" w:after="120" w:afterAutospacing="0"/>
        <w:jc w:val="both"/>
        <w:textAlignment w:val="baseline"/>
        <w:rPr>
          <w:rStyle w:val="normaltextrun"/>
          <w:rFonts w:ascii="Arial" w:eastAsia="Calibri" w:hAnsi="Arial" w:cs="Arial"/>
          <w:sz w:val="22"/>
          <w:szCs w:val="22"/>
          <w:bdr w:val="none" w:sz="0" w:space="0" w:color="auto" w:frame="1"/>
        </w:rPr>
      </w:pPr>
      <w:r w:rsidRPr="00304B2E">
        <w:rPr>
          <w:rFonts w:ascii="Arial" w:hAnsi="Arial" w:cs="Arial"/>
          <w:sz w:val="22"/>
          <w:szCs w:val="22"/>
        </w:rPr>
        <w:t xml:space="preserve">The </w:t>
      </w:r>
      <w:r w:rsidR="00324D99" w:rsidRPr="00304B2E">
        <w:rPr>
          <w:rFonts w:ascii="Arial" w:hAnsi="Arial" w:cs="Arial"/>
          <w:sz w:val="22"/>
          <w:szCs w:val="22"/>
        </w:rPr>
        <w:t xml:space="preserve">Operator </w:t>
      </w:r>
      <w:r w:rsidRPr="00304B2E">
        <w:rPr>
          <w:rFonts w:ascii="Arial" w:hAnsi="Arial" w:cs="Arial"/>
          <w:sz w:val="22"/>
          <w:szCs w:val="22"/>
        </w:rPr>
        <w:t xml:space="preserve">will be expected to liaise with </w:t>
      </w:r>
      <w:r w:rsidR="07933AFC" w:rsidRPr="00304B2E">
        <w:rPr>
          <w:rFonts w:ascii="Arial" w:hAnsi="Arial" w:cs="Arial"/>
          <w:sz w:val="22"/>
          <w:szCs w:val="22"/>
        </w:rPr>
        <w:t>Helene Corrieu</w:t>
      </w:r>
      <w:r w:rsidRPr="00304B2E">
        <w:rPr>
          <w:rFonts w:ascii="Arial" w:hAnsi="Arial" w:cs="Arial"/>
          <w:sz w:val="22"/>
          <w:szCs w:val="22"/>
          <w:lang w:eastAsia="en-US"/>
        </w:rPr>
        <w:t xml:space="preserve">, Climate FORTH Project Officer, Visitor &amp; Business Engagement </w:t>
      </w:r>
      <w:r w:rsidRPr="00304B2E">
        <w:rPr>
          <w:rFonts w:ascii="Arial" w:hAnsi="Arial" w:cs="Arial"/>
          <w:sz w:val="22"/>
          <w:szCs w:val="22"/>
        </w:rPr>
        <w:t xml:space="preserve">throughout the duration of the </w:t>
      </w:r>
      <w:r w:rsidR="275C8739" w:rsidRPr="00304B2E">
        <w:rPr>
          <w:rFonts w:ascii="Arial" w:hAnsi="Arial" w:cs="Arial"/>
          <w:sz w:val="22"/>
          <w:szCs w:val="22"/>
        </w:rPr>
        <w:t>contract</w:t>
      </w:r>
      <w:r w:rsidRPr="00304B2E">
        <w:rPr>
          <w:rFonts w:ascii="Arial" w:hAnsi="Arial" w:cs="Arial"/>
          <w:sz w:val="22"/>
          <w:szCs w:val="22"/>
        </w:rPr>
        <w:t xml:space="preserve">. </w:t>
      </w:r>
      <w:r w:rsidR="00545EC7">
        <w:rPr>
          <w:rFonts w:ascii="Arial" w:hAnsi="Arial" w:cs="Arial"/>
          <w:sz w:val="22"/>
          <w:szCs w:val="22"/>
        </w:rPr>
        <w:t xml:space="preserve">Unless otherwise agreed with IFF, </w:t>
      </w:r>
      <w:r w:rsidR="0054776D">
        <w:rPr>
          <w:rFonts w:ascii="Arial" w:hAnsi="Arial" w:cs="Arial"/>
          <w:sz w:val="22"/>
          <w:szCs w:val="22"/>
        </w:rPr>
        <w:t xml:space="preserve">the Operator must issue </w:t>
      </w:r>
      <w:r w:rsidR="00545EC7">
        <w:rPr>
          <w:rFonts w:ascii="Arial" w:hAnsi="Arial" w:cs="Arial"/>
          <w:sz w:val="22"/>
          <w:szCs w:val="22"/>
        </w:rPr>
        <w:t xml:space="preserve">phase 1 </w:t>
      </w:r>
      <w:r w:rsidR="0054776D">
        <w:rPr>
          <w:rFonts w:ascii="Arial" w:hAnsi="Arial" w:cs="Arial"/>
          <w:sz w:val="22"/>
          <w:szCs w:val="22"/>
        </w:rPr>
        <w:t xml:space="preserve">invoice on </w:t>
      </w:r>
      <w:r w:rsidR="00545EC7">
        <w:rPr>
          <w:rFonts w:ascii="Arial" w:hAnsi="Arial" w:cs="Arial"/>
          <w:sz w:val="22"/>
          <w:szCs w:val="22"/>
        </w:rPr>
        <w:t xml:space="preserve">completion of </w:t>
      </w:r>
      <w:r w:rsidR="0054776D">
        <w:rPr>
          <w:rFonts w:ascii="Arial" w:hAnsi="Arial" w:cs="Arial"/>
          <w:sz w:val="22"/>
          <w:szCs w:val="22"/>
        </w:rPr>
        <w:t>the service development phase</w:t>
      </w:r>
      <w:r w:rsidR="00192F68">
        <w:rPr>
          <w:rFonts w:ascii="Arial" w:hAnsi="Arial" w:cs="Arial"/>
          <w:sz w:val="22"/>
          <w:szCs w:val="22"/>
        </w:rPr>
        <w:t>. P</w:t>
      </w:r>
      <w:r w:rsidR="007C6DAB">
        <w:rPr>
          <w:rFonts w:ascii="Arial" w:hAnsi="Arial" w:cs="Arial"/>
          <w:sz w:val="22"/>
          <w:szCs w:val="22"/>
        </w:rPr>
        <w:t xml:space="preserve">hase 2 (service delivery) invoices must be issued monthly. </w:t>
      </w:r>
      <w:r w:rsidR="1777FB49" w:rsidRPr="00304B2E">
        <w:rPr>
          <w:rStyle w:val="normaltextrun"/>
          <w:rFonts w:ascii="Arial" w:eastAsia="Calibri" w:hAnsi="Arial" w:cs="Arial"/>
          <w:color w:val="000000"/>
          <w:sz w:val="22"/>
          <w:szCs w:val="22"/>
          <w:bdr w:val="none" w:sz="0" w:space="0" w:color="auto" w:frame="1"/>
        </w:rPr>
        <w:t xml:space="preserve">The </w:t>
      </w:r>
      <w:r w:rsidR="5C225F9A" w:rsidRPr="00304B2E">
        <w:rPr>
          <w:rStyle w:val="normaltextrun"/>
          <w:rFonts w:ascii="Arial" w:eastAsia="Calibri" w:hAnsi="Arial" w:cs="Arial"/>
          <w:color w:val="000000"/>
          <w:sz w:val="22"/>
          <w:szCs w:val="22"/>
          <w:bdr w:val="none" w:sz="0" w:space="0" w:color="auto" w:frame="1"/>
        </w:rPr>
        <w:t>Operator</w:t>
      </w:r>
      <w:r w:rsidR="1777FB49" w:rsidRPr="00304B2E">
        <w:rPr>
          <w:rStyle w:val="normaltextrun"/>
          <w:rFonts w:ascii="Arial" w:eastAsia="Calibri" w:hAnsi="Arial" w:cs="Arial"/>
          <w:color w:val="000000"/>
          <w:sz w:val="22"/>
          <w:szCs w:val="22"/>
          <w:bdr w:val="none" w:sz="0" w:space="0" w:color="auto" w:frame="1"/>
        </w:rPr>
        <w:t xml:space="preserve"> will provide, with every </w:t>
      </w:r>
      <w:r w:rsidR="00192F68">
        <w:rPr>
          <w:rStyle w:val="normaltextrun"/>
          <w:rFonts w:ascii="Arial" w:eastAsia="Calibri" w:hAnsi="Arial" w:cs="Arial"/>
          <w:color w:val="000000"/>
          <w:sz w:val="22"/>
          <w:szCs w:val="22"/>
          <w:bdr w:val="none" w:sz="0" w:space="0" w:color="auto" w:frame="1"/>
        </w:rPr>
        <w:t xml:space="preserve">phase 2 </w:t>
      </w:r>
      <w:r w:rsidR="1777FB49" w:rsidRPr="00304B2E">
        <w:rPr>
          <w:rStyle w:val="normaltextrun"/>
          <w:rFonts w:ascii="Arial" w:eastAsia="Calibri" w:hAnsi="Arial" w:cs="Arial"/>
          <w:color w:val="000000"/>
          <w:sz w:val="22"/>
          <w:szCs w:val="22"/>
          <w:bdr w:val="none" w:sz="0" w:space="0" w:color="auto" w:frame="1"/>
        </w:rPr>
        <w:t>invoice, management information related to the services invoiced for. The detail of information required is listed in Document C Specifications,</w:t>
      </w:r>
      <w:r w:rsidR="615C69CD" w:rsidRPr="00304B2E">
        <w:rPr>
          <w:rStyle w:val="normaltextrun"/>
          <w:rFonts w:ascii="Arial" w:eastAsia="Calibri" w:hAnsi="Arial" w:cs="Arial"/>
          <w:color w:val="000000"/>
          <w:sz w:val="22"/>
          <w:szCs w:val="22"/>
          <w:bdr w:val="none" w:sz="0" w:space="0" w:color="auto" w:frame="1"/>
        </w:rPr>
        <w:t xml:space="preserve"> section 6</w:t>
      </w:r>
      <w:r w:rsidR="286AB24D" w:rsidRPr="00304B2E">
        <w:rPr>
          <w:rStyle w:val="normaltextrun"/>
          <w:rFonts w:ascii="Arial" w:eastAsia="Calibri" w:hAnsi="Arial" w:cs="Arial"/>
          <w:color w:val="000000"/>
          <w:sz w:val="22"/>
          <w:szCs w:val="22"/>
          <w:bdr w:val="none" w:sz="0" w:space="0" w:color="auto" w:frame="1"/>
        </w:rPr>
        <w:t>.</w:t>
      </w:r>
    </w:p>
    <w:p w14:paraId="7ADBFBC5" w14:textId="7FCCFB5A" w:rsidR="00076CB1" w:rsidRPr="00304B2E" w:rsidRDefault="00076CB1" w:rsidP="00683D63">
      <w:pPr>
        <w:pStyle w:val="paragraph"/>
        <w:spacing w:before="0" w:beforeAutospacing="0" w:after="120" w:afterAutospacing="0"/>
        <w:jc w:val="both"/>
        <w:textAlignment w:val="baseline"/>
        <w:rPr>
          <w:rStyle w:val="normaltextrun"/>
          <w:rFonts w:ascii="Arial" w:eastAsia="Calibri" w:hAnsi="Arial" w:cs="Arial"/>
          <w:color w:val="000000"/>
          <w:sz w:val="22"/>
          <w:szCs w:val="22"/>
          <w:bdr w:val="none" w:sz="0" w:space="0" w:color="auto" w:frame="1"/>
        </w:rPr>
      </w:pPr>
      <w:r w:rsidRPr="00304B2E">
        <w:rPr>
          <w:rFonts w:ascii="Arial" w:hAnsi="Arial" w:cs="Arial"/>
          <w:sz w:val="22"/>
          <w:szCs w:val="22"/>
          <w:lang w:eastAsia="en-US"/>
        </w:rPr>
        <w:t xml:space="preserve">The contract will be managed by </w:t>
      </w:r>
      <w:r w:rsidR="00323C54" w:rsidRPr="00304B2E">
        <w:rPr>
          <w:rFonts w:ascii="Arial" w:hAnsi="Arial" w:cs="Arial"/>
          <w:sz w:val="22"/>
          <w:szCs w:val="22"/>
          <w:lang w:eastAsia="en-US"/>
        </w:rPr>
        <w:t>Helene Corrieu</w:t>
      </w:r>
      <w:r w:rsidRPr="00304B2E">
        <w:rPr>
          <w:rFonts w:ascii="Arial" w:hAnsi="Arial" w:cs="Arial"/>
          <w:sz w:val="22"/>
          <w:szCs w:val="22"/>
          <w:lang w:eastAsia="en-US"/>
        </w:rPr>
        <w:t>, Climate FORTH Project Officer, Visitor &amp; Business Engagement. </w:t>
      </w:r>
      <w:r w:rsidRPr="00304B2E">
        <w:rPr>
          <w:rStyle w:val="normaltextrun"/>
          <w:rFonts w:ascii="Arial" w:eastAsia="Calibri" w:hAnsi="Arial" w:cs="Arial"/>
          <w:color w:val="000000"/>
          <w:sz w:val="22"/>
          <w:szCs w:val="22"/>
          <w:bdr w:val="none" w:sz="0" w:space="0" w:color="auto" w:frame="1"/>
        </w:rPr>
        <w:t xml:space="preserve">All correspondence and queries relating to the delivery of the contracted work or requests for further information should be directed to </w:t>
      </w:r>
      <w:hyperlink r:id="rId19" w:history="1">
        <w:r w:rsidR="0092250B" w:rsidRPr="00304B2E">
          <w:rPr>
            <w:rStyle w:val="Hyperlink"/>
            <w:rFonts w:ascii="Arial" w:eastAsia="Calibri" w:hAnsi="Arial" w:cs="Arial"/>
            <w:sz w:val="22"/>
            <w:szCs w:val="22"/>
            <w:bdr w:val="none" w:sz="0" w:space="0" w:color="auto" w:frame="1"/>
          </w:rPr>
          <w:t>helene.corrieu@rspb.org.uk</w:t>
        </w:r>
      </w:hyperlink>
      <w:r w:rsidR="0092250B" w:rsidRPr="00304B2E">
        <w:rPr>
          <w:rStyle w:val="normaltextrun"/>
          <w:rFonts w:ascii="Arial" w:eastAsia="Calibri" w:hAnsi="Arial" w:cs="Arial"/>
          <w:color w:val="000000"/>
          <w:sz w:val="22"/>
          <w:szCs w:val="22"/>
          <w:bdr w:val="none" w:sz="0" w:space="0" w:color="auto" w:frame="1"/>
        </w:rPr>
        <w:t>.</w:t>
      </w:r>
    </w:p>
    <w:p w14:paraId="41312C0E" w14:textId="77777777" w:rsidR="00397BDF" w:rsidRPr="003D577D" w:rsidRDefault="00397BDF">
      <w:pPr>
        <w:rPr>
          <w:rFonts w:ascii="Arial" w:hAnsi="Arial" w:cs="Arial"/>
        </w:rPr>
      </w:pPr>
      <w:r w:rsidRPr="003D577D">
        <w:rPr>
          <w:rFonts w:ascii="Arial" w:hAnsi="Arial" w:cs="Arial"/>
          <w:sz w:val="22"/>
          <w:szCs w:val="22"/>
        </w:rPr>
        <w:br w:type="page"/>
      </w:r>
    </w:p>
    <w:tbl>
      <w:tblPr>
        <w:tblW w:w="0" w:type="auto"/>
        <w:tblLook w:val="01E0" w:firstRow="1" w:lastRow="1" w:firstColumn="1" w:lastColumn="1" w:noHBand="0" w:noVBand="0"/>
      </w:tblPr>
      <w:tblGrid>
        <w:gridCol w:w="4758"/>
        <w:gridCol w:w="4766"/>
      </w:tblGrid>
      <w:tr w:rsidR="00B27CAA" w:rsidRPr="003D577D" w14:paraId="41312C13" w14:textId="77777777" w:rsidTr="001D1909">
        <w:tc>
          <w:tcPr>
            <w:tcW w:w="4870" w:type="dxa"/>
          </w:tcPr>
          <w:p w14:paraId="41312C0F" w14:textId="050BF311" w:rsidR="00B27CAA" w:rsidRPr="003D577D" w:rsidRDefault="00205B7F" w:rsidP="00B27CAA">
            <w:pPr>
              <w:rPr>
                <w:rFonts w:ascii="Arial" w:hAnsi="Arial" w:cs="Arial"/>
                <w:b/>
                <w:sz w:val="28"/>
                <w:szCs w:val="28"/>
              </w:rPr>
            </w:pPr>
            <w:r>
              <w:rPr>
                <w:rFonts w:ascii="Arial" w:hAnsi="Arial" w:cs="Arial"/>
                <w:b/>
                <w:noProof/>
                <w:sz w:val="28"/>
                <w:szCs w:val="28"/>
              </w:rPr>
              <w:lastRenderedPageBreak/>
              <w:drawing>
                <wp:inline distT="0" distB="0" distL="0" distR="0" wp14:anchorId="146439E8" wp14:editId="2AE13CFB">
                  <wp:extent cx="885825" cy="8858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85825" cy="885825"/>
                          </a:xfrm>
                          <a:prstGeom prst="rect">
                            <a:avLst/>
                          </a:prstGeom>
                          <a:noFill/>
                          <a:ln>
                            <a:noFill/>
                          </a:ln>
                        </pic:spPr>
                      </pic:pic>
                    </a:graphicData>
                  </a:graphic>
                </wp:inline>
              </w:drawing>
            </w:r>
            <w:r w:rsidR="00F723B1">
              <w:t xml:space="preserve">  </w:t>
            </w:r>
            <w:r>
              <w:rPr>
                <w:noProof/>
              </w:rPr>
              <w:drawing>
                <wp:inline distT="0" distB="0" distL="0" distR="0" wp14:anchorId="2BF12C80" wp14:editId="2228EA1A">
                  <wp:extent cx="828675" cy="8191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28675" cy="819150"/>
                          </a:xfrm>
                          <a:prstGeom prst="rect">
                            <a:avLst/>
                          </a:prstGeom>
                          <a:noFill/>
                          <a:ln>
                            <a:noFill/>
                          </a:ln>
                        </pic:spPr>
                      </pic:pic>
                    </a:graphicData>
                  </a:graphic>
                </wp:inline>
              </w:drawing>
            </w:r>
            <w:r w:rsidR="00F723B1">
              <w:rPr>
                <w:rFonts w:ascii="Arial" w:hAnsi="Arial" w:cs="Arial"/>
                <w:b/>
                <w:noProof/>
                <w:color w:val="000000"/>
                <w:sz w:val="28"/>
                <w:szCs w:val="28"/>
                <w:shd w:val="clear" w:color="auto" w:fill="FFFFFF"/>
              </w:rPr>
              <w:t xml:space="preserve">   </w:t>
            </w:r>
            <w:r w:rsidR="001C4C7B">
              <w:rPr>
                <w:noProof/>
                <w:lang w:eastAsia="en-GB"/>
              </w:rPr>
              <w:drawing>
                <wp:inline distT="0" distB="0" distL="0" distR="0" wp14:anchorId="43B0C03D" wp14:editId="6FCEEBA7">
                  <wp:extent cx="800100" cy="800100"/>
                  <wp:effectExtent l="0" t="0" r="0" b="0"/>
                  <wp:docPr id="9" name="Picture 9"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ogo&#10;&#10;Description automatically generated with medium confidenc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00100" cy="800100"/>
                          </a:xfrm>
                          <a:prstGeom prst="rect">
                            <a:avLst/>
                          </a:prstGeom>
                          <a:noFill/>
                          <a:ln>
                            <a:noFill/>
                          </a:ln>
                        </pic:spPr>
                      </pic:pic>
                    </a:graphicData>
                  </a:graphic>
                </wp:inline>
              </w:drawing>
            </w:r>
          </w:p>
        </w:tc>
        <w:tc>
          <w:tcPr>
            <w:tcW w:w="4870" w:type="dxa"/>
          </w:tcPr>
          <w:p w14:paraId="41312C10" w14:textId="77777777" w:rsidR="00B27CAA" w:rsidRPr="003D577D" w:rsidRDefault="00397BDF" w:rsidP="00B27CAA">
            <w:pPr>
              <w:rPr>
                <w:rFonts w:ascii="Arial" w:hAnsi="Arial" w:cs="Arial"/>
                <w:b/>
                <w:sz w:val="28"/>
                <w:szCs w:val="28"/>
              </w:rPr>
            </w:pPr>
            <w:r w:rsidRPr="003D577D">
              <w:rPr>
                <w:rFonts w:ascii="Arial" w:hAnsi="Arial" w:cs="Arial"/>
                <w:b/>
                <w:sz w:val="28"/>
                <w:szCs w:val="28"/>
              </w:rPr>
              <w:t>Document B</w:t>
            </w:r>
          </w:p>
          <w:p w14:paraId="41312C11" w14:textId="77777777" w:rsidR="00B27CAA" w:rsidRPr="003D577D" w:rsidRDefault="00B27CAA" w:rsidP="00B27CAA">
            <w:pPr>
              <w:rPr>
                <w:rFonts w:ascii="Arial" w:hAnsi="Arial" w:cs="Arial"/>
                <w:b/>
                <w:sz w:val="28"/>
                <w:szCs w:val="28"/>
              </w:rPr>
            </w:pPr>
          </w:p>
          <w:p w14:paraId="41312C12" w14:textId="77777777" w:rsidR="00B27CAA" w:rsidRPr="003D577D" w:rsidRDefault="00B27CAA" w:rsidP="00B27CAA">
            <w:pPr>
              <w:rPr>
                <w:rFonts w:ascii="Arial" w:hAnsi="Arial" w:cs="Arial"/>
                <w:b/>
                <w:sz w:val="28"/>
                <w:szCs w:val="28"/>
              </w:rPr>
            </w:pPr>
            <w:r w:rsidRPr="003D577D">
              <w:rPr>
                <w:rFonts w:ascii="Arial" w:hAnsi="Arial" w:cs="Arial"/>
                <w:b/>
                <w:sz w:val="28"/>
                <w:szCs w:val="28"/>
              </w:rPr>
              <w:t>A Brief Introduction</w:t>
            </w:r>
          </w:p>
        </w:tc>
      </w:tr>
    </w:tbl>
    <w:p w14:paraId="41312C14" w14:textId="7E991943" w:rsidR="00B27CAA" w:rsidRPr="00304B2E" w:rsidRDefault="00B27CAA" w:rsidP="00683D63">
      <w:pPr>
        <w:jc w:val="both"/>
        <w:rPr>
          <w:rFonts w:ascii="Arial" w:hAnsi="Arial" w:cs="Arial"/>
          <w:sz w:val="22"/>
          <w:szCs w:val="22"/>
        </w:rPr>
      </w:pPr>
    </w:p>
    <w:p w14:paraId="41312C17" w14:textId="77777777" w:rsidR="00E828F8" w:rsidRPr="00304B2E" w:rsidRDefault="00E828F8" w:rsidP="00683D63">
      <w:pPr>
        <w:jc w:val="both"/>
        <w:rPr>
          <w:rFonts w:ascii="Arial" w:hAnsi="Arial" w:cs="Arial"/>
          <w:sz w:val="22"/>
          <w:szCs w:val="22"/>
        </w:rPr>
      </w:pPr>
      <w:bookmarkStart w:id="0" w:name="Introduction"/>
      <w:bookmarkEnd w:id="0"/>
      <w:r w:rsidRPr="00304B2E">
        <w:rPr>
          <w:rFonts w:ascii="Arial" w:hAnsi="Arial" w:cs="Arial"/>
          <w:sz w:val="22"/>
          <w:szCs w:val="22"/>
        </w:rPr>
        <w:t>For details on the RSPB’s challenges and achievements in the previous financial year please go to</w:t>
      </w:r>
    </w:p>
    <w:p w14:paraId="41312C1A" w14:textId="7D3E7AB2" w:rsidR="00E828F8" w:rsidRPr="00304B2E" w:rsidRDefault="00000000" w:rsidP="00683D63">
      <w:pPr>
        <w:spacing w:after="120"/>
        <w:jc w:val="both"/>
        <w:rPr>
          <w:rFonts w:ascii="Arial" w:hAnsi="Arial" w:cs="Arial"/>
          <w:sz w:val="22"/>
          <w:szCs w:val="22"/>
        </w:rPr>
      </w:pPr>
      <w:hyperlink r:id="rId20" w:history="1">
        <w:r w:rsidR="00C60C54" w:rsidRPr="00304B2E">
          <w:rPr>
            <w:rStyle w:val="Hyperlink"/>
            <w:rFonts w:ascii="Arial" w:hAnsi="Arial" w:cs="Arial"/>
            <w:sz w:val="22"/>
            <w:szCs w:val="22"/>
          </w:rPr>
          <w:t>How the RSPB is Run | About Us - The RSPB</w:t>
        </w:r>
      </w:hyperlink>
    </w:p>
    <w:p w14:paraId="41312C1D" w14:textId="0DFEA5A2" w:rsidR="00E828F8" w:rsidRPr="00304B2E" w:rsidRDefault="00E828F8" w:rsidP="00683D63">
      <w:pPr>
        <w:jc w:val="both"/>
        <w:rPr>
          <w:rFonts w:ascii="Arial" w:hAnsi="Arial" w:cs="Arial"/>
          <w:sz w:val="22"/>
          <w:szCs w:val="22"/>
        </w:rPr>
      </w:pPr>
      <w:r w:rsidRPr="00304B2E">
        <w:rPr>
          <w:rFonts w:ascii="Arial" w:hAnsi="Arial" w:cs="Arial"/>
          <w:sz w:val="22"/>
          <w:szCs w:val="22"/>
        </w:rPr>
        <w:t xml:space="preserve">For </w:t>
      </w:r>
      <w:r w:rsidR="00DD780A" w:rsidRPr="00304B2E">
        <w:rPr>
          <w:rFonts w:ascii="Arial" w:hAnsi="Arial" w:cs="Arial"/>
          <w:sz w:val="22"/>
          <w:szCs w:val="22"/>
        </w:rPr>
        <w:t>an overview of</w:t>
      </w:r>
      <w:r w:rsidRPr="00304B2E">
        <w:rPr>
          <w:rFonts w:ascii="Arial" w:hAnsi="Arial" w:cs="Arial"/>
          <w:sz w:val="22"/>
          <w:szCs w:val="22"/>
        </w:rPr>
        <w:t xml:space="preserve"> the RSPB </w:t>
      </w:r>
      <w:r w:rsidR="00DD780A" w:rsidRPr="00304B2E">
        <w:rPr>
          <w:rFonts w:ascii="Arial" w:hAnsi="Arial" w:cs="Arial"/>
          <w:sz w:val="22"/>
          <w:szCs w:val="22"/>
        </w:rPr>
        <w:t>please go to:</w:t>
      </w:r>
    </w:p>
    <w:p w14:paraId="2CB36C53" w14:textId="364CC22A" w:rsidR="00DD780A" w:rsidRPr="00304B2E" w:rsidRDefault="00000000" w:rsidP="00683D63">
      <w:pPr>
        <w:jc w:val="both"/>
        <w:rPr>
          <w:rFonts w:ascii="Arial" w:hAnsi="Arial" w:cs="Arial"/>
          <w:sz w:val="22"/>
          <w:szCs w:val="22"/>
        </w:rPr>
      </w:pPr>
      <w:hyperlink r:id="rId21" w:history="1">
        <w:r w:rsidR="00DD780A" w:rsidRPr="00304B2E">
          <w:rPr>
            <w:rStyle w:val="Hyperlink"/>
            <w:rFonts w:ascii="Arial" w:hAnsi="Arial" w:cs="Arial"/>
            <w:sz w:val="22"/>
            <w:szCs w:val="22"/>
          </w:rPr>
          <w:t>About the RSPB - The RSPB</w:t>
        </w:r>
      </w:hyperlink>
    </w:p>
    <w:p w14:paraId="41312C1E" w14:textId="77777777" w:rsidR="00E828F8" w:rsidRPr="00304B2E" w:rsidRDefault="00E828F8" w:rsidP="00683D63">
      <w:pPr>
        <w:jc w:val="both"/>
        <w:rPr>
          <w:rFonts w:ascii="Arial" w:hAnsi="Arial" w:cs="Arial"/>
          <w:sz w:val="22"/>
          <w:szCs w:val="22"/>
        </w:rPr>
      </w:pPr>
    </w:p>
    <w:p w14:paraId="358E660A" w14:textId="1FE42086" w:rsidR="00C46F06" w:rsidRPr="00304B2E" w:rsidRDefault="00C46F06" w:rsidP="00683D63">
      <w:pPr>
        <w:pStyle w:val="paragraph"/>
        <w:spacing w:before="0" w:beforeAutospacing="0" w:after="120" w:afterAutospacing="0"/>
        <w:jc w:val="both"/>
        <w:textAlignment w:val="baseline"/>
        <w:rPr>
          <w:rStyle w:val="eop"/>
          <w:rFonts w:ascii="Arial" w:hAnsi="Arial" w:cs="Arial"/>
          <w:sz w:val="22"/>
          <w:szCs w:val="22"/>
        </w:rPr>
      </w:pPr>
      <w:r w:rsidRPr="00304B2E">
        <w:rPr>
          <w:rStyle w:val="normaltextrun"/>
          <w:rFonts w:ascii="Arial" w:hAnsi="Arial" w:cs="Arial"/>
          <w:b/>
          <w:bCs/>
          <w:sz w:val="22"/>
          <w:szCs w:val="22"/>
        </w:rPr>
        <w:t>Inner Forth Futures</w:t>
      </w:r>
    </w:p>
    <w:p w14:paraId="32ED635A" w14:textId="79333581" w:rsidR="00C46F06" w:rsidRPr="00304B2E" w:rsidRDefault="00C46F06" w:rsidP="00683D63">
      <w:pPr>
        <w:pStyle w:val="paragraph"/>
        <w:spacing w:before="0" w:beforeAutospacing="0" w:after="120" w:afterAutospacing="0"/>
        <w:jc w:val="both"/>
        <w:textAlignment w:val="baseline"/>
        <w:rPr>
          <w:rFonts w:ascii="Arial" w:hAnsi="Arial" w:cs="Arial"/>
          <w:sz w:val="22"/>
          <w:szCs w:val="22"/>
        </w:rPr>
      </w:pPr>
      <w:r w:rsidRPr="00304B2E">
        <w:rPr>
          <w:rStyle w:val="normaltextrun"/>
          <w:rFonts w:ascii="Arial" w:hAnsi="Arial" w:cs="Arial"/>
          <w:b/>
          <w:bCs/>
          <w:sz w:val="22"/>
          <w:szCs w:val="22"/>
        </w:rPr>
        <w:t>Who we are</w:t>
      </w:r>
    </w:p>
    <w:p w14:paraId="580945BE" w14:textId="67D1F44F" w:rsidR="00C46F06" w:rsidRPr="00304B2E" w:rsidRDefault="00C46F06" w:rsidP="00683D63">
      <w:pPr>
        <w:pStyle w:val="paragraph"/>
        <w:spacing w:before="0" w:beforeAutospacing="0" w:after="120" w:afterAutospacing="0"/>
        <w:jc w:val="both"/>
        <w:textAlignment w:val="baseline"/>
        <w:rPr>
          <w:rStyle w:val="normaltextrun"/>
          <w:rFonts w:ascii="Arial" w:hAnsi="Arial" w:cs="Arial"/>
          <w:sz w:val="22"/>
          <w:szCs w:val="22"/>
        </w:rPr>
      </w:pPr>
      <w:r w:rsidRPr="00304B2E">
        <w:rPr>
          <w:rStyle w:val="normaltextrun"/>
          <w:rFonts w:ascii="Arial" w:hAnsi="Arial" w:cs="Arial"/>
          <w:sz w:val="22"/>
          <w:szCs w:val="22"/>
        </w:rPr>
        <w:t xml:space="preserve">Inner Forth Futures (IFF) is an initiative comprising 8 member organisations including </w:t>
      </w:r>
      <w:r w:rsidR="00B5515E" w:rsidRPr="00304B2E">
        <w:rPr>
          <w:rStyle w:val="normaltextrun"/>
          <w:rFonts w:ascii="Arial" w:hAnsi="Arial" w:cs="Arial"/>
          <w:sz w:val="22"/>
          <w:szCs w:val="22"/>
        </w:rPr>
        <w:t xml:space="preserve">the </w:t>
      </w:r>
      <w:r w:rsidRPr="00304B2E">
        <w:rPr>
          <w:rStyle w:val="normaltextrun"/>
          <w:rFonts w:ascii="Arial" w:hAnsi="Arial" w:cs="Arial"/>
          <w:sz w:val="22"/>
          <w:szCs w:val="22"/>
        </w:rPr>
        <w:t xml:space="preserve">RSPB Scotland (lead agency), </w:t>
      </w:r>
      <w:proofErr w:type="spellStart"/>
      <w:r w:rsidRPr="00304B2E">
        <w:rPr>
          <w:rStyle w:val="normaltextrun"/>
          <w:rFonts w:ascii="Arial" w:hAnsi="Arial" w:cs="Arial"/>
          <w:sz w:val="22"/>
          <w:szCs w:val="22"/>
        </w:rPr>
        <w:t>NatureScot</w:t>
      </w:r>
      <w:proofErr w:type="spellEnd"/>
      <w:r w:rsidRPr="00304B2E">
        <w:rPr>
          <w:rStyle w:val="normaltextrun"/>
          <w:rFonts w:ascii="Arial" w:hAnsi="Arial" w:cs="Arial"/>
          <w:sz w:val="22"/>
          <w:szCs w:val="22"/>
        </w:rPr>
        <w:t xml:space="preserve">, Clackmannanshire Council, Stirling Council, Falkirk Council, Fife Council, Green Action Trust, and </w:t>
      </w:r>
      <w:proofErr w:type="spellStart"/>
      <w:r w:rsidRPr="00304B2E">
        <w:rPr>
          <w:rStyle w:val="normaltextrun"/>
          <w:rFonts w:ascii="Arial" w:hAnsi="Arial" w:cs="Arial"/>
          <w:sz w:val="22"/>
          <w:szCs w:val="22"/>
        </w:rPr>
        <w:t>Sustrans</w:t>
      </w:r>
      <w:proofErr w:type="spellEnd"/>
      <w:r w:rsidRPr="00304B2E">
        <w:rPr>
          <w:rStyle w:val="normaltextrun"/>
          <w:rFonts w:ascii="Arial" w:hAnsi="Arial" w:cs="Arial"/>
          <w:sz w:val="22"/>
          <w:szCs w:val="22"/>
        </w:rPr>
        <w:t>. Historic Environment Scotland are an advisory member to the initiative. As a grouping of local authorities, public bodies, charities and community groups, we are inclusive, cooperative and listening, but also decisive, and able to make things happen.</w:t>
      </w:r>
    </w:p>
    <w:p w14:paraId="76C55FE3" w14:textId="6B62E659" w:rsidR="00C46F06" w:rsidRPr="00304B2E" w:rsidRDefault="00C46F06" w:rsidP="00683D63">
      <w:pPr>
        <w:pStyle w:val="paragraph"/>
        <w:spacing w:before="0" w:beforeAutospacing="0" w:after="120" w:afterAutospacing="0"/>
        <w:jc w:val="both"/>
        <w:textAlignment w:val="baseline"/>
        <w:rPr>
          <w:rFonts w:ascii="Arial" w:hAnsi="Arial" w:cs="Arial"/>
          <w:sz w:val="22"/>
          <w:szCs w:val="22"/>
        </w:rPr>
      </w:pPr>
      <w:r w:rsidRPr="00304B2E">
        <w:rPr>
          <w:rStyle w:val="normaltextrun"/>
          <w:rFonts w:ascii="Arial" w:hAnsi="Arial" w:cs="Arial"/>
          <w:b/>
          <w:bCs/>
          <w:sz w:val="22"/>
          <w:szCs w:val="22"/>
        </w:rPr>
        <w:t>Where we work</w:t>
      </w:r>
    </w:p>
    <w:p w14:paraId="0CFC8DD1" w14:textId="31B6FF7B" w:rsidR="00C46F06" w:rsidRPr="00304B2E" w:rsidRDefault="00C46F06" w:rsidP="00683D63">
      <w:pPr>
        <w:pStyle w:val="paragraph"/>
        <w:spacing w:before="0" w:beforeAutospacing="0" w:after="120" w:afterAutospacing="0"/>
        <w:jc w:val="both"/>
        <w:textAlignment w:val="baseline"/>
        <w:rPr>
          <w:rFonts w:ascii="Arial" w:hAnsi="Arial" w:cs="Arial"/>
          <w:sz w:val="22"/>
          <w:szCs w:val="22"/>
        </w:rPr>
      </w:pPr>
      <w:r w:rsidRPr="00304B2E">
        <w:rPr>
          <w:rStyle w:val="normaltextrun"/>
          <w:rFonts w:ascii="Arial" w:hAnsi="Arial" w:cs="Arial"/>
          <w:sz w:val="22"/>
          <w:szCs w:val="22"/>
        </w:rPr>
        <w:t>The IFF project area (as shown in the map overleaf) includes the parts of Stirling, Falkirk, Clackmannanshire and Fife that surround the Inner Forth. This landscape defies the rules. Spectacular flocks of waders and wildfowl feed against a backdrop of steel towers and chimneys. Ancient castles gaze down on factories and warehouses, while the relics of past industries are now surrounded by woodlands and wildflowers. At the heart is the tidal River Forth and the dramatic mudflats and saltmarshes along its shores.</w:t>
      </w:r>
    </w:p>
    <w:p w14:paraId="72D10107" w14:textId="7A1BC9FE" w:rsidR="00B14563" w:rsidRPr="00304B2E" w:rsidRDefault="00C46F06" w:rsidP="00683D63">
      <w:pPr>
        <w:pStyle w:val="paragraph"/>
        <w:spacing w:before="0" w:beforeAutospacing="0" w:after="120" w:afterAutospacing="0"/>
        <w:jc w:val="both"/>
        <w:textAlignment w:val="baseline"/>
        <w:rPr>
          <w:rFonts w:ascii="Arial" w:hAnsi="Arial" w:cs="Arial"/>
          <w:sz w:val="22"/>
          <w:szCs w:val="22"/>
        </w:rPr>
      </w:pPr>
      <w:r w:rsidRPr="00304B2E">
        <w:rPr>
          <w:rStyle w:val="normaltextrun"/>
          <w:rFonts w:ascii="Arial" w:hAnsi="Arial" w:cs="Arial"/>
          <w:sz w:val="22"/>
          <w:szCs w:val="22"/>
        </w:rPr>
        <w:t>Sadly, many people only see the industry and commerce, while the area’s rich natural, cultural and historic heritage is often overlooked or neglected. We aim to create a greater appreciation and awareness of this rich heritage.</w:t>
      </w:r>
    </w:p>
    <w:p w14:paraId="5A6A1C0A" w14:textId="5E07C060" w:rsidR="00C46F06" w:rsidRPr="00304B2E" w:rsidRDefault="00C46F06" w:rsidP="00683D63">
      <w:pPr>
        <w:pStyle w:val="paragraph"/>
        <w:spacing w:before="0" w:beforeAutospacing="0" w:after="120" w:afterAutospacing="0"/>
        <w:jc w:val="both"/>
        <w:textAlignment w:val="baseline"/>
        <w:rPr>
          <w:rFonts w:ascii="Arial" w:hAnsi="Arial" w:cs="Arial"/>
          <w:sz w:val="22"/>
          <w:szCs w:val="22"/>
        </w:rPr>
      </w:pPr>
      <w:r w:rsidRPr="00304B2E">
        <w:rPr>
          <w:rStyle w:val="normaltextrun"/>
          <w:rFonts w:ascii="Arial" w:hAnsi="Arial" w:cs="Arial"/>
          <w:b/>
          <w:bCs/>
          <w:sz w:val="22"/>
          <w:szCs w:val="22"/>
        </w:rPr>
        <w:t>Our vision and objectives</w:t>
      </w:r>
    </w:p>
    <w:p w14:paraId="33C29475" w14:textId="0E01FB85" w:rsidR="00C46F06" w:rsidRPr="00304B2E" w:rsidRDefault="00C46F06" w:rsidP="00683D63">
      <w:pPr>
        <w:pStyle w:val="paragraph"/>
        <w:spacing w:before="0" w:beforeAutospacing="0" w:after="240" w:afterAutospacing="0"/>
        <w:jc w:val="both"/>
        <w:textAlignment w:val="baseline"/>
        <w:rPr>
          <w:rStyle w:val="eop"/>
          <w:rFonts w:ascii="Arial" w:hAnsi="Arial" w:cs="Arial"/>
          <w:sz w:val="22"/>
          <w:szCs w:val="22"/>
        </w:rPr>
      </w:pPr>
      <w:r w:rsidRPr="00304B2E">
        <w:rPr>
          <w:rStyle w:val="normaltextrun"/>
          <w:rFonts w:ascii="Arial" w:hAnsi="Arial" w:cs="Arial"/>
          <w:sz w:val="22"/>
          <w:szCs w:val="22"/>
        </w:rPr>
        <w:t>Our vision is that the sense of connection, purpose and place that put the Inner Forth at the forefront of the industrial development of Scotland will be revitalised. We aim to achieve this using a landscape-scale approach with heritage at its core to engage people in new ways in its future management.</w:t>
      </w:r>
    </w:p>
    <w:p w14:paraId="4AC62AC3" w14:textId="23CD3C60" w:rsidR="00C46F06" w:rsidRPr="00304B2E" w:rsidRDefault="00C46F06" w:rsidP="00683D63">
      <w:pPr>
        <w:pStyle w:val="paragraph"/>
        <w:spacing w:before="0" w:beforeAutospacing="0" w:after="120" w:afterAutospacing="0"/>
        <w:jc w:val="both"/>
        <w:textAlignment w:val="baseline"/>
        <w:rPr>
          <w:rStyle w:val="eop"/>
          <w:rFonts w:ascii="Arial" w:hAnsi="Arial" w:cs="Arial"/>
          <w:sz w:val="22"/>
          <w:szCs w:val="22"/>
        </w:rPr>
      </w:pPr>
      <w:r w:rsidRPr="00304B2E">
        <w:rPr>
          <w:rStyle w:val="normaltextrun"/>
          <w:rFonts w:ascii="Arial" w:hAnsi="Arial" w:cs="Arial"/>
          <w:b/>
          <w:bCs/>
          <w:sz w:val="22"/>
          <w:szCs w:val="22"/>
        </w:rPr>
        <w:t>Climate FORTH: Furthering Our Resilience Through Heritage</w:t>
      </w:r>
    </w:p>
    <w:p w14:paraId="2F636803" w14:textId="23C12F0E" w:rsidR="00C46F06" w:rsidRPr="00304B2E" w:rsidRDefault="00C46F06" w:rsidP="00683D63">
      <w:pPr>
        <w:pStyle w:val="paragraph"/>
        <w:spacing w:before="0" w:beforeAutospacing="0" w:after="120" w:afterAutospacing="0"/>
        <w:jc w:val="both"/>
        <w:textAlignment w:val="baseline"/>
        <w:rPr>
          <w:rFonts w:ascii="Arial" w:hAnsi="Arial" w:cs="Arial"/>
          <w:sz w:val="22"/>
          <w:szCs w:val="22"/>
        </w:rPr>
      </w:pPr>
      <w:r w:rsidRPr="00304B2E">
        <w:rPr>
          <w:rStyle w:val="normaltextrun"/>
          <w:rFonts w:ascii="Arial" w:hAnsi="Arial" w:cs="Arial"/>
          <w:sz w:val="22"/>
          <w:szCs w:val="22"/>
        </w:rPr>
        <w:t xml:space="preserve">The Climate FORTH project has been designed to contribute significantly to delivering our vision, it was developed in 2022 thanks to funding secured through the National Lottery Heritage Fund. Thanks to further funding success with National Lottery Heritage Fund and others, it will be delivered between 2023 and 2026. Climate FORTH will make the following differences for local heritage, people and place by working in targeted locations within the Inner </w:t>
      </w:r>
      <w:proofErr w:type="spellStart"/>
      <w:r w:rsidRPr="00304B2E">
        <w:rPr>
          <w:rStyle w:val="normaltextrun"/>
          <w:rFonts w:ascii="Arial" w:hAnsi="Arial" w:cs="Arial"/>
          <w:sz w:val="22"/>
          <w:szCs w:val="22"/>
        </w:rPr>
        <w:t>Forth’s</w:t>
      </w:r>
      <w:proofErr w:type="spellEnd"/>
      <w:r w:rsidRPr="00304B2E">
        <w:rPr>
          <w:rStyle w:val="normaltextrun"/>
          <w:rFonts w:ascii="Arial" w:hAnsi="Arial" w:cs="Arial"/>
          <w:sz w:val="22"/>
          <w:szCs w:val="22"/>
        </w:rPr>
        <w:t xml:space="preserve"> four local authority areas and 215 km2 landscape and disseminating our findings to inspire further action:</w:t>
      </w:r>
    </w:p>
    <w:p w14:paraId="139A0785" w14:textId="523F004D" w:rsidR="00C46F06" w:rsidRPr="00304B2E" w:rsidRDefault="00C46F06" w:rsidP="0079443A">
      <w:pPr>
        <w:pStyle w:val="paragraph"/>
        <w:numPr>
          <w:ilvl w:val="0"/>
          <w:numId w:val="23"/>
        </w:numPr>
        <w:tabs>
          <w:tab w:val="clear" w:pos="720"/>
          <w:tab w:val="num" w:pos="851"/>
        </w:tabs>
        <w:spacing w:before="0" w:beforeAutospacing="0" w:after="120" w:afterAutospacing="0"/>
        <w:ind w:left="851" w:hanging="567"/>
        <w:jc w:val="both"/>
        <w:textAlignment w:val="baseline"/>
        <w:rPr>
          <w:rFonts w:ascii="Arial" w:hAnsi="Arial" w:cs="Arial"/>
          <w:sz w:val="22"/>
          <w:szCs w:val="22"/>
        </w:rPr>
      </w:pPr>
      <w:r w:rsidRPr="00304B2E">
        <w:rPr>
          <w:rStyle w:val="normaltextrun"/>
          <w:rFonts w:ascii="Arial" w:hAnsi="Arial" w:cs="Arial"/>
          <w:sz w:val="22"/>
          <w:szCs w:val="22"/>
        </w:rPr>
        <w:t xml:space="preserve">The Inner </w:t>
      </w:r>
      <w:proofErr w:type="spellStart"/>
      <w:r w:rsidRPr="00304B2E">
        <w:rPr>
          <w:rStyle w:val="normaltextrun"/>
          <w:rFonts w:ascii="Arial" w:hAnsi="Arial" w:cs="Arial"/>
          <w:sz w:val="22"/>
          <w:szCs w:val="22"/>
        </w:rPr>
        <w:t>Forth's</w:t>
      </w:r>
      <w:proofErr w:type="spellEnd"/>
      <w:r w:rsidRPr="00304B2E">
        <w:rPr>
          <w:rStyle w:val="normaltextrun"/>
          <w:rFonts w:ascii="Arial" w:hAnsi="Arial" w:cs="Arial"/>
          <w:sz w:val="22"/>
          <w:szCs w:val="22"/>
        </w:rPr>
        <w:t xml:space="preserve"> heritage is valued and has inspired action to meet Scotland's net zero climate targets and made positive economic and societal change.</w:t>
      </w:r>
    </w:p>
    <w:p w14:paraId="171F3749" w14:textId="74DE91BA" w:rsidR="00C46F06" w:rsidRPr="00304B2E" w:rsidRDefault="00C46F06" w:rsidP="0079443A">
      <w:pPr>
        <w:pStyle w:val="paragraph"/>
        <w:numPr>
          <w:ilvl w:val="0"/>
          <w:numId w:val="24"/>
        </w:numPr>
        <w:tabs>
          <w:tab w:val="clear" w:pos="720"/>
          <w:tab w:val="num" w:pos="851"/>
        </w:tabs>
        <w:spacing w:before="0" w:beforeAutospacing="0" w:after="120" w:afterAutospacing="0"/>
        <w:ind w:left="851" w:hanging="567"/>
        <w:jc w:val="both"/>
        <w:textAlignment w:val="baseline"/>
        <w:rPr>
          <w:rFonts w:ascii="Arial" w:hAnsi="Arial" w:cs="Arial"/>
          <w:sz w:val="22"/>
          <w:szCs w:val="22"/>
        </w:rPr>
      </w:pPr>
      <w:r w:rsidRPr="00304B2E">
        <w:rPr>
          <w:rStyle w:val="normaltextrun"/>
          <w:rFonts w:ascii="Arial" w:hAnsi="Arial" w:cs="Arial"/>
          <w:sz w:val="22"/>
          <w:szCs w:val="22"/>
        </w:rPr>
        <w:t xml:space="preserve">The Inner </w:t>
      </w:r>
      <w:proofErr w:type="spellStart"/>
      <w:r w:rsidRPr="00304B2E">
        <w:rPr>
          <w:rStyle w:val="normaltextrun"/>
          <w:rFonts w:ascii="Arial" w:hAnsi="Arial" w:cs="Arial"/>
          <w:sz w:val="22"/>
          <w:szCs w:val="22"/>
        </w:rPr>
        <w:t>Forth's</w:t>
      </w:r>
      <w:proofErr w:type="spellEnd"/>
      <w:r w:rsidRPr="00304B2E">
        <w:rPr>
          <w:rStyle w:val="normaltextrun"/>
          <w:rFonts w:ascii="Arial" w:hAnsi="Arial" w:cs="Arial"/>
          <w:sz w:val="22"/>
          <w:szCs w:val="22"/>
        </w:rPr>
        <w:t xml:space="preserve"> natural and built heritage assets have an increased resilience to societal and climatic change.</w:t>
      </w:r>
    </w:p>
    <w:p w14:paraId="2398A750" w14:textId="0AC0CD41" w:rsidR="00C46F06" w:rsidRPr="00304B2E" w:rsidRDefault="00C46F06" w:rsidP="0079443A">
      <w:pPr>
        <w:pStyle w:val="paragraph"/>
        <w:numPr>
          <w:ilvl w:val="0"/>
          <w:numId w:val="25"/>
        </w:numPr>
        <w:tabs>
          <w:tab w:val="clear" w:pos="720"/>
          <w:tab w:val="num" w:pos="851"/>
        </w:tabs>
        <w:spacing w:before="0" w:beforeAutospacing="0" w:after="120" w:afterAutospacing="0"/>
        <w:ind w:left="851" w:hanging="567"/>
        <w:jc w:val="both"/>
        <w:textAlignment w:val="baseline"/>
        <w:rPr>
          <w:rFonts w:ascii="Arial" w:hAnsi="Arial" w:cs="Arial"/>
          <w:sz w:val="22"/>
          <w:szCs w:val="22"/>
        </w:rPr>
      </w:pPr>
      <w:r w:rsidRPr="00304B2E">
        <w:rPr>
          <w:rStyle w:val="normaltextrun"/>
          <w:rFonts w:ascii="Arial" w:hAnsi="Arial" w:cs="Arial"/>
          <w:sz w:val="22"/>
          <w:szCs w:val="22"/>
        </w:rPr>
        <w:t>People and places within the Inner Forth have an increased resilience to change, as a result of heritage supporting the economy, healthy lifestyles, sustainable choices and a just transition.</w:t>
      </w:r>
    </w:p>
    <w:p w14:paraId="32577FF4" w14:textId="68F57073" w:rsidR="00C46F06" w:rsidRPr="00304B2E" w:rsidRDefault="00C46F06" w:rsidP="00683D63">
      <w:pPr>
        <w:pStyle w:val="paragraph"/>
        <w:spacing w:before="0" w:beforeAutospacing="0" w:after="120" w:afterAutospacing="0"/>
        <w:jc w:val="both"/>
        <w:textAlignment w:val="baseline"/>
        <w:rPr>
          <w:rStyle w:val="eop"/>
          <w:rFonts w:ascii="Arial" w:hAnsi="Arial" w:cs="Arial"/>
          <w:sz w:val="22"/>
          <w:szCs w:val="22"/>
        </w:rPr>
      </w:pPr>
      <w:r w:rsidRPr="00304B2E">
        <w:rPr>
          <w:rStyle w:val="normaltextrun"/>
          <w:rFonts w:ascii="Arial" w:hAnsi="Arial" w:cs="Arial"/>
          <w:sz w:val="22"/>
          <w:szCs w:val="22"/>
        </w:rPr>
        <w:t>Climate FORTH will support a move to a greener future and post-pandemic recovery and generate opportunities to share learning, influence adaption and inspire the change needed to transition to a climate resilient landscape in the Inner Forth and beyond. This will be achieved using locally-</w:t>
      </w:r>
      <w:r w:rsidRPr="00304B2E">
        <w:rPr>
          <w:rStyle w:val="normaltextrun"/>
          <w:rFonts w:ascii="Arial" w:hAnsi="Arial" w:cs="Arial"/>
          <w:sz w:val="22"/>
          <w:szCs w:val="22"/>
        </w:rPr>
        <w:lastRenderedPageBreak/>
        <w:t xml:space="preserve">created, measurable resilience plans with participatory budgets for delivery, targeted action to demonstrate ways to increase resilience of heritage assets, tools and events to promote the principles of 20-minute neighbourhoods, skills development and capacity building, and initiatives to promote local, sustainable tourism. A new Youth Panel will engage a different demographic in decisions about their local places and Climate FORTH’s activities, including through a dedicated micro-grant scheme. See </w:t>
      </w:r>
      <w:hyperlink r:id="rId22" w:tgtFrame="_blank" w:history="1">
        <w:r w:rsidRPr="00304B2E">
          <w:rPr>
            <w:rStyle w:val="normaltextrun"/>
            <w:rFonts w:ascii="Arial" w:hAnsi="Arial" w:cs="Arial"/>
            <w:color w:val="0563C1"/>
            <w:sz w:val="22"/>
            <w:szCs w:val="22"/>
            <w:u w:val="single"/>
          </w:rPr>
          <w:t>www.innerforthlandscape.co.uk</w:t>
        </w:r>
      </w:hyperlink>
      <w:r w:rsidRPr="00304B2E">
        <w:rPr>
          <w:rStyle w:val="normaltextrun"/>
          <w:rFonts w:ascii="Arial" w:hAnsi="Arial" w:cs="Arial"/>
          <w:sz w:val="22"/>
          <w:szCs w:val="22"/>
        </w:rPr>
        <w:t xml:space="preserve"> for more information.</w:t>
      </w:r>
    </w:p>
    <w:p w14:paraId="61D48FF3" w14:textId="717A3855" w:rsidR="00C46F06" w:rsidRPr="00304B2E" w:rsidRDefault="00C46F06" w:rsidP="00C46F06">
      <w:pPr>
        <w:pStyle w:val="paragraph"/>
        <w:spacing w:before="0" w:beforeAutospacing="0" w:after="0" w:afterAutospacing="0"/>
        <w:textAlignment w:val="baseline"/>
        <w:rPr>
          <w:rFonts w:ascii="Arial" w:hAnsi="Arial" w:cs="Arial"/>
          <w:sz w:val="22"/>
          <w:szCs w:val="22"/>
        </w:rPr>
      </w:pPr>
      <w:r w:rsidRPr="00304B2E">
        <w:rPr>
          <w:rStyle w:val="normaltextrun"/>
          <w:rFonts w:ascii="Arial" w:hAnsi="Arial" w:cs="Arial"/>
          <w:b/>
          <w:bCs/>
          <w:sz w:val="22"/>
          <w:szCs w:val="22"/>
        </w:rPr>
        <w:t> Map of the Climate FORTH project area:</w:t>
      </w:r>
    </w:p>
    <w:p w14:paraId="32A35517" w14:textId="213F39F1" w:rsidR="00C46F06" w:rsidRDefault="00205B7F" w:rsidP="00C46F06">
      <w:pPr>
        <w:pStyle w:val="paragraph"/>
        <w:spacing w:before="0" w:beforeAutospacing="0" w:after="0" w:afterAutospacing="0"/>
        <w:textAlignment w:val="baseline"/>
        <w:rPr>
          <w:rFonts w:ascii="Segoe UI" w:hAnsi="Segoe UI" w:cs="Segoe UI"/>
          <w:sz w:val="18"/>
          <w:szCs w:val="18"/>
        </w:rPr>
      </w:pPr>
      <w:r>
        <w:rPr>
          <w:noProof/>
        </w:rPr>
        <w:drawing>
          <wp:inline distT="0" distB="0" distL="0" distR="0" wp14:anchorId="1E61CFE3" wp14:editId="77BFC4D6">
            <wp:extent cx="6048375" cy="42481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48375" cy="4248150"/>
                    </a:xfrm>
                    <a:prstGeom prst="rect">
                      <a:avLst/>
                    </a:prstGeom>
                    <a:noFill/>
                    <a:ln>
                      <a:noFill/>
                    </a:ln>
                  </pic:spPr>
                </pic:pic>
              </a:graphicData>
            </a:graphic>
          </wp:inline>
        </w:drawing>
      </w:r>
    </w:p>
    <w:p w14:paraId="39632A96" w14:textId="77777777" w:rsidR="00787A82" w:rsidRPr="00304B2E" w:rsidRDefault="00787A82" w:rsidP="00787A82">
      <w:pPr>
        <w:pStyle w:val="paragraph"/>
        <w:spacing w:before="0" w:beforeAutospacing="0" w:after="0" w:afterAutospacing="0"/>
        <w:jc w:val="both"/>
        <w:textAlignment w:val="baseline"/>
        <w:rPr>
          <w:rStyle w:val="normaltextrun"/>
          <w:rFonts w:ascii="Arial" w:hAnsi="Arial" w:cs="Arial"/>
          <w:sz w:val="22"/>
          <w:szCs w:val="22"/>
        </w:rPr>
      </w:pPr>
    </w:p>
    <w:p w14:paraId="0F63484C" w14:textId="77777777" w:rsidR="00787A82" w:rsidRPr="00304B2E" w:rsidRDefault="00C46F06" w:rsidP="00787A82">
      <w:pPr>
        <w:pStyle w:val="paragraph"/>
        <w:spacing w:before="0" w:beforeAutospacing="0" w:after="0" w:afterAutospacing="0"/>
        <w:jc w:val="both"/>
        <w:textAlignment w:val="baseline"/>
        <w:rPr>
          <w:rStyle w:val="normaltextrun"/>
          <w:rFonts w:ascii="Arial" w:hAnsi="Arial" w:cs="Arial"/>
          <w:sz w:val="22"/>
          <w:szCs w:val="22"/>
        </w:rPr>
      </w:pPr>
      <w:r w:rsidRPr="00304B2E">
        <w:rPr>
          <w:rStyle w:val="normaltextrun"/>
          <w:rFonts w:ascii="Arial" w:hAnsi="Arial" w:cs="Arial"/>
          <w:sz w:val="22"/>
          <w:szCs w:val="22"/>
        </w:rPr>
        <w:t>An explorable map of the Climate FORTH project area can also be seen at</w:t>
      </w:r>
      <w:r w:rsidR="00787A82" w:rsidRPr="00304B2E">
        <w:rPr>
          <w:rStyle w:val="normaltextrun"/>
          <w:rFonts w:ascii="Arial" w:hAnsi="Arial" w:cs="Arial"/>
          <w:sz w:val="22"/>
          <w:szCs w:val="22"/>
        </w:rPr>
        <w:t>:</w:t>
      </w:r>
    </w:p>
    <w:p w14:paraId="3F0417D7" w14:textId="296B8E59" w:rsidR="00C46F06" w:rsidRPr="00304B2E" w:rsidRDefault="00000000" w:rsidP="00787A82">
      <w:pPr>
        <w:pStyle w:val="paragraph"/>
        <w:spacing w:before="0" w:beforeAutospacing="0" w:after="0" w:afterAutospacing="0"/>
        <w:jc w:val="both"/>
        <w:textAlignment w:val="baseline"/>
        <w:rPr>
          <w:rFonts w:ascii="Arial" w:hAnsi="Arial" w:cs="Arial"/>
          <w:sz w:val="22"/>
          <w:szCs w:val="22"/>
        </w:rPr>
      </w:pPr>
      <w:hyperlink r:id="rId24" w:tgtFrame="_blank" w:history="1">
        <w:r w:rsidR="00C46F06" w:rsidRPr="00304B2E">
          <w:rPr>
            <w:rStyle w:val="normaltextrun"/>
            <w:rFonts w:ascii="Arial" w:hAnsi="Arial" w:cs="Arial"/>
            <w:color w:val="0563C1"/>
            <w:sz w:val="22"/>
            <w:szCs w:val="22"/>
            <w:u w:val="single"/>
          </w:rPr>
          <w:t>https://rspb.maps.arcgis.com/apps/webappviewer/index.html?id=1971361148964a3780ab5427a2fb8b07</w:t>
        </w:r>
      </w:hyperlink>
    </w:p>
    <w:p w14:paraId="41312C20" w14:textId="77777777" w:rsidR="005B7C66" w:rsidRPr="00787A82" w:rsidRDefault="00397BDF">
      <w:pPr>
        <w:rPr>
          <w:rFonts w:ascii="Arial" w:hAnsi="Arial" w:cs="Arial"/>
        </w:rPr>
      </w:pPr>
      <w:r w:rsidRPr="003D577D">
        <w:rPr>
          <w:rFonts w:ascii="Arial" w:hAnsi="Arial" w:cs="Arial"/>
        </w:rPr>
        <w:br w:type="page"/>
      </w:r>
    </w:p>
    <w:tbl>
      <w:tblPr>
        <w:tblW w:w="0" w:type="auto"/>
        <w:tblLook w:val="01E0" w:firstRow="1" w:lastRow="1" w:firstColumn="1" w:lastColumn="1" w:noHBand="0" w:noVBand="0"/>
      </w:tblPr>
      <w:tblGrid>
        <w:gridCol w:w="4756"/>
        <w:gridCol w:w="4768"/>
      </w:tblGrid>
      <w:tr w:rsidR="00D83A0D" w:rsidRPr="003D577D" w14:paraId="41312C25" w14:textId="77777777" w:rsidTr="001D1909">
        <w:tc>
          <w:tcPr>
            <w:tcW w:w="4870" w:type="dxa"/>
          </w:tcPr>
          <w:p w14:paraId="41312C21" w14:textId="68CCF2B0" w:rsidR="00D83A0D" w:rsidRPr="003D577D" w:rsidRDefault="00205B7F" w:rsidP="005B7C66">
            <w:pPr>
              <w:rPr>
                <w:rFonts w:ascii="Arial" w:hAnsi="Arial" w:cs="Arial"/>
                <w:b/>
                <w:sz w:val="28"/>
                <w:szCs w:val="28"/>
              </w:rPr>
            </w:pPr>
            <w:r>
              <w:rPr>
                <w:rFonts w:ascii="Arial" w:hAnsi="Arial" w:cs="Arial"/>
                <w:b/>
                <w:noProof/>
                <w:sz w:val="28"/>
                <w:szCs w:val="28"/>
              </w:rPr>
              <w:lastRenderedPageBreak/>
              <w:drawing>
                <wp:inline distT="0" distB="0" distL="0" distR="0" wp14:anchorId="5475586A" wp14:editId="2730D53F">
                  <wp:extent cx="885825" cy="8858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85825" cy="885825"/>
                          </a:xfrm>
                          <a:prstGeom prst="rect">
                            <a:avLst/>
                          </a:prstGeom>
                          <a:noFill/>
                          <a:ln>
                            <a:noFill/>
                          </a:ln>
                        </pic:spPr>
                      </pic:pic>
                    </a:graphicData>
                  </a:graphic>
                </wp:inline>
              </w:drawing>
            </w:r>
            <w:r w:rsidR="00F723B1">
              <w:t xml:space="preserve">  </w:t>
            </w:r>
            <w:r>
              <w:rPr>
                <w:noProof/>
              </w:rPr>
              <w:drawing>
                <wp:inline distT="0" distB="0" distL="0" distR="0" wp14:anchorId="531C3E26" wp14:editId="57571FBE">
                  <wp:extent cx="828675" cy="8191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28675" cy="819150"/>
                          </a:xfrm>
                          <a:prstGeom prst="rect">
                            <a:avLst/>
                          </a:prstGeom>
                          <a:noFill/>
                          <a:ln>
                            <a:noFill/>
                          </a:ln>
                        </pic:spPr>
                      </pic:pic>
                    </a:graphicData>
                  </a:graphic>
                </wp:inline>
              </w:drawing>
            </w:r>
            <w:r w:rsidR="00F723B1">
              <w:rPr>
                <w:rFonts w:ascii="Arial" w:hAnsi="Arial" w:cs="Arial"/>
                <w:b/>
                <w:noProof/>
                <w:color w:val="000000"/>
                <w:sz w:val="28"/>
                <w:szCs w:val="28"/>
                <w:shd w:val="clear" w:color="auto" w:fill="FFFFFF"/>
              </w:rPr>
              <w:t xml:space="preserve">   </w:t>
            </w:r>
            <w:r w:rsidR="001C4C7B">
              <w:rPr>
                <w:noProof/>
                <w:lang w:eastAsia="en-GB"/>
              </w:rPr>
              <w:drawing>
                <wp:inline distT="0" distB="0" distL="0" distR="0" wp14:anchorId="694E828E" wp14:editId="212441E5">
                  <wp:extent cx="800100" cy="800100"/>
                  <wp:effectExtent l="0" t="0" r="0" b="0"/>
                  <wp:docPr id="13" name="Picture 13"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ogo&#10;&#10;Description automatically generated with medium confidenc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00100" cy="800100"/>
                          </a:xfrm>
                          <a:prstGeom prst="rect">
                            <a:avLst/>
                          </a:prstGeom>
                          <a:noFill/>
                          <a:ln>
                            <a:noFill/>
                          </a:ln>
                        </pic:spPr>
                      </pic:pic>
                    </a:graphicData>
                  </a:graphic>
                </wp:inline>
              </w:drawing>
            </w:r>
          </w:p>
        </w:tc>
        <w:tc>
          <w:tcPr>
            <w:tcW w:w="4870" w:type="dxa"/>
          </w:tcPr>
          <w:p w14:paraId="41312C22" w14:textId="77777777" w:rsidR="007B02AC" w:rsidRPr="003D577D" w:rsidRDefault="00B27CAA" w:rsidP="007B02AC">
            <w:pPr>
              <w:rPr>
                <w:rFonts w:ascii="Arial" w:hAnsi="Arial" w:cs="Arial"/>
                <w:b/>
                <w:sz w:val="28"/>
                <w:szCs w:val="28"/>
              </w:rPr>
            </w:pPr>
            <w:r w:rsidRPr="003D577D">
              <w:rPr>
                <w:rFonts w:ascii="Arial" w:hAnsi="Arial" w:cs="Arial"/>
                <w:b/>
                <w:sz w:val="28"/>
                <w:szCs w:val="28"/>
              </w:rPr>
              <w:t xml:space="preserve">Document </w:t>
            </w:r>
            <w:r w:rsidR="008B0CE1" w:rsidRPr="003D577D">
              <w:rPr>
                <w:rFonts w:ascii="Arial" w:hAnsi="Arial" w:cs="Arial"/>
                <w:b/>
                <w:sz w:val="28"/>
                <w:szCs w:val="28"/>
              </w:rPr>
              <w:t>C</w:t>
            </w:r>
            <w:r w:rsidR="007B02AC" w:rsidRPr="003D577D">
              <w:rPr>
                <w:rFonts w:ascii="Arial" w:hAnsi="Arial" w:cs="Arial"/>
                <w:b/>
                <w:sz w:val="28"/>
                <w:szCs w:val="28"/>
              </w:rPr>
              <w:t xml:space="preserve"> </w:t>
            </w:r>
          </w:p>
          <w:p w14:paraId="41312C23" w14:textId="77777777" w:rsidR="007B02AC" w:rsidRPr="003D577D" w:rsidRDefault="007B02AC" w:rsidP="007B02AC">
            <w:pPr>
              <w:rPr>
                <w:rFonts w:ascii="Arial" w:hAnsi="Arial" w:cs="Arial"/>
                <w:b/>
                <w:sz w:val="28"/>
                <w:szCs w:val="28"/>
              </w:rPr>
            </w:pPr>
          </w:p>
          <w:p w14:paraId="41312C24" w14:textId="77777777" w:rsidR="00D83A0D" w:rsidRPr="003D577D" w:rsidRDefault="007B02AC" w:rsidP="007B02AC">
            <w:pPr>
              <w:rPr>
                <w:rFonts w:ascii="Arial" w:hAnsi="Arial" w:cs="Arial"/>
                <w:b/>
                <w:sz w:val="28"/>
                <w:szCs w:val="28"/>
              </w:rPr>
            </w:pPr>
            <w:r w:rsidRPr="003D577D">
              <w:rPr>
                <w:rFonts w:ascii="Arial" w:hAnsi="Arial" w:cs="Arial"/>
                <w:b/>
                <w:sz w:val="28"/>
                <w:szCs w:val="28"/>
              </w:rPr>
              <w:t>Specification</w:t>
            </w:r>
          </w:p>
        </w:tc>
      </w:tr>
    </w:tbl>
    <w:p w14:paraId="706D17C9" w14:textId="77777777" w:rsidR="00606DE8" w:rsidRPr="00304B2E" w:rsidRDefault="00606DE8" w:rsidP="00787A82">
      <w:pPr>
        <w:jc w:val="both"/>
        <w:rPr>
          <w:rFonts w:ascii="Arial" w:hAnsi="Arial" w:cs="Arial"/>
          <w:sz w:val="22"/>
          <w:szCs w:val="22"/>
        </w:rPr>
      </w:pPr>
    </w:p>
    <w:p w14:paraId="0331321F" w14:textId="30315A97" w:rsidR="009C3C63" w:rsidRPr="00304B2E" w:rsidRDefault="02FB39A8" w:rsidP="00787A82">
      <w:pPr>
        <w:spacing w:after="240"/>
        <w:jc w:val="both"/>
        <w:rPr>
          <w:rFonts w:ascii="Arial" w:hAnsi="Arial" w:cs="Arial"/>
          <w:b/>
          <w:bCs/>
          <w:sz w:val="22"/>
          <w:szCs w:val="22"/>
        </w:rPr>
      </w:pPr>
      <w:r w:rsidRPr="00304B2E">
        <w:rPr>
          <w:rFonts w:ascii="Arial" w:hAnsi="Arial" w:cs="Arial"/>
          <w:b/>
          <w:bCs/>
          <w:sz w:val="22"/>
          <w:szCs w:val="22"/>
        </w:rPr>
        <w:t>What we want to achieve</w:t>
      </w:r>
    </w:p>
    <w:p w14:paraId="13A0F755" w14:textId="22AF646E" w:rsidR="009C3C63" w:rsidRPr="00304B2E" w:rsidRDefault="02FB39A8" w:rsidP="00304B2E">
      <w:pPr>
        <w:spacing w:after="120"/>
        <w:jc w:val="both"/>
        <w:rPr>
          <w:rFonts w:ascii="Arial" w:hAnsi="Arial" w:cs="Arial"/>
          <w:b/>
          <w:bCs/>
          <w:sz w:val="22"/>
          <w:szCs w:val="22"/>
        </w:rPr>
      </w:pPr>
      <w:r w:rsidRPr="00304B2E">
        <w:rPr>
          <w:rFonts w:ascii="Arial" w:hAnsi="Arial" w:cs="Arial"/>
          <w:b/>
          <w:bCs/>
          <w:sz w:val="22"/>
          <w:szCs w:val="22"/>
        </w:rPr>
        <w:t>The Inner Forth Bike Bus – a seasonal minibus service for walkers and cyclists</w:t>
      </w:r>
    </w:p>
    <w:p w14:paraId="23BEA4DF" w14:textId="0EA18390" w:rsidR="009C3C63" w:rsidRPr="00304B2E" w:rsidRDefault="00B5515E" w:rsidP="00787A82">
      <w:pPr>
        <w:spacing w:after="240"/>
        <w:jc w:val="both"/>
        <w:rPr>
          <w:rFonts w:ascii="Arial" w:hAnsi="Arial" w:cs="Arial"/>
          <w:sz w:val="22"/>
          <w:szCs w:val="22"/>
        </w:rPr>
      </w:pPr>
      <w:r w:rsidRPr="00304B2E">
        <w:rPr>
          <w:rFonts w:ascii="Arial" w:hAnsi="Arial" w:cs="Arial"/>
          <w:sz w:val="22"/>
          <w:szCs w:val="22"/>
        </w:rPr>
        <w:t xml:space="preserve">The </w:t>
      </w:r>
      <w:r w:rsidR="008D4850" w:rsidRPr="00304B2E">
        <w:rPr>
          <w:rFonts w:ascii="Arial" w:hAnsi="Arial" w:cs="Arial"/>
          <w:sz w:val="22"/>
          <w:szCs w:val="22"/>
        </w:rPr>
        <w:t xml:space="preserve">RSPB, on behalf of Inner Forth Futures, wishes to commission an </w:t>
      </w:r>
      <w:r w:rsidR="00F94125" w:rsidRPr="00304B2E">
        <w:rPr>
          <w:rFonts w:ascii="Arial" w:hAnsi="Arial" w:cs="Arial"/>
          <w:sz w:val="22"/>
          <w:szCs w:val="22"/>
        </w:rPr>
        <w:t>o</w:t>
      </w:r>
      <w:r w:rsidR="00F24E99" w:rsidRPr="00304B2E">
        <w:rPr>
          <w:rFonts w:ascii="Arial" w:hAnsi="Arial" w:cs="Arial"/>
          <w:sz w:val="22"/>
          <w:szCs w:val="22"/>
        </w:rPr>
        <w:t>perator</w:t>
      </w:r>
      <w:r w:rsidR="008D4850" w:rsidRPr="00304B2E">
        <w:rPr>
          <w:rFonts w:ascii="Arial" w:hAnsi="Arial" w:cs="Arial"/>
          <w:sz w:val="22"/>
          <w:szCs w:val="22"/>
        </w:rPr>
        <w:t xml:space="preserve"> to run </w:t>
      </w:r>
      <w:r w:rsidR="00847BDA" w:rsidRPr="00304B2E">
        <w:rPr>
          <w:rFonts w:ascii="Arial" w:hAnsi="Arial" w:cs="Arial"/>
          <w:sz w:val="22"/>
          <w:szCs w:val="22"/>
        </w:rPr>
        <w:t xml:space="preserve">a </w:t>
      </w:r>
      <w:r w:rsidR="008D4850" w:rsidRPr="00304B2E">
        <w:rPr>
          <w:rFonts w:ascii="Arial" w:hAnsi="Arial" w:cs="Arial"/>
          <w:sz w:val="22"/>
          <w:szCs w:val="22"/>
        </w:rPr>
        <w:t xml:space="preserve">one day per week seasonal circular minibus service for walkers and cyclists in the Inner Forth area. </w:t>
      </w:r>
      <w:r w:rsidR="0015632D">
        <w:rPr>
          <w:rFonts w:ascii="Arial" w:hAnsi="Arial" w:cs="Arial"/>
          <w:sz w:val="22"/>
          <w:szCs w:val="22"/>
        </w:rPr>
        <w:t>After an initial service development phase between November 2023 and March 2024, t</w:t>
      </w:r>
      <w:r w:rsidR="4E96E16C" w:rsidRPr="00304B2E">
        <w:rPr>
          <w:rFonts w:ascii="Arial" w:hAnsi="Arial" w:cs="Arial"/>
          <w:sz w:val="22"/>
          <w:szCs w:val="22"/>
        </w:rPr>
        <w:t>he Inner Forth Bike Bus service will be contracted to operate for two pilot seasons: from April to October 2024 and from April to October 2025.</w:t>
      </w:r>
    </w:p>
    <w:p w14:paraId="08E3E88C" w14:textId="4728A0B5" w:rsidR="00847BDA" w:rsidRPr="00304B2E" w:rsidRDefault="007D7811" w:rsidP="00304B2E">
      <w:pPr>
        <w:spacing w:after="120"/>
        <w:jc w:val="both"/>
        <w:rPr>
          <w:rFonts w:ascii="Arial" w:hAnsi="Arial" w:cs="Arial"/>
          <w:b/>
          <w:sz w:val="22"/>
          <w:szCs w:val="22"/>
        </w:rPr>
      </w:pPr>
      <w:r w:rsidRPr="00304B2E">
        <w:rPr>
          <w:rFonts w:ascii="Arial" w:hAnsi="Arial" w:cs="Arial"/>
          <w:b/>
          <w:bCs/>
          <w:iCs/>
          <w:sz w:val="22"/>
          <w:szCs w:val="22"/>
        </w:rPr>
        <w:t xml:space="preserve">The </w:t>
      </w:r>
      <w:r w:rsidR="004E4A51" w:rsidRPr="00304B2E">
        <w:rPr>
          <w:rFonts w:ascii="Arial" w:hAnsi="Arial" w:cs="Arial"/>
          <w:b/>
          <w:bCs/>
          <w:iCs/>
          <w:sz w:val="22"/>
          <w:szCs w:val="22"/>
        </w:rPr>
        <w:t>S</w:t>
      </w:r>
      <w:r w:rsidRPr="00304B2E">
        <w:rPr>
          <w:rFonts w:ascii="Arial" w:hAnsi="Arial" w:cs="Arial"/>
          <w:b/>
          <w:bCs/>
          <w:iCs/>
          <w:sz w:val="22"/>
          <w:szCs w:val="22"/>
        </w:rPr>
        <w:t>ervice</w:t>
      </w:r>
    </w:p>
    <w:p w14:paraId="4C511B1D" w14:textId="79CA2433" w:rsidR="0000250E" w:rsidRPr="00304B2E" w:rsidRDefault="00572151" w:rsidP="00787A82">
      <w:pPr>
        <w:spacing w:after="120"/>
        <w:jc w:val="both"/>
        <w:rPr>
          <w:rFonts w:ascii="Arial" w:hAnsi="Arial" w:cs="Arial"/>
          <w:sz w:val="22"/>
          <w:szCs w:val="22"/>
        </w:rPr>
      </w:pPr>
      <w:r w:rsidRPr="00304B2E">
        <w:rPr>
          <w:rFonts w:ascii="Arial" w:hAnsi="Arial" w:cs="Arial"/>
          <w:sz w:val="22"/>
          <w:szCs w:val="22"/>
        </w:rPr>
        <w:t xml:space="preserve">This transport service aims </w:t>
      </w:r>
      <w:r w:rsidR="31390255" w:rsidRPr="00304B2E">
        <w:rPr>
          <w:rFonts w:ascii="Arial" w:hAnsi="Arial" w:cs="Arial"/>
          <w:sz w:val="22"/>
          <w:szCs w:val="22"/>
        </w:rPr>
        <w:t xml:space="preserve">to </w:t>
      </w:r>
      <w:r w:rsidRPr="00304B2E">
        <w:rPr>
          <w:rFonts w:ascii="Arial" w:hAnsi="Arial" w:cs="Arial"/>
          <w:sz w:val="22"/>
          <w:szCs w:val="22"/>
        </w:rPr>
        <w:t>facilitat</w:t>
      </w:r>
      <w:r w:rsidR="4A9265CD" w:rsidRPr="00304B2E">
        <w:rPr>
          <w:rFonts w:ascii="Arial" w:hAnsi="Arial" w:cs="Arial"/>
          <w:sz w:val="22"/>
          <w:szCs w:val="22"/>
        </w:rPr>
        <w:t>e</w:t>
      </w:r>
      <w:r w:rsidR="00BB319A" w:rsidRPr="00304B2E">
        <w:rPr>
          <w:rFonts w:ascii="Arial" w:hAnsi="Arial" w:cs="Arial"/>
          <w:sz w:val="22"/>
          <w:szCs w:val="22"/>
        </w:rPr>
        <w:t xml:space="preserve"> landscape exploration </w:t>
      </w:r>
      <w:r w:rsidR="4C7F2B59" w:rsidRPr="00304B2E">
        <w:rPr>
          <w:rFonts w:ascii="Arial" w:hAnsi="Arial" w:cs="Arial"/>
          <w:sz w:val="22"/>
          <w:szCs w:val="22"/>
        </w:rPr>
        <w:t xml:space="preserve">by </w:t>
      </w:r>
      <w:r w:rsidR="00BB319A" w:rsidRPr="00304B2E">
        <w:rPr>
          <w:rFonts w:ascii="Arial" w:hAnsi="Arial" w:cs="Arial"/>
          <w:sz w:val="22"/>
          <w:szCs w:val="22"/>
        </w:rPr>
        <w:t>visitors in the Inner Forth area</w:t>
      </w:r>
      <w:r w:rsidR="3B6E9509" w:rsidRPr="00304B2E">
        <w:rPr>
          <w:rFonts w:ascii="Arial" w:hAnsi="Arial" w:cs="Arial"/>
          <w:sz w:val="22"/>
          <w:szCs w:val="22"/>
        </w:rPr>
        <w:t>. It will</w:t>
      </w:r>
      <w:r w:rsidR="00BB319A" w:rsidRPr="00304B2E">
        <w:rPr>
          <w:rFonts w:ascii="Arial" w:hAnsi="Arial" w:cs="Arial"/>
          <w:sz w:val="22"/>
          <w:szCs w:val="22"/>
        </w:rPr>
        <w:t xml:space="preserve"> offer transport between various </w:t>
      </w:r>
      <w:r w:rsidR="64DD30B1" w:rsidRPr="00304B2E">
        <w:rPr>
          <w:rFonts w:ascii="Arial" w:hAnsi="Arial" w:cs="Arial"/>
          <w:sz w:val="22"/>
          <w:szCs w:val="22"/>
        </w:rPr>
        <w:t xml:space="preserve">pre-advertised </w:t>
      </w:r>
      <w:r w:rsidR="00BB319A" w:rsidRPr="00304B2E">
        <w:rPr>
          <w:rFonts w:ascii="Arial" w:hAnsi="Arial" w:cs="Arial"/>
          <w:sz w:val="22"/>
          <w:szCs w:val="22"/>
        </w:rPr>
        <w:t>pickup</w:t>
      </w:r>
      <w:r w:rsidR="000924A8" w:rsidRPr="00304B2E">
        <w:rPr>
          <w:rFonts w:ascii="Arial" w:hAnsi="Arial" w:cs="Arial"/>
          <w:sz w:val="22"/>
          <w:szCs w:val="22"/>
        </w:rPr>
        <w:t xml:space="preserve"> and d</w:t>
      </w:r>
      <w:r w:rsidR="00BB319A" w:rsidRPr="00304B2E">
        <w:rPr>
          <w:rFonts w:ascii="Arial" w:hAnsi="Arial" w:cs="Arial"/>
          <w:sz w:val="22"/>
          <w:szCs w:val="22"/>
        </w:rPr>
        <w:t>rop off points in the landscape, allowing visitors</w:t>
      </w:r>
      <w:r w:rsidR="000924A8" w:rsidRPr="00304B2E">
        <w:rPr>
          <w:rFonts w:ascii="Arial" w:hAnsi="Arial" w:cs="Arial"/>
          <w:sz w:val="22"/>
          <w:szCs w:val="22"/>
        </w:rPr>
        <w:t xml:space="preserve"> walking or cycling in the area to use the transport service to reach</w:t>
      </w:r>
      <w:r w:rsidR="009026F9" w:rsidRPr="00304B2E">
        <w:rPr>
          <w:rFonts w:ascii="Arial" w:hAnsi="Arial" w:cs="Arial"/>
          <w:sz w:val="22"/>
          <w:szCs w:val="22"/>
        </w:rPr>
        <w:t xml:space="preserve">, </w:t>
      </w:r>
      <w:r w:rsidR="000924A8" w:rsidRPr="00304B2E">
        <w:rPr>
          <w:rFonts w:ascii="Arial" w:hAnsi="Arial" w:cs="Arial"/>
          <w:sz w:val="22"/>
          <w:szCs w:val="22"/>
        </w:rPr>
        <w:t>or get back to</w:t>
      </w:r>
      <w:r w:rsidR="009026F9" w:rsidRPr="00304B2E">
        <w:rPr>
          <w:rFonts w:ascii="Arial" w:hAnsi="Arial" w:cs="Arial"/>
          <w:sz w:val="22"/>
          <w:szCs w:val="22"/>
        </w:rPr>
        <w:t>,</w:t>
      </w:r>
      <w:r w:rsidR="00BD5939" w:rsidRPr="00304B2E">
        <w:rPr>
          <w:rFonts w:ascii="Arial" w:hAnsi="Arial" w:cs="Arial"/>
          <w:sz w:val="22"/>
          <w:szCs w:val="22"/>
        </w:rPr>
        <w:t xml:space="preserve"> their starting point</w:t>
      </w:r>
      <w:r w:rsidR="75C04BC8" w:rsidRPr="00304B2E">
        <w:rPr>
          <w:rFonts w:ascii="Arial" w:hAnsi="Arial" w:cs="Arial"/>
          <w:sz w:val="22"/>
          <w:szCs w:val="22"/>
        </w:rPr>
        <w:t xml:space="preserve"> or a train station</w:t>
      </w:r>
      <w:r w:rsidR="00BB319A" w:rsidRPr="00304B2E">
        <w:rPr>
          <w:rFonts w:ascii="Arial" w:hAnsi="Arial" w:cs="Arial"/>
          <w:sz w:val="22"/>
          <w:szCs w:val="22"/>
        </w:rPr>
        <w:t>.</w:t>
      </w:r>
      <w:r w:rsidR="00823164">
        <w:rPr>
          <w:rFonts w:ascii="Arial" w:hAnsi="Arial" w:cs="Arial"/>
          <w:sz w:val="22"/>
          <w:szCs w:val="22"/>
        </w:rPr>
        <w:t xml:space="preserve"> </w:t>
      </w:r>
    </w:p>
    <w:p w14:paraId="4CC079EA" w14:textId="0142013E" w:rsidR="00C443FE" w:rsidRPr="00304B2E" w:rsidRDefault="00F94E0F" w:rsidP="00787A82">
      <w:pPr>
        <w:spacing w:after="120"/>
        <w:jc w:val="both"/>
        <w:rPr>
          <w:rFonts w:ascii="Arial" w:hAnsi="Arial" w:cs="Arial"/>
          <w:sz w:val="22"/>
          <w:szCs w:val="22"/>
        </w:rPr>
      </w:pPr>
      <w:r w:rsidRPr="00304B2E">
        <w:rPr>
          <w:rFonts w:ascii="Arial" w:hAnsi="Arial" w:cs="Arial"/>
          <w:sz w:val="22"/>
          <w:szCs w:val="22"/>
        </w:rPr>
        <w:t>The Inner Forth Bike Bus information and timetable leaflet will be produced by IFF and provided to the Operator. A proof copy of the leaflet will be provided to the Operator before printing for checking.</w:t>
      </w:r>
      <w:r w:rsidR="5C0479D2" w:rsidRPr="00304B2E">
        <w:rPr>
          <w:rFonts w:ascii="Arial" w:hAnsi="Arial" w:cs="Arial"/>
          <w:sz w:val="22"/>
          <w:szCs w:val="22"/>
        </w:rPr>
        <w:t xml:space="preserve"> Promotion of the service will be carried out by IFF.</w:t>
      </w:r>
    </w:p>
    <w:p w14:paraId="09D13CE1" w14:textId="03B96F3F" w:rsidR="00C443FE" w:rsidRPr="00304B2E" w:rsidRDefault="5C0479D2" w:rsidP="00787A82">
      <w:pPr>
        <w:spacing w:after="240"/>
        <w:jc w:val="both"/>
        <w:rPr>
          <w:rFonts w:ascii="Arial" w:hAnsi="Arial" w:cs="Arial"/>
          <w:sz w:val="22"/>
          <w:szCs w:val="22"/>
        </w:rPr>
      </w:pPr>
      <w:r w:rsidRPr="056E50F0">
        <w:rPr>
          <w:rFonts w:ascii="Arial" w:hAnsi="Arial" w:cs="Arial"/>
          <w:sz w:val="22"/>
          <w:szCs w:val="22"/>
        </w:rPr>
        <w:t xml:space="preserve">The </w:t>
      </w:r>
      <w:r w:rsidR="7943A974" w:rsidRPr="056E50F0">
        <w:rPr>
          <w:rFonts w:ascii="Arial" w:hAnsi="Arial" w:cs="Arial"/>
          <w:sz w:val="22"/>
          <w:szCs w:val="22"/>
        </w:rPr>
        <w:t xml:space="preserve">operator </w:t>
      </w:r>
      <w:r w:rsidRPr="056E50F0">
        <w:rPr>
          <w:rFonts w:ascii="Arial" w:hAnsi="Arial" w:cs="Arial"/>
          <w:sz w:val="22"/>
          <w:szCs w:val="22"/>
        </w:rPr>
        <w:t>must distribute Climate FORTH/ Inner Forth Bike Bus leaflets and feedback questionnaire to all passengers and collect any completed questionnaires.</w:t>
      </w:r>
    </w:p>
    <w:p w14:paraId="5499D952" w14:textId="710E4417" w:rsidR="007D7811" w:rsidRPr="00304B2E" w:rsidRDefault="007D7811" w:rsidP="00787A82">
      <w:pPr>
        <w:spacing w:after="120"/>
        <w:jc w:val="both"/>
        <w:rPr>
          <w:rFonts w:ascii="Arial" w:hAnsi="Arial" w:cs="Arial"/>
          <w:b/>
          <w:bCs/>
          <w:sz w:val="22"/>
          <w:szCs w:val="22"/>
        </w:rPr>
      </w:pPr>
      <w:r w:rsidRPr="00304B2E">
        <w:rPr>
          <w:rFonts w:ascii="Arial" w:hAnsi="Arial" w:cs="Arial"/>
          <w:b/>
          <w:bCs/>
          <w:sz w:val="22"/>
          <w:szCs w:val="22"/>
        </w:rPr>
        <w:t>Route &amp; Timetable</w:t>
      </w:r>
    </w:p>
    <w:p w14:paraId="7C3AD074" w14:textId="30CFB382" w:rsidR="007616ED" w:rsidRPr="00304B2E" w:rsidRDefault="40A63B8F" w:rsidP="00787A82">
      <w:pPr>
        <w:spacing w:after="120"/>
        <w:jc w:val="both"/>
        <w:rPr>
          <w:rFonts w:ascii="Arial" w:hAnsi="Arial" w:cs="Arial"/>
          <w:sz w:val="22"/>
          <w:szCs w:val="22"/>
        </w:rPr>
      </w:pPr>
      <w:r w:rsidRPr="00304B2E">
        <w:rPr>
          <w:rFonts w:ascii="Arial" w:hAnsi="Arial" w:cs="Arial"/>
          <w:sz w:val="22"/>
          <w:szCs w:val="22"/>
        </w:rPr>
        <w:t xml:space="preserve">The </w:t>
      </w:r>
      <w:r w:rsidR="51AA0C48" w:rsidRPr="00304B2E">
        <w:rPr>
          <w:rFonts w:ascii="Arial" w:hAnsi="Arial" w:cs="Arial"/>
          <w:sz w:val="22"/>
          <w:szCs w:val="22"/>
        </w:rPr>
        <w:t>transport</w:t>
      </w:r>
      <w:r w:rsidRPr="00304B2E">
        <w:rPr>
          <w:rFonts w:ascii="Arial" w:hAnsi="Arial" w:cs="Arial"/>
          <w:sz w:val="22"/>
          <w:szCs w:val="22"/>
        </w:rPr>
        <w:t xml:space="preserve"> service will consist of two minibuses </w:t>
      </w:r>
      <w:r w:rsidR="5E736D7C" w:rsidRPr="00304B2E">
        <w:rPr>
          <w:rFonts w:ascii="Arial" w:hAnsi="Arial" w:cs="Arial"/>
          <w:sz w:val="22"/>
          <w:szCs w:val="22"/>
        </w:rPr>
        <w:t xml:space="preserve">(supplied by the </w:t>
      </w:r>
      <w:r w:rsidR="00787A82" w:rsidRPr="00304B2E">
        <w:rPr>
          <w:rFonts w:ascii="Arial" w:hAnsi="Arial" w:cs="Arial"/>
          <w:sz w:val="22"/>
          <w:szCs w:val="22"/>
        </w:rPr>
        <w:t>Operator</w:t>
      </w:r>
      <w:r w:rsidR="5E736D7C" w:rsidRPr="00304B2E">
        <w:rPr>
          <w:rFonts w:ascii="Arial" w:hAnsi="Arial" w:cs="Arial"/>
          <w:sz w:val="22"/>
          <w:szCs w:val="22"/>
        </w:rPr>
        <w:t xml:space="preserve">) </w:t>
      </w:r>
      <w:r w:rsidRPr="00304B2E">
        <w:rPr>
          <w:rFonts w:ascii="Arial" w:hAnsi="Arial" w:cs="Arial"/>
          <w:sz w:val="22"/>
          <w:szCs w:val="22"/>
        </w:rPr>
        <w:t>equipped with bike trailers</w:t>
      </w:r>
      <w:r w:rsidR="51AA0C48" w:rsidRPr="00304B2E">
        <w:rPr>
          <w:rFonts w:ascii="Arial" w:hAnsi="Arial" w:cs="Arial"/>
          <w:sz w:val="22"/>
          <w:szCs w:val="22"/>
        </w:rPr>
        <w:t xml:space="preserve"> operating on a</w:t>
      </w:r>
      <w:r w:rsidRPr="00304B2E">
        <w:rPr>
          <w:rFonts w:ascii="Arial" w:hAnsi="Arial" w:cs="Arial"/>
          <w:sz w:val="22"/>
          <w:szCs w:val="22"/>
        </w:rPr>
        <w:t xml:space="preserve"> circular route</w:t>
      </w:r>
      <w:r w:rsidR="14766031" w:rsidRPr="00304B2E">
        <w:rPr>
          <w:rFonts w:ascii="Arial" w:hAnsi="Arial" w:cs="Arial"/>
          <w:sz w:val="22"/>
          <w:szCs w:val="22"/>
        </w:rPr>
        <w:t xml:space="preserve">. </w:t>
      </w:r>
      <w:r w:rsidRPr="00304B2E">
        <w:rPr>
          <w:rFonts w:ascii="Arial" w:hAnsi="Arial" w:cs="Arial"/>
          <w:sz w:val="22"/>
          <w:szCs w:val="22"/>
        </w:rPr>
        <w:t xml:space="preserve">The trailers will be lent by the RSPB to the </w:t>
      </w:r>
      <w:r w:rsidR="18808ABC" w:rsidRPr="00304B2E">
        <w:rPr>
          <w:rFonts w:ascii="Arial" w:hAnsi="Arial" w:cs="Arial"/>
          <w:sz w:val="22"/>
          <w:szCs w:val="22"/>
        </w:rPr>
        <w:t>Operator</w:t>
      </w:r>
      <w:r w:rsidRPr="00304B2E">
        <w:rPr>
          <w:rFonts w:ascii="Arial" w:hAnsi="Arial" w:cs="Arial"/>
          <w:sz w:val="22"/>
          <w:szCs w:val="22"/>
        </w:rPr>
        <w:t xml:space="preserve"> for the duration of the contract. </w:t>
      </w:r>
      <w:r w:rsidR="617B476E" w:rsidRPr="00304B2E">
        <w:rPr>
          <w:rFonts w:ascii="Arial" w:hAnsi="Arial" w:cs="Arial"/>
          <w:sz w:val="22"/>
          <w:szCs w:val="22"/>
        </w:rPr>
        <w:t>The two vehicles will run simultaneously, in opposite directions (clockwise and anticlockwise)</w:t>
      </w:r>
      <w:r w:rsidR="31517633" w:rsidRPr="00304B2E">
        <w:rPr>
          <w:rFonts w:ascii="Arial" w:hAnsi="Arial" w:cs="Arial"/>
          <w:sz w:val="22"/>
          <w:szCs w:val="22"/>
        </w:rPr>
        <w:t xml:space="preserve"> on a </w:t>
      </w:r>
      <w:r w:rsidRPr="00304B2E">
        <w:rPr>
          <w:rFonts w:ascii="Arial" w:hAnsi="Arial" w:cs="Arial"/>
          <w:sz w:val="22"/>
          <w:szCs w:val="22"/>
        </w:rPr>
        <w:t xml:space="preserve">circular route between </w:t>
      </w:r>
      <w:proofErr w:type="spellStart"/>
      <w:r w:rsidRPr="00304B2E">
        <w:rPr>
          <w:rFonts w:ascii="Arial" w:hAnsi="Arial" w:cs="Arial"/>
          <w:sz w:val="22"/>
          <w:szCs w:val="22"/>
        </w:rPr>
        <w:t>Alloa</w:t>
      </w:r>
      <w:proofErr w:type="spellEnd"/>
      <w:r w:rsidRPr="00304B2E">
        <w:rPr>
          <w:rFonts w:ascii="Arial" w:hAnsi="Arial" w:cs="Arial"/>
          <w:sz w:val="22"/>
          <w:szCs w:val="22"/>
        </w:rPr>
        <w:t xml:space="preserve"> and the Forth Road Bridge, </w:t>
      </w:r>
      <w:r w:rsidR="772AE155" w:rsidRPr="00304B2E">
        <w:rPr>
          <w:rFonts w:ascii="Arial" w:hAnsi="Arial" w:cs="Arial"/>
          <w:sz w:val="22"/>
          <w:szCs w:val="22"/>
        </w:rPr>
        <w:t>with stops that link and facilitate access to</w:t>
      </w:r>
      <w:r w:rsidR="31D75EF7" w:rsidRPr="00304B2E">
        <w:rPr>
          <w:rFonts w:ascii="Arial" w:hAnsi="Arial" w:cs="Arial"/>
          <w:sz w:val="22"/>
          <w:szCs w:val="22"/>
        </w:rPr>
        <w:t xml:space="preserve"> lesser-known heritage sites, walking and cycling routes, and link active travel hubs.</w:t>
      </w:r>
    </w:p>
    <w:p w14:paraId="18B6DF8C" w14:textId="095B8B01" w:rsidR="00057976" w:rsidRPr="00304B2E" w:rsidRDefault="4C9DB38F" w:rsidP="002B3ADB">
      <w:pPr>
        <w:spacing w:after="240"/>
        <w:jc w:val="both"/>
        <w:rPr>
          <w:rFonts w:ascii="Arial" w:hAnsi="Arial" w:cs="Arial"/>
          <w:sz w:val="22"/>
          <w:szCs w:val="22"/>
        </w:rPr>
      </w:pPr>
      <w:r w:rsidRPr="00304B2E">
        <w:rPr>
          <w:rFonts w:ascii="Arial" w:hAnsi="Arial" w:cs="Arial"/>
          <w:sz w:val="22"/>
          <w:szCs w:val="22"/>
        </w:rPr>
        <w:t xml:space="preserve">The transport service will run on a fixed timetable with the option to book in advance. </w:t>
      </w:r>
      <w:r w:rsidR="645B7869" w:rsidRPr="00304B2E">
        <w:rPr>
          <w:rFonts w:ascii="Arial" w:hAnsi="Arial" w:cs="Arial"/>
          <w:sz w:val="22"/>
          <w:szCs w:val="22"/>
        </w:rPr>
        <w:t>The transport service will be available to users free of charge</w:t>
      </w:r>
      <w:r w:rsidR="31D75EF7" w:rsidRPr="00304B2E">
        <w:rPr>
          <w:rFonts w:ascii="Arial" w:hAnsi="Arial" w:cs="Arial"/>
          <w:sz w:val="22"/>
          <w:szCs w:val="22"/>
        </w:rPr>
        <w:t>.</w:t>
      </w:r>
    </w:p>
    <w:p w14:paraId="65EE360B" w14:textId="7DF76849" w:rsidR="007D7811" w:rsidRPr="00304B2E" w:rsidRDefault="00C443FE" w:rsidP="00787A82">
      <w:pPr>
        <w:spacing w:after="120"/>
        <w:jc w:val="both"/>
        <w:rPr>
          <w:rFonts w:ascii="Arial" w:hAnsi="Arial" w:cs="Arial"/>
          <w:b/>
          <w:bCs/>
          <w:sz w:val="22"/>
          <w:szCs w:val="22"/>
        </w:rPr>
      </w:pPr>
      <w:r w:rsidRPr="00304B2E">
        <w:rPr>
          <w:rFonts w:ascii="Arial" w:hAnsi="Arial" w:cs="Arial"/>
          <w:b/>
          <w:bCs/>
          <w:sz w:val="22"/>
          <w:szCs w:val="22"/>
        </w:rPr>
        <w:t>Trailers provided for bicycles</w:t>
      </w:r>
    </w:p>
    <w:p w14:paraId="2DF186CC" w14:textId="44532C55" w:rsidR="00953F55" w:rsidRPr="00304B2E" w:rsidRDefault="1EAB9AD4" w:rsidP="00787A82">
      <w:pPr>
        <w:spacing w:after="120"/>
        <w:jc w:val="both"/>
        <w:rPr>
          <w:rFonts w:ascii="Arial" w:hAnsi="Arial" w:cs="Arial"/>
          <w:sz w:val="22"/>
          <w:szCs w:val="22"/>
        </w:rPr>
      </w:pPr>
      <w:r w:rsidRPr="00304B2E">
        <w:rPr>
          <w:rFonts w:ascii="Arial" w:hAnsi="Arial" w:cs="Arial"/>
          <w:sz w:val="22"/>
          <w:szCs w:val="22"/>
        </w:rPr>
        <w:t xml:space="preserve">The </w:t>
      </w:r>
      <w:r w:rsidR="3910BA1F" w:rsidRPr="00304B2E">
        <w:rPr>
          <w:rFonts w:ascii="Arial" w:hAnsi="Arial" w:cs="Arial"/>
          <w:sz w:val="22"/>
          <w:szCs w:val="22"/>
        </w:rPr>
        <w:t>two</w:t>
      </w:r>
      <w:r w:rsidR="2285E92E" w:rsidRPr="00304B2E">
        <w:rPr>
          <w:rFonts w:ascii="Arial" w:hAnsi="Arial" w:cs="Arial"/>
          <w:sz w:val="22"/>
          <w:szCs w:val="22"/>
        </w:rPr>
        <w:t xml:space="preserve"> </w:t>
      </w:r>
      <w:r w:rsidRPr="00304B2E">
        <w:rPr>
          <w:rFonts w:ascii="Arial" w:hAnsi="Arial" w:cs="Arial"/>
          <w:sz w:val="22"/>
          <w:szCs w:val="22"/>
        </w:rPr>
        <w:t>bike trailers</w:t>
      </w:r>
      <w:r w:rsidR="4135E34A" w:rsidRPr="00304B2E">
        <w:rPr>
          <w:rFonts w:ascii="Arial" w:hAnsi="Arial" w:cs="Arial"/>
          <w:sz w:val="22"/>
          <w:szCs w:val="22"/>
        </w:rPr>
        <w:t xml:space="preserve"> </w:t>
      </w:r>
      <w:r w:rsidR="44A6F3A8" w:rsidRPr="00304B2E">
        <w:rPr>
          <w:rFonts w:ascii="Arial" w:hAnsi="Arial" w:cs="Arial"/>
          <w:sz w:val="22"/>
          <w:szCs w:val="22"/>
        </w:rPr>
        <w:t xml:space="preserve">provided </w:t>
      </w:r>
      <w:r w:rsidR="4135E34A" w:rsidRPr="00304B2E">
        <w:rPr>
          <w:rFonts w:ascii="Arial" w:hAnsi="Arial" w:cs="Arial"/>
          <w:sz w:val="22"/>
          <w:szCs w:val="22"/>
        </w:rPr>
        <w:t>(</w:t>
      </w:r>
      <w:r w:rsidR="4B587CEC" w:rsidRPr="00304B2E">
        <w:rPr>
          <w:rFonts w:ascii="Arial" w:hAnsi="Arial" w:cs="Arial"/>
          <w:sz w:val="22"/>
          <w:szCs w:val="22"/>
        </w:rPr>
        <w:t xml:space="preserve">unbraked, </w:t>
      </w:r>
      <w:r w:rsidR="4135E34A" w:rsidRPr="00304B2E">
        <w:rPr>
          <w:rFonts w:ascii="Arial" w:hAnsi="Arial" w:cs="Arial"/>
          <w:sz w:val="22"/>
          <w:szCs w:val="22"/>
        </w:rPr>
        <w:t>under 750kg Maximum Gross Weight)</w:t>
      </w:r>
      <w:r w:rsidR="769CDDC7" w:rsidRPr="00304B2E">
        <w:rPr>
          <w:rFonts w:ascii="Arial" w:hAnsi="Arial" w:cs="Arial"/>
          <w:sz w:val="22"/>
          <w:szCs w:val="22"/>
        </w:rPr>
        <w:t xml:space="preserve"> </w:t>
      </w:r>
      <w:r w:rsidR="288FC476" w:rsidRPr="00304B2E">
        <w:rPr>
          <w:rFonts w:ascii="Arial" w:hAnsi="Arial" w:cs="Arial"/>
          <w:sz w:val="22"/>
          <w:szCs w:val="22"/>
        </w:rPr>
        <w:t xml:space="preserve">will be designed to </w:t>
      </w:r>
      <w:r w:rsidR="6CC00C19" w:rsidRPr="00304B2E">
        <w:rPr>
          <w:rFonts w:ascii="Arial" w:hAnsi="Arial" w:cs="Arial"/>
          <w:sz w:val="22"/>
          <w:szCs w:val="22"/>
        </w:rPr>
        <w:t xml:space="preserve">safely </w:t>
      </w:r>
      <w:r w:rsidR="288FC476" w:rsidRPr="00304B2E">
        <w:rPr>
          <w:rFonts w:ascii="Arial" w:hAnsi="Arial" w:cs="Arial"/>
          <w:sz w:val="22"/>
          <w:szCs w:val="22"/>
        </w:rPr>
        <w:t>carry between 8</w:t>
      </w:r>
      <w:r w:rsidR="6CC00C19" w:rsidRPr="00304B2E">
        <w:rPr>
          <w:rFonts w:ascii="Arial" w:hAnsi="Arial" w:cs="Arial"/>
          <w:sz w:val="22"/>
          <w:szCs w:val="22"/>
        </w:rPr>
        <w:t xml:space="preserve"> and </w:t>
      </w:r>
      <w:r w:rsidR="288FC476" w:rsidRPr="00304B2E">
        <w:rPr>
          <w:rFonts w:ascii="Arial" w:hAnsi="Arial" w:cs="Arial"/>
          <w:sz w:val="22"/>
          <w:szCs w:val="22"/>
        </w:rPr>
        <w:t>16 “standard” bicycles</w:t>
      </w:r>
      <w:r w:rsidR="02564739" w:rsidRPr="00304B2E">
        <w:rPr>
          <w:rFonts w:ascii="Arial" w:hAnsi="Arial" w:cs="Arial"/>
          <w:sz w:val="22"/>
          <w:szCs w:val="22"/>
        </w:rPr>
        <w:t xml:space="preserve"> and electric bi</w:t>
      </w:r>
      <w:r w:rsidR="6DD31EF0" w:rsidRPr="00304B2E">
        <w:rPr>
          <w:rFonts w:ascii="Arial" w:hAnsi="Arial" w:cs="Arial"/>
          <w:sz w:val="22"/>
          <w:szCs w:val="22"/>
        </w:rPr>
        <w:t>cycles</w:t>
      </w:r>
      <w:r w:rsidR="2285E92E" w:rsidRPr="00304B2E">
        <w:rPr>
          <w:rFonts w:ascii="Arial" w:hAnsi="Arial" w:cs="Arial"/>
          <w:sz w:val="22"/>
          <w:szCs w:val="22"/>
        </w:rPr>
        <w:t xml:space="preserve"> </w:t>
      </w:r>
      <w:r w:rsidR="6CC00C19" w:rsidRPr="00304B2E">
        <w:rPr>
          <w:rFonts w:ascii="Arial" w:hAnsi="Arial" w:cs="Arial"/>
          <w:sz w:val="22"/>
          <w:szCs w:val="22"/>
        </w:rPr>
        <w:t xml:space="preserve">and will be </w:t>
      </w:r>
      <w:r w:rsidR="10D55FDB" w:rsidRPr="00304B2E">
        <w:rPr>
          <w:rFonts w:ascii="Arial" w:hAnsi="Arial" w:cs="Arial"/>
          <w:sz w:val="22"/>
          <w:szCs w:val="22"/>
        </w:rPr>
        <w:t>adjustable to safely carry</w:t>
      </w:r>
      <w:r w:rsidR="70027933" w:rsidRPr="00304B2E">
        <w:rPr>
          <w:rFonts w:ascii="Arial" w:hAnsi="Arial" w:cs="Arial"/>
          <w:sz w:val="22"/>
          <w:szCs w:val="22"/>
        </w:rPr>
        <w:t xml:space="preserve"> </w:t>
      </w:r>
      <w:r w:rsidR="56DFA91A" w:rsidRPr="00304B2E">
        <w:rPr>
          <w:rFonts w:ascii="Arial" w:hAnsi="Arial" w:cs="Arial"/>
          <w:sz w:val="22"/>
          <w:szCs w:val="22"/>
        </w:rPr>
        <w:t>1-2</w:t>
      </w:r>
      <w:r w:rsidR="70027933" w:rsidRPr="00304B2E">
        <w:rPr>
          <w:rFonts w:ascii="Arial" w:hAnsi="Arial" w:cs="Arial"/>
          <w:sz w:val="22"/>
          <w:szCs w:val="22"/>
        </w:rPr>
        <w:t xml:space="preserve"> </w:t>
      </w:r>
      <w:r w:rsidR="769CDDC7" w:rsidRPr="00304B2E">
        <w:rPr>
          <w:rFonts w:ascii="Arial" w:hAnsi="Arial" w:cs="Arial"/>
          <w:sz w:val="22"/>
          <w:szCs w:val="22"/>
        </w:rPr>
        <w:t xml:space="preserve">non-standard </w:t>
      </w:r>
      <w:r w:rsidR="6CF28F30" w:rsidRPr="00304B2E">
        <w:rPr>
          <w:rFonts w:ascii="Arial" w:hAnsi="Arial" w:cs="Arial"/>
          <w:sz w:val="22"/>
          <w:szCs w:val="22"/>
        </w:rPr>
        <w:t xml:space="preserve">cycles, with the aim of encouraging inclusive cycling. </w:t>
      </w:r>
      <w:r w:rsidR="00729918" w:rsidRPr="00304B2E">
        <w:rPr>
          <w:rFonts w:ascii="Arial" w:hAnsi="Arial" w:cs="Arial"/>
          <w:sz w:val="22"/>
          <w:szCs w:val="22"/>
        </w:rPr>
        <w:t>In terms of non-standard cycle, t</w:t>
      </w:r>
      <w:r w:rsidR="56DFA91A" w:rsidRPr="00304B2E">
        <w:rPr>
          <w:rFonts w:ascii="Arial" w:hAnsi="Arial" w:cs="Arial"/>
          <w:sz w:val="22"/>
          <w:szCs w:val="22"/>
        </w:rPr>
        <w:t xml:space="preserve">he </w:t>
      </w:r>
      <w:r w:rsidR="3F254798" w:rsidRPr="00304B2E">
        <w:rPr>
          <w:rFonts w:ascii="Arial" w:hAnsi="Arial" w:cs="Arial"/>
          <w:sz w:val="22"/>
          <w:szCs w:val="22"/>
        </w:rPr>
        <w:t xml:space="preserve">trailer </w:t>
      </w:r>
      <w:r w:rsidR="56DFA91A" w:rsidRPr="00304B2E">
        <w:rPr>
          <w:rFonts w:ascii="Arial" w:hAnsi="Arial" w:cs="Arial"/>
          <w:sz w:val="22"/>
          <w:szCs w:val="22"/>
        </w:rPr>
        <w:t xml:space="preserve">design will allow </w:t>
      </w:r>
      <w:r w:rsidR="40348E04" w:rsidRPr="00304B2E">
        <w:rPr>
          <w:rFonts w:ascii="Arial" w:hAnsi="Arial" w:cs="Arial"/>
          <w:sz w:val="22"/>
          <w:szCs w:val="22"/>
        </w:rPr>
        <w:t>the</w:t>
      </w:r>
      <w:r w:rsidR="5031F4F0" w:rsidRPr="00304B2E">
        <w:rPr>
          <w:rFonts w:ascii="Arial" w:hAnsi="Arial" w:cs="Arial"/>
          <w:sz w:val="22"/>
          <w:szCs w:val="22"/>
        </w:rPr>
        <w:t xml:space="preserve"> service</w:t>
      </w:r>
      <w:r w:rsidR="40348E04" w:rsidRPr="00304B2E">
        <w:rPr>
          <w:rFonts w:ascii="Arial" w:hAnsi="Arial" w:cs="Arial"/>
          <w:sz w:val="22"/>
          <w:szCs w:val="22"/>
        </w:rPr>
        <w:t xml:space="preserve"> </w:t>
      </w:r>
      <w:r w:rsidR="6216F548" w:rsidRPr="529B958C">
        <w:rPr>
          <w:rFonts w:ascii="Arial" w:hAnsi="Arial" w:cs="Arial"/>
          <w:sz w:val="22"/>
          <w:szCs w:val="22"/>
        </w:rPr>
        <w:t xml:space="preserve">operator </w:t>
      </w:r>
      <w:r w:rsidR="56DFA91A" w:rsidRPr="529B958C">
        <w:rPr>
          <w:rFonts w:ascii="Arial" w:hAnsi="Arial" w:cs="Arial"/>
          <w:sz w:val="22"/>
          <w:szCs w:val="22"/>
        </w:rPr>
        <w:t>to</w:t>
      </w:r>
      <w:r w:rsidR="56DFA91A" w:rsidRPr="00304B2E">
        <w:rPr>
          <w:rFonts w:ascii="Arial" w:hAnsi="Arial" w:cs="Arial"/>
          <w:sz w:val="22"/>
          <w:szCs w:val="22"/>
        </w:rPr>
        <w:t xml:space="preserve"> safely secure and</w:t>
      </w:r>
      <w:r w:rsidR="70027933" w:rsidRPr="00304B2E">
        <w:rPr>
          <w:rFonts w:ascii="Arial" w:hAnsi="Arial" w:cs="Arial"/>
          <w:sz w:val="22"/>
          <w:szCs w:val="22"/>
        </w:rPr>
        <w:t xml:space="preserve"> carry a </w:t>
      </w:r>
      <w:r w:rsidR="02564739" w:rsidRPr="00304B2E">
        <w:rPr>
          <w:rFonts w:ascii="Arial" w:hAnsi="Arial" w:cs="Arial"/>
          <w:sz w:val="22"/>
          <w:szCs w:val="22"/>
        </w:rPr>
        <w:t>range of recumbent bi</w:t>
      </w:r>
      <w:r w:rsidR="6DD31EF0" w:rsidRPr="00304B2E">
        <w:rPr>
          <w:rFonts w:ascii="Arial" w:hAnsi="Arial" w:cs="Arial"/>
          <w:sz w:val="22"/>
          <w:szCs w:val="22"/>
        </w:rPr>
        <w:t>cycles</w:t>
      </w:r>
      <w:r w:rsidR="02564739" w:rsidRPr="00304B2E">
        <w:rPr>
          <w:rFonts w:ascii="Arial" w:hAnsi="Arial" w:cs="Arial"/>
          <w:sz w:val="22"/>
          <w:szCs w:val="22"/>
        </w:rPr>
        <w:t>, tri</w:t>
      </w:r>
      <w:r w:rsidR="6DD31EF0" w:rsidRPr="00304B2E">
        <w:rPr>
          <w:rFonts w:ascii="Arial" w:hAnsi="Arial" w:cs="Arial"/>
          <w:sz w:val="22"/>
          <w:szCs w:val="22"/>
        </w:rPr>
        <w:t>cycles, handcycles</w:t>
      </w:r>
      <w:r w:rsidR="5F5B6346" w:rsidRPr="00304B2E">
        <w:rPr>
          <w:rFonts w:ascii="Arial" w:hAnsi="Arial" w:cs="Arial"/>
          <w:sz w:val="22"/>
          <w:szCs w:val="22"/>
        </w:rPr>
        <w:t xml:space="preserve">, and tandem bicycles, as well as child </w:t>
      </w:r>
      <w:r w:rsidR="069FE6D4" w:rsidRPr="00304B2E">
        <w:rPr>
          <w:rFonts w:ascii="Arial" w:hAnsi="Arial" w:cs="Arial"/>
          <w:sz w:val="22"/>
          <w:szCs w:val="22"/>
        </w:rPr>
        <w:t xml:space="preserve">bike </w:t>
      </w:r>
      <w:r w:rsidR="5F5B6346" w:rsidRPr="00304B2E">
        <w:rPr>
          <w:rFonts w:ascii="Arial" w:hAnsi="Arial" w:cs="Arial"/>
          <w:sz w:val="22"/>
          <w:szCs w:val="22"/>
        </w:rPr>
        <w:t>trailers</w:t>
      </w:r>
      <w:r w:rsidR="069FE6D4" w:rsidRPr="00304B2E">
        <w:rPr>
          <w:rFonts w:ascii="Arial" w:hAnsi="Arial" w:cs="Arial"/>
          <w:sz w:val="22"/>
          <w:szCs w:val="22"/>
        </w:rPr>
        <w:t>.</w:t>
      </w:r>
      <w:r w:rsidR="2285E92E" w:rsidRPr="00304B2E">
        <w:rPr>
          <w:rFonts w:ascii="Arial" w:hAnsi="Arial" w:cs="Arial"/>
          <w:sz w:val="22"/>
          <w:szCs w:val="22"/>
        </w:rPr>
        <w:t xml:space="preserve"> </w:t>
      </w:r>
      <w:r w:rsidR="13E14B39" w:rsidRPr="00304B2E">
        <w:rPr>
          <w:rFonts w:ascii="Arial" w:hAnsi="Arial" w:cs="Arial"/>
          <w:sz w:val="22"/>
          <w:szCs w:val="22"/>
        </w:rPr>
        <w:t>When adjusted to secure and carry non-standard cycles</w:t>
      </w:r>
      <w:r w:rsidR="56DFA91A" w:rsidRPr="00304B2E">
        <w:rPr>
          <w:rFonts w:ascii="Arial" w:hAnsi="Arial" w:cs="Arial"/>
          <w:sz w:val="22"/>
          <w:szCs w:val="22"/>
        </w:rPr>
        <w:t>, the capacity to carry standard bicycles will be reduced.</w:t>
      </w:r>
      <w:r w:rsidR="2D6EAFA7" w:rsidRPr="00304B2E">
        <w:rPr>
          <w:rFonts w:ascii="Arial" w:hAnsi="Arial" w:cs="Arial"/>
          <w:sz w:val="22"/>
          <w:szCs w:val="22"/>
        </w:rPr>
        <w:t xml:space="preserve"> The operator will be required to </w:t>
      </w:r>
      <w:r w:rsidR="00BD6D31">
        <w:rPr>
          <w:rFonts w:ascii="Arial" w:hAnsi="Arial" w:cs="Arial"/>
          <w:sz w:val="22"/>
          <w:szCs w:val="22"/>
        </w:rPr>
        <w:t xml:space="preserve">safely </w:t>
      </w:r>
      <w:r w:rsidR="2D6EAFA7" w:rsidRPr="00304B2E">
        <w:rPr>
          <w:rFonts w:ascii="Arial" w:hAnsi="Arial" w:cs="Arial"/>
          <w:sz w:val="22"/>
          <w:szCs w:val="22"/>
        </w:rPr>
        <w:t>load</w:t>
      </w:r>
      <w:r w:rsidR="4DDC3CE6" w:rsidRPr="00304B2E">
        <w:rPr>
          <w:rFonts w:ascii="Arial" w:hAnsi="Arial" w:cs="Arial"/>
          <w:sz w:val="22"/>
          <w:szCs w:val="22"/>
        </w:rPr>
        <w:t>, secure and unload</w:t>
      </w:r>
      <w:r w:rsidR="70019F98" w:rsidRPr="00304B2E">
        <w:rPr>
          <w:rFonts w:ascii="Arial" w:hAnsi="Arial" w:cs="Arial"/>
          <w:sz w:val="22"/>
          <w:szCs w:val="22"/>
        </w:rPr>
        <w:t xml:space="preserve"> </w:t>
      </w:r>
      <w:r w:rsidR="2D6EAFA7" w:rsidRPr="00304B2E">
        <w:rPr>
          <w:rFonts w:ascii="Arial" w:hAnsi="Arial" w:cs="Arial"/>
          <w:sz w:val="22"/>
          <w:szCs w:val="22"/>
        </w:rPr>
        <w:t>bikes into the trailer.</w:t>
      </w:r>
    </w:p>
    <w:p w14:paraId="447743EA" w14:textId="7FB1864B" w:rsidR="00E57E2B" w:rsidRPr="00304B2E" w:rsidRDefault="00E57E2B" w:rsidP="00787A82">
      <w:pPr>
        <w:pStyle w:val="ListParagraph"/>
        <w:spacing w:after="120"/>
        <w:ind w:left="567" w:hanging="567"/>
        <w:jc w:val="both"/>
        <w:rPr>
          <w:rFonts w:ascii="Arial" w:hAnsi="Arial" w:cs="Arial"/>
        </w:rPr>
      </w:pPr>
      <w:r w:rsidRPr="00304B2E">
        <w:rPr>
          <w:rFonts w:ascii="Arial" w:hAnsi="Arial" w:cs="Arial"/>
        </w:rPr>
        <w:t xml:space="preserve">Specifications of the trailers provided by </w:t>
      </w:r>
      <w:r w:rsidR="00B5515E" w:rsidRPr="00304B2E">
        <w:rPr>
          <w:rFonts w:ascii="Arial" w:hAnsi="Arial" w:cs="Arial"/>
        </w:rPr>
        <w:t xml:space="preserve">the </w:t>
      </w:r>
      <w:r w:rsidRPr="00304B2E">
        <w:rPr>
          <w:rFonts w:ascii="Arial" w:hAnsi="Arial" w:cs="Arial"/>
        </w:rPr>
        <w:t>RSPB</w:t>
      </w:r>
      <w:r w:rsidR="00F50D4D">
        <w:rPr>
          <w:rFonts w:ascii="Arial" w:hAnsi="Arial" w:cs="Arial"/>
        </w:rPr>
        <w:t>:</w:t>
      </w:r>
    </w:p>
    <w:p w14:paraId="2E7551F5" w14:textId="1BAE278B" w:rsidR="00E57E2B" w:rsidRPr="00304B2E" w:rsidRDefault="00E57E2B" w:rsidP="0079443A">
      <w:pPr>
        <w:pStyle w:val="ListParagraph"/>
        <w:numPr>
          <w:ilvl w:val="0"/>
          <w:numId w:val="17"/>
        </w:numPr>
        <w:spacing w:after="120"/>
        <w:ind w:left="714" w:hanging="357"/>
        <w:contextualSpacing w:val="0"/>
        <w:jc w:val="both"/>
        <w:rPr>
          <w:rFonts w:ascii="Arial" w:hAnsi="Arial" w:cs="Arial"/>
        </w:rPr>
      </w:pPr>
      <w:r w:rsidRPr="00304B2E">
        <w:rPr>
          <w:rFonts w:ascii="Arial" w:hAnsi="Arial" w:cs="Arial"/>
        </w:rPr>
        <w:t xml:space="preserve">Two </w:t>
      </w:r>
      <w:r w:rsidR="00787A82" w:rsidRPr="00304B2E">
        <w:rPr>
          <w:rFonts w:ascii="Arial" w:hAnsi="Arial" w:cs="Arial"/>
        </w:rPr>
        <w:t>Vehicle Certification Authority (</w:t>
      </w:r>
      <w:r w:rsidRPr="00304B2E">
        <w:rPr>
          <w:rFonts w:ascii="Arial" w:hAnsi="Arial" w:cs="Arial"/>
        </w:rPr>
        <w:t>VCA</w:t>
      </w:r>
      <w:r w:rsidR="00787A82" w:rsidRPr="00304B2E">
        <w:rPr>
          <w:rFonts w:ascii="Arial" w:hAnsi="Arial" w:cs="Arial"/>
        </w:rPr>
        <w:t>)</w:t>
      </w:r>
      <w:r w:rsidRPr="00304B2E">
        <w:rPr>
          <w:rFonts w:ascii="Arial" w:hAnsi="Arial" w:cs="Arial"/>
        </w:rPr>
        <w:t xml:space="preserve"> type approved </w:t>
      </w:r>
      <w:r w:rsidR="00787A82" w:rsidRPr="00304B2E">
        <w:rPr>
          <w:rFonts w:ascii="Arial" w:hAnsi="Arial" w:cs="Arial"/>
        </w:rPr>
        <w:t>Maximum Gross Weight (</w:t>
      </w:r>
      <w:r w:rsidRPr="00304B2E">
        <w:rPr>
          <w:rFonts w:ascii="Arial" w:hAnsi="Arial" w:cs="Arial"/>
        </w:rPr>
        <w:t>MGW</w:t>
      </w:r>
      <w:r w:rsidR="00787A82" w:rsidRPr="00304B2E">
        <w:rPr>
          <w:rFonts w:ascii="Arial" w:hAnsi="Arial" w:cs="Arial"/>
        </w:rPr>
        <w:t>)</w:t>
      </w:r>
      <w:r w:rsidRPr="00304B2E">
        <w:rPr>
          <w:rFonts w:ascii="Arial" w:hAnsi="Arial" w:cs="Arial"/>
        </w:rPr>
        <w:t xml:space="preserve"> 750kg unbraked bike trailers (one for each vehicle) will be provided by the RSPB, along with the necessary bike securing equipment, and bike support conversion kits and tools (if required to secure different types of bikes) and lent to the Operator for the duration of the contract.</w:t>
      </w:r>
    </w:p>
    <w:p w14:paraId="65D5F7B2" w14:textId="69D4EE44" w:rsidR="00E57E2B" w:rsidRPr="00304B2E" w:rsidRDefault="00E57E2B" w:rsidP="41A9A83C">
      <w:pPr>
        <w:pStyle w:val="ListParagraph"/>
        <w:numPr>
          <w:ilvl w:val="0"/>
          <w:numId w:val="17"/>
        </w:numPr>
        <w:spacing w:after="120"/>
        <w:ind w:left="714" w:hanging="357"/>
        <w:jc w:val="both"/>
        <w:rPr>
          <w:rFonts w:ascii="Arial" w:hAnsi="Arial" w:cs="Arial"/>
        </w:rPr>
      </w:pPr>
      <w:r w:rsidRPr="31FC9A61">
        <w:rPr>
          <w:rFonts w:ascii="Arial" w:hAnsi="Arial" w:cs="Arial"/>
        </w:rPr>
        <w:t>The trailers provided will be designed to carry standard two-wheeler bicycles (e.g. road bikes, mountain bikes) and electric bikes using a standardised ready-to-use system. The equipment provided will enable the driver to load and safely secure the bikes onto the trailer.</w:t>
      </w:r>
    </w:p>
    <w:p w14:paraId="70649FD0" w14:textId="5455E107" w:rsidR="00057976" w:rsidRDefault="00E57E2B" w:rsidP="0913CF73">
      <w:pPr>
        <w:pStyle w:val="ListParagraph"/>
        <w:numPr>
          <w:ilvl w:val="0"/>
          <w:numId w:val="17"/>
        </w:numPr>
        <w:spacing w:after="240"/>
        <w:ind w:left="714" w:hanging="357"/>
        <w:jc w:val="both"/>
        <w:rPr>
          <w:rFonts w:ascii="Arial" w:hAnsi="Arial" w:cs="Arial"/>
        </w:rPr>
      </w:pPr>
      <w:r w:rsidRPr="00304B2E">
        <w:rPr>
          <w:rFonts w:ascii="Arial" w:hAnsi="Arial" w:cs="Arial"/>
        </w:rPr>
        <w:lastRenderedPageBreak/>
        <w:t>The trailer</w:t>
      </w:r>
      <w:r w:rsidR="0039042B">
        <w:rPr>
          <w:rFonts w:ascii="Arial" w:hAnsi="Arial" w:cs="Arial"/>
        </w:rPr>
        <w:t>s</w:t>
      </w:r>
      <w:r w:rsidRPr="00304B2E">
        <w:rPr>
          <w:rFonts w:ascii="Arial" w:hAnsi="Arial" w:cs="Arial"/>
        </w:rPr>
        <w:t xml:space="preserve"> provided will also be designed to carry a range of shorter and longer frame bikes, tandem bikes, recumbent bikes, handcycles and trikes. The conversion kits provided (if required to safely secure these types of bike</w:t>
      </w:r>
      <w:r w:rsidR="00A22347">
        <w:rPr>
          <w:rFonts w:ascii="Arial" w:hAnsi="Arial" w:cs="Arial"/>
        </w:rPr>
        <w:t>s</w:t>
      </w:r>
      <w:r w:rsidRPr="00304B2E">
        <w:rPr>
          <w:rFonts w:ascii="Arial" w:hAnsi="Arial" w:cs="Arial"/>
        </w:rPr>
        <w:t>) will enable the driver to make simple adaptations to the trailer to load and safely secure these types of bikes.</w:t>
      </w:r>
    </w:p>
    <w:p w14:paraId="28805793" w14:textId="38DEC7C2" w:rsidR="00C443FE" w:rsidRPr="00304B2E" w:rsidRDefault="00C443FE" w:rsidP="00787A82">
      <w:pPr>
        <w:pStyle w:val="ListParagraph"/>
        <w:spacing w:after="120"/>
        <w:ind w:left="0"/>
        <w:contextualSpacing w:val="0"/>
        <w:jc w:val="both"/>
        <w:rPr>
          <w:rFonts w:ascii="Arial" w:hAnsi="Arial" w:cs="Arial"/>
          <w:b/>
          <w:bCs/>
        </w:rPr>
      </w:pPr>
      <w:r w:rsidRPr="00304B2E">
        <w:rPr>
          <w:rFonts w:ascii="Arial" w:hAnsi="Arial" w:cs="Arial"/>
          <w:b/>
          <w:bCs/>
        </w:rPr>
        <w:t>Scope of Service</w:t>
      </w:r>
    </w:p>
    <w:p w14:paraId="41312C2A" w14:textId="321B0BC8" w:rsidR="002C4100" w:rsidRPr="00304B2E" w:rsidRDefault="00CD3C90" w:rsidP="00787A82">
      <w:pPr>
        <w:spacing w:after="120"/>
        <w:jc w:val="both"/>
        <w:rPr>
          <w:rFonts w:ascii="Arial" w:hAnsi="Arial" w:cs="Arial"/>
          <w:sz w:val="22"/>
          <w:szCs w:val="22"/>
        </w:rPr>
      </w:pPr>
      <w:r w:rsidRPr="00304B2E">
        <w:rPr>
          <w:rFonts w:ascii="Arial" w:hAnsi="Arial" w:cs="Arial"/>
          <w:sz w:val="22"/>
          <w:szCs w:val="22"/>
        </w:rPr>
        <w:t xml:space="preserve">The successful </w:t>
      </w:r>
      <w:r w:rsidR="003C1134" w:rsidRPr="00304B2E">
        <w:rPr>
          <w:rFonts w:ascii="Arial" w:hAnsi="Arial" w:cs="Arial"/>
          <w:sz w:val="22"/>
          <w:szCs w:val="22"/>
        </w:rPr>
        <w:t xml:space="preserve">Operator </w:t>
      </w:r>
      <w:r w:rsidRPr="00304B2E">
        <w:rPr>
          <w:rFonts w:ascii="Arial" w:hAnsi="Arial" w:cs="Arial"/>
          <w:sz w:val="22"/>
          <w:szCs w:val="22"/>
        </w:rPr>
        <w:t>will supply a service to which the following points will apply:</w:t>
      </w:r>
    </w:p>
    <w:p w14:paraId="3786B06D" w14:textId="75FF23DF" w:rsidR="00057976" w:rsidRPr="00304B2E" w:rsidRDefault="008D4850" w:rsidP="00022904">
      <w:pPr>
        <w:spacing w:after="240"/>
        <w:jc w:val="both"/>
        <w:rPr>
          <w:rFonts w:ascii="Arial" w:hAnsi="Arial" w:cs="Arial"/>
          <w:sz w:val="22"/>
          <w:szCs w:val="22"/>
        </w:rPr>
      </w:pPr>
      <w:r w:rsidRPr="00304B2E">
        <w:rPr>
          <w:rFonts w:ascii="Arial" w:hAnsi="Arial" w:cs="Arial"/>
          <w:sz w:val="22"/>
          <w:szCs w:val="22"/>
        </w:rPr>
        <w:t>The information below is a statement of minimum requirements and is not intended to limit creative or original thinking in the preparation of proposals.</w:t>
      </w:r>
    </w:p>
    <w:p w14:paraId="41312C2F" w14:textId="464CA025" w:rsidR="00CD3C90" w:rsidRPr="00304B2E" w:rsidRDefault="00CD3C90" w:rsidP="00787A82">
      <w:pPr>
        <w:spacing w:after="120"/>
        <w:jc w:val="both"/>
        <w:rPr>
          <w:rFonts w:ascii="Arial" w:hAnsi="Arial" w:cs="Arial"/>
          <w:b/>
          <w:bCs/>
          <w:sz w:val="22"/>
          <w:szCs w:val="22"/>
        </w:rPr>
      </w:pPr>
      <w:r w:rsidRPr="00304B2E">
        <w:rPr>
          <w:rFonts w:ascii="Arial" w:hAnsi="Arial" w:cs="Arial"/>
          <w:b/>
          <w:bCs/>
          <w:sz w:val="22"/>
          <w:szCs w:val="22"/>
        </w:rPr>
        <w:t>1</w:t>
      </w:r>
      <w:r w:rsidR="00195C88" w:rsidRPr="00304B2E">
        <w:rPr>
          <w:rFonts w:ascii="Arial" w:hAnsi="Arial" w:cs="Arial"/>
          <w:b/>
          <w:bCs/>
          <w:sz w:val="22"/>
          <w:szCs w:val="22"/>
        </w:rPr>
        <w:t>.</w:t>
      </w:r>
      <w:r w:rsidR="00196E15" w:rsidRPr="00304B2E">
        <w:rPr>
          <w:rFonts w:ascii="Arial" w:hAnsi="Arial" w:cs="Arial"/>
          <w:b/>
          <w:bCs/>
          <w:sz w:val="22"/>
          <w:szCs w:val="22"/>
        </w:rPr>
        <w:tab/>
      </w:r>
      <w:r w:rsidR="00531352" w:rsidRPr="00304B2E">
        <w:rPr>
          <w:rFonts w:ascii="Arial" w:hAnsi="Arial" w:cs="Arial"/>
          <w:b/>
          <w:bCs/>
          <w:sz w:val="22"/>
          <w:szCs w:val="22"/>
        </w:rPr>
        <w:t xml:space="preserve">Inner Forth Bike Bus Service - </w:t>
      </w:r>
      <w:r w:rsidR="00EF1434" w:rsidRPr="00304B2E">
        <w:rPr>
          <w:rFonts w:ascii="Arial" w:hAnsi="Arial" w:cs="Arial"/>
          <w:b/>
          <w:bCs/>
          <w:sz w:val="22"/>
          <w:szCs w:val="22"/>
        </w:rPr>
        <w:t>Route and Timetable</w:t>
      </w:r>
    </w:p>
    <w:p w14:paraId="460DD502" w14:textId="42C3E481" w:rsidR="004D54F2" w:rsidRPr="00304B2E" w:rsidRDefault="00520548" w:rsidP="00787A82">
      <w:pPr>
        <w:spacing w:after="120"/>
        <w:jc w:val="both"/>
        <w:rPr>
          <w:rFonts w:ascii="Arial" w:hAnsi="Arial" w:cs="Arial"/>
          <w:sz w:val="22"/>
          <w:szCs w:val="22"/>
        </w:rPr>
      </w:pPr>
      <w:r w:rsidRPr="00304B2E">
        <w:rPr>
          <w:rFonts w:ascii="Arial" w:hAnsi="Arial" w:cs="Arial"/>
          <w:sz w:val="22"/>
          <w:szCs w:val="22"/>
        </w:rPr>
        <w:t>1.1</w:t>
      </w:r>
      <w:r w:rsidRPr="00FB720B">
        <w:rPr>
          <w:sz w:val="22"/>
          <w:szCs w:val="22"/>
        </w:rPr>
        <w:tab/>
      </w:r>
      <w:r w:rsidR="004D54F2" w:rsidRPr="00304B2E">
        <w:rPr>
          <w:rFonts w:ascii="Arial" w:hAnsi="Arial" w:cs="Arial"/>
          <w:sz w:val="22"/>
          <w:szCs w:val="22"/>
        </w:rPr>
        <w:t xml:space="preserve">Map of </w:t>
      </w:r>
      <w:r w:rsidRPr="00304B2E">
        <w:rPr>
          <w:rFonts w:ascii="Arial" w:hAnsi="Arial" w:cs="Arial"/>
          <w:sz w:val="22"/>
          <w:szCs w:val="22"/>
        </w:rPr>
        <w:t>route</w:t>
      </w:r>
    </w:p>
    <w:p w14:paraId="052C7905" w14:textId="20144436" w:rsidR="4EC54C22" w:rsidRPr="00304B2E" w:rsidRDefault="4EC54C22" w:rsidP="00787A82">
      <w:pPr>
        <w:spacing w:after="240"/>
        <w:jc w:val="both"/>
        <w:rPr>
          <w:rFonts w:ascii="Arial" w:hAnsi="Arial" w:cs="Arial"/>
          <w:sz w:val="22"/>
          <w:szCs w:val="22"/>
        </w:rPr>
      </w:pPr>
      <w:r w:rsidRPr="00304B2E">
        <w:rPr>
          <w:rFonts w:ascii="Arial" w:hAnsi="Arial" w:cs="Arial"/>
          <w:sz w:val="22"/>
          <w:szCs w:val="22"/>
        </w:rPr>
        <w:t xml:space="preserve">The route </w:t>
      </w:r>
      <w:r w:rsidR="3453B865" w:rsidRPr="031FD0AC">
        <w:rPr>
          <w:rFonts w:ascii="Arial" w:hAnsi="Arial" w:cs="Arial"/>
          <w:sz w:val="22"/>
          <w:szCs w:val="22"/>
        </w:rPr>
        <w:t>will have</w:t>
      </w:r>
      <w:r w:rsidRPr="00304B2E">
        <w:rPr>
          <w:rFonts w:ascii="Arial" w:hAnsi="Arial" w:cs="Arial"/>
          <w:sz w:val="22"/>
          <w:szCs w:val="22"/>
        </w:rPr>
        <w:t xml:space="preserve"> 1</w:t>
      </w:r>
      <w:r w:rsidR="73FE626F" w:rsidRPr="00304B2E">
        <w:rPr>
          <w:rFonts w:ascii="Arial" w:hAnsi="Arial" w:cs="Arial"/>
          <w:sz w:val="22"/>
          <w:szCs w:val="22"/>
        </w:rPr>
        <w:t>1</w:t>
      </w:r>
      <w:r w:rsidRPr="00304B2E">
        <w:rPr>
          <w:rFonts w:ascii="Arial" w:hAnsi="Arial" w:cs="Arial"/>
          <w:sz w:val="22"/>
          <w:szCs w:val="22"/>
        </w:rPr>
        <w:t xml:space="preserve"> stops, exact locations within each of these towns/villages to be </w:t>
      </w:r>
      <w:r w:rsidR="00560FCC">
        <w:rPr>
          <w:rFonts w:ascii="Arial" w:hAnsi="Arial" w:cs="Arial"/>
          <w:sz w:val="22"/>
          <w:szCs w:val="22"/>
        </w:rPr>
        <w:t xml:space="preserve">refined and </w:t>
      </w:r>
      <w:r w:rsidRPr="00304B2E">
        <w:rPr>
          <w:rFonts w:ascii="Arial" w:hAnsi="Arial" w:cs="Arial"/>
          <w:sz w:val="22"/>
          <w:szCs w:val="22"/>
        </w:rPr>
        <w:t xml:space="preserve">confirmed </w:t>
      </w:r>
      <w:r w:rsidR="00560FCC">
        <w:rPr>
          <w:rFonts w:ascii="Arial" w:hAnsi="Arial" w:cs="Arial"/>
          <w:sz w:val="22"/>
          <w:szCs w:val="22"/>
        </w:rPr>
        <w:t>with the</w:t>
      </w:r>
      <w:r w:rsidR="003C1829">
        <w:rPr>
          <w:rFonts w:ascii="Arial" w:hAnsi="Arial" w:cs="Arial"/>
          <w:sz w:val="22"/>
          <w:szCs w:val="22"/>
        </w:rPr>
        <w:t xml:space="preserve"> Operator</w:t>
      </w:r>
      <w:r w:rsidR="00560FCC">
        <w:rPr>
          <w:rFonts w:ascii="Arial" w:hAnsi="Arial" w:cs="Arial"/>
          <w:sz w:val="22"/>
          <w:szCs w:val="22"/>
        </w:rPr>
        <w:t xml:space="preserve"> </w:t>
      </w:r>
      <w:r w:rsidR="001D549E">
        <w:rPr>
          <w:rFonts w:ascii="Arial" w:hAnsi="Arial" w:cs="Arial"/>
          <w:sz w:val="22"/>
          <w:szCs w:val="22"/>
        </w:rPr>
        <w:t xml:space="preserve">during phase 1 (service development), </w:t>
      </w:r>
      <w:r w:rsidR="45D8378C" w:rsidRPr="031FD0AC">
        <w:rPr>
          <w:rFonts w:ascii="Arial" w:hAnsi="Arial" w:cs="Arial"/>
          <w:sz w:val="22"/>
          <w:szCs w:val="22"/>
        </w:rPr>
        <w:t xml:space="preserve">between November 2023 and March </w:t>
      </w:r>
      <w:r w:rsidR="45D8378C" w:rsidRPr="183CEEE0">
        <w:rPr>
          <w:rFonts w:ascii="Arial" w:hAnsi="Arial" w:cs="Arial"/>
          <w:sz w:val="22"/>
          <w:szCs w:val="22"/>
        </w:rPr>
        <w:t>2024</w:t>
      </w:r>
      <w:r w:rsidR="001D549E">
        <w:rPr>
          <w:rFonts w:ascii="Arial" w:hAnsi="Arial" w:cs="Arial"/>
          <w:sz w:val="22"/>
          <w:szCs w:val="22"/>
        </w:rPr>
        <w:t>.</w:t>
      </w:r>
    </w:p>
    <w:p w14:paraId="60F364BD" w14:textId="4B0147EE" w:rsidR="000E2985" w:rsidRDefault="00205B7F" w:rsidP="2A82D76D">
      <w:pPr>
        <w:spacing w:after="120"/>
        <w:rPr>
          <w:rFonts w:ascii="Arial" w:hAnsi="Arial" w:cs="Arial"/>
          <w:sz w:val="22"/>
          <w:szCs w:val="22"/>
        </w:rPr>
      </w:pPr>
      <w:r>
        <w:rPr>
          <w:noProof/>
        </w:rPr>
        <w:drawing>
          <wp:inline distT="0" distB="0" distL="0" distR="0" wp14:anchorId="6EC478C9" wp14:editId="2EF56303">
            <wp:extent cx="6276975" cy="44386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276975" cy="4438650"/>
                    </a:xfrm>
                    <a:prstGeom prst="rect">
                      <a:avLst/>
                    </a:prstGeom>
                    <a:noFill/>
                    <a:ln>
                      <a:noFill/>
                    </a:ln>
                  </pic:spPr>
                </pic:pic>
              </a:graphicData>
            </a:graphic>
          </wp:inline>
        </w:drawing>
      </w:r>
    </w:p>
    <w:p w14:paraId="1A18EF72" w14:textId="622BAEED" w:rsidR="007E30A7" w:rsidRPr="00202C05" w:rsidRDefault="00520548" w:rsidP="007E30A7">
      <w:pPr>
        <w:rPr>
          <w:rFonts w:ascii="Arial" w:hAnsi="Arial" w:cs="Arial"/>
          <w:sz w:val="22"/>
          <w:szCs w:val="22"/>
        </w:rPr>
      </w:pPr>
      <w:r w:rsidRPr="2949928B">
        <w:rPr>
          <w:rFonts w:ascii="Arial" w:hAnsi="Arial" w:cs="Arial"/>
          <w:sz w:val="22"/>
          <w:szCs w:val="22"/>
        </w:rPr>
        <w:t>1.2</w:t>
      </w:r>
      <w:r>
        <w:tab/>
      </w:r>
      <w:r w:rsidR="007E30A7" w:rsidRPr="00E64B42">
        <w:rPr>
          <w:rFonts w:ascii="Arial" w:hAnsi="Arial" w:cs="Arial"/>
          <w:sz w:val="22"/>
          <w:szCs w:val="22"/>
        </w:rPr>
        <w:t xml:space="preserve">Indicative </w:t>
      </w:r>
      <w:r w:rsidR="007E30A7" w:rsidRPr="2949928B">
        <w:rPr>
          <w:rFonts w:ascii="Arial" w:hAnsi="Arial" w:cs="Arial"/>
          <w:sz w:val="22"/>
          <w:szCs w:val="22"/>
        </w:rPr>
        <w:t>timetable</w:t>
      </w:r>
      <w:r w:rsidRPr="2949928B">
        <w:rPr>
          <w:rFonts w:ascii="Arial" w:hAnsi="Arial" w:cs="Arial"/>
          <w:sz w:val="22"/>
          <w:szCs w:val="22"/>
        </w:rPr>
        <w:t>s</w:t>
      </w:r>
      <w:r w:rsidR="5F38C276" w:rsidRPr="2949928B">
        <w:rPr>
          <w:rFonts w:ascii="Arial" w:hAnsi="Arial" w:cs="Arial"/>
          <w:sz w:val="22"/>
          <w:szCs w:val="22"/>
        </w:rPr>
        <w:t xml:space="preserve"> (to be confirmed with </w:t>
      </w:r>
      <w:r w:rsidR="6D5A1494" w:rsidRPr="2A4A3FD0">
        <w:rPr>
          <w:rFonts w:ascii="Arial" w:hAnsi="Arial" w:cs="Arial"/>
          <w:sz w:val="22"/>
          <w:szCs w:val="22"/>
        </w:rPr>
        <w:t>O</w:t>
      </w:r>
      <w:r w:rsidR="5F38C276" w:rsidRPr="2949928B">
        <w:rPr>
          <w:rFonts w:ascii="Arial" w:hAnsi="Arial" w:cs="Arial"/>
          <w:sz w:val="22"/>
          <w:szCs w:val="22"/>
        </w:rPr>
        <w:t>perator</w:t>
      </w:r>
      <w:r w:rsidR="001D549E">
        <w:rPr>
          <w:rFonts w:ascii="Arial" w:hAnsi="Arial" w:cs="Arial"/>
          <w:sz w:val="22"/>
          <w:szCs w:val="22"/>
        </w:rPr>
        <w:t xml:space="preserve"> during phase 1</w:t>
      </w:r>
      <w:r w:rsidR="5F38C276" w:rsidRPr="2949928B">
        <w:rPr>
          <w:rFonts w:ascii="Arial" w:hAnsi="Arial" w:cs="Arial"/>
          <w:sz w:val="22"/>
          <w:szCs w:val="22"/>
        </w:rPr>
        <w:t>)</w:t>
      </w:r>
      <w:r w:rsidR="007E30A7" w:rsidRPr="2949928B">
        <w:rPr>
          <w:rFonts w:ascii="Arial" w:hAnsi="Arial" w:cs="Arial"/>
          <w:sz w:val="22"/>
          <w:szCs w:val="22"/>
        </w:rPr>
        <w:t xml:space="preserve">: Every Sunday, from </w:t>
      </w:r>
      <w:r w:rsidR="782C9BA2" w:rsidRPr="3CDEEDED">
        <w:rPr>
          <w:rFonts w:ascii="Arial" w:hAnsi="Arial" w:cs="Arial"/>
          <w:sz w:val="22"/>
          <w:szCs w:val="22"/>
        </w:rPr>
        <w:t xml:space="preserve">1 </w:t>
      </w:r>
      <w:r w:rsidR="007E30A7" w:rsidRPr="2949928B">
        <w:rPr>
          <w:rFonts w:ascii="Arial" w:hAnsi="Arial" w:cs="Arial"/>
          <w:sz w:val="22"/>
          <w:szCs w:val="22"/>
        </w:rPr>
        <w:t xml:space="preserve">April to </w:t>
      </w:r>
      <w:r w:rsidR="50BADAF1" w:rsidRPr="3CDEEDED">
        <w:rPr>
          <w:rFonts w:ascii="Arial" w:hAnsi="Arial" w:cs="Arial"/>
          <w:sz w:val="22"/>
          <w:szCs w:val="22"/>
        </w:rPr>
        <w:t xml:space="preserve">31 </w:t>
      </w:r>
      <w:r w:rsidR="0DD3CCB2" w:rsidRPr="2949928B">
        <w:rPr>
          <w:rFonts w:ascii="Arial" w:hAnsi="Arial" w:cs="Arial"/>
          <w:sz w:val="22"/>
          <w:szCs w:val="22"/>
        </w:rPr>
        <w:t>October</w:t>
      </w:r>
      <w:r w:rsidR="7B2218B4" w:rsidRPr="2A4A3FD0">
        <w:rPr>
          <w:rFonts w:ascii="Arial" w:hAnsi="Arial" w:cs="Arial"/>
          <w:sz w:val="22"/>
          <w:szCs w:val="22"/>
        </w:rPr>
        <w:t xml:space="preserve"> 2024</w:t>
      </w:r>
      <w:r w:rsidR="0A3D13EB" w:rsidRPr="54ABB83E">
        <w:rPr>
          <w:rFonts w:ascii="Arial" w:hAnsi="Arial" w:cs="Arial"/>
          <w:sz w:val="22"/>
          <w:szCs w:val="22"/>
        </w:rPr>
        <w:t>; every Sunday from 1 April</w:t>
      </w:r>
      <w:r w:rsidR="7B2218B4" w:rsidRPr="2A4A3FD0">
        <w:rPr>
          <w:rFonts w:ascii="Arial" w:hAnsi="Arial" w:cs="Arial"/>
          <w:sz w:val="22"/>
          <w:szCs w:val="22"/>
        </w:rPr>
        <w:t xml:space="preserve"> </w:t>
      </w:r>
      <w:r w:rsidR="7B2218B4" w:rsidRPr="3CDEEDED">
        <w:rPr>
          <w:rFonts w:ascii="Arial" w:hAnsi="Arial" w:cs="Arial"/>
          <w:sz w:val="22"/>
          <w:szCs w:val="22"/>
        </w:rPr>
        <w:t>2025</w:t>
      </w:r>
      <w:r w:rsidR="09FAADAD" w:rsidRPr="54ABB83E">
        <w:rPr>
          <w:rFonts w:ascii="Arial" w:hAnsi="Arial" w:cs="Arial"/>
          <w:sz w:val="22"/>
          <w:szCs w:val="22"/>
        </w:rPr>
        <w:t xml:space="preserve"> to 31 October 2025.</w:t>
      </w:r>
    </w:p>
    <w:p w14:paraId="2B171B18" w14:textId="77777777" w:rsidR="00D046D7" w:rsidRPr="00B5515E" w:rsidRDefault="00D046D7" w:rsidP="007E30A7">
      <w:pPr>
        <w:rPr>
          <w:rFonts w:ascii="Arial" w:hAnsi="Arial" w:cs="Arial"/>
          <w:sz w:val="22"/>
          <w:szCs w:val="22"/>
        </w:rPr>
      </w:pPr>
    </w:p>
    <w:p w14:paraId="49A6A209" w14:textId="05305826" w:rsidR="007E30A7" w:rsidRPr="00304B2E" w:rsidRDefault="0D6A3154" w:rsidP="007E30A7">
      <w:pPr>
        <w:rPr>
          <w:rFonts w:ascii="Arial" w:hAnsi="Arial" w:cs="Arial"/>
          <w:sz w:val="22"/>
          <w:szCs w:val="22"/>
        </w:rPr>
      </w:pPr>
      <w:r w:rsidRPr="009A5539">
        <w:rPr>
          <w:rFonts w:ascii="Arial" w:hAnsi="Arial" w:cs="Arial"/>
          <w:sz w:val="22"/>
          <w:szCs w:val="22"/>
        </w:rPr>
        <w:t xml:space="preserve">The timetables below are indicative and are to be </w:t>
      </w:r>
      <w:r w:rsidR="00CF4B5A" w:rsidRPr="009A5539">
        <w:rPr>
          <w:rFonts w:ascii="Arial" w:hAnsi="Arial" w:cs="Arial"/>
          <w:sz w:val="22"/>
          <w:szCs w:val="22"/>
        </w:rPr>
        <w:t xml:space="preserve">discussed and </w:t>
      </w:r>
      <w:r w:rsidRPr="009A5539">
        <w:rPr>
          <w:rFonts w:ascii="Arial" w:hAnsi="Arial" w:cs="Arial"/>
          <w:sz w:val="22"/>
          <w:szCs w:val="22"/>
        </w:rPr>
        <w:t xml:space="preserve">refined </w:t>
      </w:r>
      <w:r w:rsidR="00EA397A" w:rsidRPr="009A5539">
        <w:rPr>
          <w:rFonts w:ascii="Arial" w:hAnsi="Arial" w:cs="Arial"/>
          <w:sz w:val="22"/>
          <w:szCs w:val="22"/>
        </w:rPr>
        <w:t>with</w:t>
      </w:r>
      <w:r w:rsidRPr="009A5539">
        <w:rPr>
          <w:rFonts w:ascii="Arial" w:hAnsi="Arial" w:cs="Arial"/>
          <w:sz w:val="22"/>
          <w:szCs w:val="22"/>
        </w:rPr>
        <w:t xml:space="preserve"> the Operator</w:t>
      </w:r>
      <w:r w:rsidR="00E36B6D" w:rsidRPr="009A5539">
        <w:rPr>
          <w:rFonts w:ascii="Arial" w:hAnsi="Arial" w:cs="Arial"/>
          <w:sz w:val="22"/>
          <w:szCs w:val="22"/>
        </w:rPr>
        <w:t xml:space="preserve"> </w:t>
      </w:r>
      <w:r w:rsidR="001D549E">
        <w:rPr>
          <w:rFonts w:ascii="Arial" w:hAnsi="Arial" w:cs="Arial"/>
          <w:sz w:val="22"/>
          <w:szCs w:val="22"/>
        </w:rPr>
        <w:t xml:space="preserve">during phase 1, </w:t>
      </w:r>
      <w:r w:rsidR="0C56F873" w:rsidRPr="6BDE2328">
        <w:rPr>
          <w:rFonts w:ascii="Arial" w:hAnsi="Arial" w:cs="Arial"/>
          <w:sz w:val="22"/>
          <w:szCs w:val="22"/>
        </w:rPr>
        <w:t xml:space="preserve">between </w:t>
      </w:r>
      <w:r w:rsidR="0C56F873" w:rsidRPr="46140E93">
        <w:rPr>
          <w:rFonts w:ascii="Arial" w:hAnsi="Arial" w:cs="Arial"/>
          <w:sz w:val="22"/>
          <w:szCs w:val="22"/>
        </w:rPr>
        <w:t>November</w:t>
      </w:r>
      <w:r w:rsidR="0C56F873" w:rsidRPr="6BDE2328">
        <w:rPr>
          <w:rFonts w:ascii="Arial" w:hAnsi="Arial" w:cs="Arial"/>
          <w:sz w:val="22"/>
          <w:szCs w:val="22"/>
        </w:rPr>
        <w:t xml:space="preserve"> 2023 and March 2024</w:t>
      </w:r>
      <w:r w:rsidRPr="009A5539">
        <w:rPr>
          <w:rFonts w:ascii="Arial" w:hAnsi="Arial" w:cs="Arial"/>
          <w:sz w:val="22"/>
          <w:szCs w:val="22"/>
        </w:rPr>
        <w:t>.</w:t>
      </w:r>
      <w:r w:rsidRPr="6BDE2328">
        <w:rPr>
          <w:rFonts w:ascii="Arial" w:hAnsi="Arial" w:cs="Arial"/>
          <w:color w:val="000000" w:themeColor="text1"/>
          <w:sz w:val="22"/>
          <w:szCs w:val="22"/>
        </w:rPr>
        <w:t xml:space="preserve"> The starting point (first and last stop of the day) can be any of the 11 listed locations as agreed between </w:t>
      </w:r>
      <w:r w:rsidR="00B5515E" w:rsidRPr="6BDE2328">
        <w:rPr>
          <w:rFonts w:ascii="Arial" w:hAnsi="Arial" w:cs="Arial"/>
          <w:color w:val="000000" w:themeColor="text1"/>
          <w:sz w:val="22"/>
          <w:szCs w:val="22"/>
        </w:rPr>
        <w:t xml:space="preserve">the </w:t>
      </w:r>
      <w:r w:rsidRPr="6BDE2328">
        <w:rPr>
          <w:rFonts w:ascii="Arial" w:hAnsi="Arial" w:cs="Arial"/>
          <w:color w:val="000000" w:themeColor="text1"/>
          <w:sz w:val="22"/>
          <w:szCs w:val="22"/>
        </w:rPr>
        <w:t>RSPB and the Operator.</w:t>
      </w:r>
      <w:r w:rsidR="5AC4F9D2" w:rsidRPr="445199A4">
        <w:rPr>
          <w:rFonts w:ascii="Arial" w:hAnsi="Arial" w:cs="Arial"/>
          <w:color w:val="000000" w:themeColor="text1"/>
          <w:sz w:val="22"/>
          <w:szCs w:val="22"/>
        </w:rPr>
        <w:t xml:space="preserve"> </w:t>
      </w:r>
      <w:r w:rsidR="5AC4F9D2" w:rsidRPr="2EBAFF1B">
        <w:rPr>
          <w:rFonts w:ascii="Arial" w:hAnsi="Arial" w:cs="Arial"/>
          <w:color w:val="000000" w:themeColor="text1"/>
          <w:sz w:val="22"/>
          <w:szCs w:val="22"/>
        </w:rPr>
        <w:t>The exact address</w:t>
      </w:r>
      <w:r w:rsidR="00216A1F">
        <w:rPr>
          <w:rFonts w:ascii="Arial" w:hAnsi="Arial" w:cs="Arial"/>
          <w:color w:val="000000" w:themeColor="text1"/>
          <w:sz w:val="22"/>
          <w:szCs w:val="22"/>
        </w:rPr>
        <w:t>es</w:t>
      </w:r>
      <w:r w:rsidR="5AC4F9D2" w:rsidRPr="2EBAFF1B">
        <w:rPr>
          <w:rFonts w:ascii="Arial" w:hAnsi="Arial" w:cs="Arial"/>
          <w:color w:val="000000" w:themeColor="text1"/>
          <w:sz w:val="22"/>
          <w:szCs w:val="22"/>
        </w:rPr>
        <w:t xml:space="preserve"> of stops </w:t>
      </w:r>
      <w:r w:rsidR="5AC4F9D2" w:rsidRPr="2EBAFF1B">
        <w:rPr>
          <w:rFonts w:ascii="Arial" w:hAnsi="Arial" w:cs="Arial"/>
          <w:sz w:val="22"/>
          <w:szCs w:val="22"/>
        </w:rPr>
        <w:t>are to be discussed and refined with the Operator between November 2023 and March 2024</w:t>
      </w:r>
      <w:r w:rsidR="001D549E">
        <w:rPr>
          <w:rFonts w:ascii="Arial" w:hAnsi="Arial" w:cs="Arial"/>
          <w:sz w:val="22"/>
          <w:szCs w:val="22"/>
        </w:rPr>
        <w:t>.</w:t>
      </w:r>
      <w:r w:rsidR="000C39CE">
        <w:rPr>
          <w:rFonts w:ascii="Arial" w:hAnsi="Arial" w:cs="Arial"/>
          <w:sz w:val="22"/>
          <w:szCs w:val="22"/>
        </w:rPr>
        <w:br w:type="page"/>
      </w:r>
      <w:r w:rsidR="007E30A7" w:rsidRPr="00304B2E">
        <w:rPr>
          <w:rFonts w:ascii="Arial" w:hAnsi="Arial" w:cs="Arial"/>
          <w:sz w:val="22"/>
          <w:szCs w:val="22"/>
        </w:rPr>
        <w:lastRenderedPageBreak/>
        <w:t>Vehicle 1 – Clockwise service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3447"/>
        <w:gridCol w:w="3447"/>
      </w:tblGrid>
      <w:tr w:rsidR="0064703B" w:rsidRPr="00304B2E" w14:paraId="38174C19" w14:textId="77777777">
        <w:tc>
          <w:tcPr>
            <w:tcW w:w="2122" w:type="dxa"/>
            <w:shd w:val="clear" w:color="auto" w:fill="F2F2F2"/>
          </w:tcPr>
          <w:p w14:paraId="18A300E6" w14:textId="77777777" w:rsidR="007E30A7" w:rsidRPr="00304B2E" w:rsidRDefault="007E30A7" w:rsidP="00942437">
            <w:pPr>
              <w:rPr>
                <w:rFonts w:ascii="Arial" w:hAnsi="Arial" w:cs="Arial"/>
                <w:sz w:val="22"/>
                <w:szCs w:val="22"/>
              </w:rPr>
            </w:pPr>
            <w:r w:rsidRPr="00304B2E">
              <w:rPr>
                <w:rFonts w:ascii="Arial" w:hAnsi="Arial" w:cs="Arial"/>
                <w:sz w:val="22"/>
                <w:szCs w:val="22"/>
              </w:rPr>
              <w:t>Stop locations</w:t>
            </w:r>
          </w:p>
        </w:tc>
        <w:tc>
          <w:tcPr>
            <w:tcW w:w="3447" w:type="dxa"/>
            <w:shd w:val="clear" w:color="auto" w:fill="F2F2F2"/>
          </w:tcPr>
          <w:p w14:paraId="406631ED" w14:textId="77777777" w:rsidR="007E30A7" w:rsidRPr="00304B2E" w:rsidRDefault="007E30A7" w:rsidP="00942437">
            <w:pPr>
              <w:rPr>
                <w:rFonts w:ascii="Arial" w:hAnsi="Arial" w:cs="Arial"/>
                <w:sz w:val="22"/>
                <w:szCs w:val="22"/>
              </w:rPr>
            </w:pPr>
            <w:r w:rsidRPr="00304B2E">
              <w:rPr>
                <w:rFonts w:ascii="Arial" w:hAnsi="Arial" w:cs="Arial"/>
                <w:sz w:val="22"/>
                <w:szCs w:val="22"/>
              </w:rPr>
              <w:t xml:space="preserve">Time </w:t>
            </w:r>
          </w:p>
        </w:tc>
        <w:tc>
          <w:tcPr>
            <w:tcW w:w="3447" w:type="dxa"/>
            <w:shd w:val="clear" w:color="auto" w:fill="F2F2F2"/>
          </w:tcPr>
          <w:p w14:paraId="2B9617AF" w14:textId="77777777" w:rsidR="007E30A7" w:rsidRPr="00304B2E" w:rsidRDefault="007E30A7" w:rsidP="00942437">
            <w:pPr>
              <w:rPr>
                <w:rFonts w:ascii="Arial" w:hAnsi="Arial" w:cs="Arial"/>
                <w:sz w:val="22"/>
                <w:szCs w:val="22"/>
              </w:rPr>
            </w:pPr>
            <w:r w:rsidRPr="00304B2E">
              <w:rPr>
                <w:rFonts w:ascii="Arial" w:hAnsi="Arial" w:cs="Arial"/>
                <w:sz w:val="22"/>
                <w:szCs w:val="22"/>
              </w:rPr>
              <w:t xml:space="preserve">Time </w:t>
            </w:r>
          </w:p>
        </w:tc>
      </w:tr>
      <w:tr w:rsidR="0064703B" w:rsidRPr="00304B2E" w14:paraId="6F63AA1B" w14:textId="77777777" w:rsidTr="2C73C3B3">
        <w:tc>
          <w:tcPr>
            <w:tcW w:w="2122" w:type="dxa"/>
            <w:shd w:val="clear" w:color="auto" w:fill="auto"/>
          </w:tcPr>
          <w:p w14:paraId="70CF2569" w14:textId="77777777" w:rsidR="007E30A7" w:rsidRPr="00304B2E" w:rsidRDefault="007E30A7" w:rsidP="00942437">
            <w:pPr>
              <w:rPr>
                <w:rFonts w:ascii="Arial" w:hAnsi="Arial" w:cs="Arial"/>
                <w:sz w:val="22"/>
                <w:szCs w:val="22"/>
              </w:rPr>
            </w:pPr>
            <w:r w:rsidRPr="00304B2E">
              <w:rPr>
                <w:rFonts w:ascii="Arial" w:hAnsi="Arial" w:cs="Arial"/>
                <w:sz w:val="22"/>
                <w:szCs w:val="22"/>
              </w:rPr>
              <w:t>Linlithgow</w:t>
            </w:r>
          </w:p>
        </w:tc>
        <w:tc>
          <w:tcPr>
            <w:tcW w:w="3447" w:type="dxa"/>
            <w:shd w:val="clear" w:color="auto" w:fill="auto"/>
          </w:tcPr>
          <w:p w14:paraId="55DB0E2D" w14:textId="77777777" w:rsidR="007E30A7" w:rsidRPr="00304B2E" w:rsidRDefault="007E30A7" w:rsidP="00942437">
            <w:pPr>
              <w:rPr>
                <w:rFonts w:ascii="Arial" w:hAnsi="Arial" w:cs="Arial"/>
                <w:sz w:val="22"/>
                <w:szCs w:val="22"/>
              </w:rPr>
            </w:pPr>
            <w:r w:rsidRPr="00304B2E">
              <w:rPr>
                <w:rFonts w:ascii="Arial" w:hAnsi="Arial" w:cs="Arial"/>
                <w:sz w:val="22"/>
                <w:szCs w:val="22"/>
              </w:rPr>
              <w:t>08:30</w:t>
            </w:r>
          </w:p>
        </w:tc>
        <w:tc>
          <w:tcPr>
            <w:tcW w:w="3447" w:type="dxa"/>
            <w:shd w:val="clear" w:color="auto" w:fill="auto"/>
          </w:tcPr>
          <w:p w14:paraId="4FBBB6E1" w14:textId="71DE6FC1" w:rsidR="007E30A7" w:rsidRPr="00304B2E" w:rsidRDefault="007E30A7" w:rsidP="00942437">
            <w:pPr>
              <w:rPr>
                <w:rFonts w:ascii="Arial" w:hAnsi="Arial" w:cs="Arial"/>
                <w:sz w:val="22"/>
                <w:szCs w:val="22"/>
              </w:rPr>
            </w:pPr>
            <w:r w:rsidRPr="00304B2E">
              <w:rPr>
                <w:rFonts w:ascii="Arial" w:hAnsi="Arial" w:cs="Arial"/>
                <w:sz w:val="22"/>
                <w:szCs w:val="22"/>
              </w:rPr>
              <w:t>13:</w:t>
            </w:r>
            <w:r w:rsidR="00AA6E8F" w:rsidRPr="00304B2E">
              <w:rPr>
                <w:rFonts w:ascii="Arial" w:hAnsi="Arial" w:cs="Arial"/>
                <w:sz w:val="22"/>
                <w:szCs w:val="22"/>
              </w:rPr>
              <w:t>45</w:t>
            </w:r>
          </w:p>
        </w:tc>
      </w:tr>
      <w:tr w:rsidR="0064703B" w:rsidRPr="00304B2E" w14:paraId="26149F18" w14:textId="77777777" w:rsidTr="2C73C3B3">
        <w:tc>
          <w:tcPr>
            <w:tcW w:w="2122" w:type="dxa"/>
            <w:shd w:val="clear" w:color="auto" w:fill="auto"/>
          </w:tcPr>
          <w:p w14:paraId="5D81BBE0" w14:textId="77777777" w:rsidR="007E30A7" w:rsidRPr="00304B2E" w:rsidRDefault="007E30A7" w:rsidP="00942437">
            <w:pPr>
              <w:rPr>
                <w:rFonts w:ascii="Arial" w:hAnsi="Arial" w:cs="Arial"/>
                <w:sz w:val="22"/>
                <w:szCs w:val="22"/>
              </w:rPr>
            </w:pPr>
            <w:r w:rsidRPr="00304B2E">
              <w:rPr>
                <w:rFonts w:ascii="Arial" w:hAnsi="Arial" w:cs="Arial"/>
                <w:sz w:val="22"/>
                <w:szCs w:val="22"/>
              </w:rPr>
              <w:t>Bo’ness</w:t>
            </w:r>
          </w:p>
        </w:tc>
        <w:tc>
          <w:tcPr>
            <w:tcW w:w="3447" w:type="dxa"/>
            <w:vMerge w:val="restart"/>
            <w:shd w:val="clear" w:color="auto" w:fill="auto"/>
            <w:vAlign w:val="center"/>
          </w:tcPr>
          <w:p w14:paraId="1A874A90" w14:textId="0FD874BE" w:rsidR="007E30A7" w:rsidRPr="00304B2E" w:rsidRDefault="007E30A7" w:rsidP="00942437">
            <w:pPr>
              <w:rPr>
                <w:rFonts w:ascii="Arial" w:hAnsi="Arial" w:cs="Arial"/>
                <w:sz w:val="22"/>
                <w:szCs w:val="22"/>
              </w:rPr>
            </w:pPr>
            <w:r w:rsidRPr="00304B2E">
              <w:rPr>
                <w:rFonts w:ascii="Arial" w:hAnsi="Arial" w:cs="Arial"/>
                <w:sz w:val="22"/>
                <w:szCs w:val="22"/>
              </w:rPr>
              <w:t>To include 10min per stop for passengers to board + load and unload bikes</w:t>
            </w:r>
            <w:r w:rsidR="00C60E91" w:rsidRPr="00304B2E">
              <w:rPr>
                <w:rFonts w:ascii="Arial" w:hAnsi="Arial" w:cs="Arial"/>
                <w:sz w:val="22"/>
                <w:szCs w:val="22"/>
              </w:rPr>
              <w:t>.</w:t>
            </w:r>
          </w:p>
          <w:p w14:paraId="78284AD0" w14:textId="5B2A92D5" w:rsidR="007E30A7" w:rsidRPr="00304B2E" w:rsidRDefault="007E30A7" w:rsidP="2E10CF1B">
            <w:pPr>
              <w:rPr>
                <w:rFonts w:ascii="Arial" w:hAnsi="Arial" w:cs="Arial"/>
                <w:sz w:val="22"/>
                <w:szCs w:val="22"/>
              </w:rPr>
            </w:pPr>
          </w:p>
          <w:p w14:paraId="7A516D0D" w14:textId="53DA8AC7" w:rsidR="007E30A7" w:rsidRPr="00304B2E" w:rsidRDefault="01838DA6" w:rsidP="00942437">
            <w:pPr>
              <w:rPr>
                <w:rFonts w:ascii="Arial" w:hAnsi="Arial" w:cs="Arial"/>
                <w:sz w:val="22"/>
                <w:szCs w:val="22"/>
              </w:rPr>
            </w:pPr>
            <w:r w:rsidRPr="00304B2E">
              <w:rPr>
                <w:rFonts w:ascii="Arial" w:hAnsi="Arial" w:cs="Arial"/>
                <w:sz w:val="22"/>
                <w:szCs w:val="22"/>
              </w:rPr>
              <w:t>Arrival time at each stop and duration of the stop</w:t>
            </w:r>
            <w:r w:rsidR="09E6F6A8" w:rsidRPr="00304B2E">
              <w:rPr>
                <w:rFonts w:ascii="Arial" w:hAnsi="Arial" w:cs="Arial"/>
                <w:sz w:val="22"/>
                <w:szCs w:val="22"/>
              </w:rPr>
              <w:t xml:space="preserve"> to be confirmed.</w:t>
            </w:r>
          </w:p>
        </w:tc>
        <w:tc>
          <w:tcPr>
            <w:tcW w:w="3447" w:type="dxa"/>
            <w:vMerge w:val="restart"/>
            <w:shd w:val="clear" w:color="auto" w:fill="auto"/>
            <w:vAlign w:val="center"/>
          </w:tcPr>
          <w:p w14:paraId="433C5749" w14:textId="67535A9E" w:rsidR="007E30A7" w:rsidRPr="00304B2E" w:rsidRDefault="30F03DA9" w:rsidP="2E10CF1B">
            <w:pPr>
              <w:rPr>
                <w:rFonts w:ascii="Arial" w:hAnsi="Arial" w:cs="Arial"/>
                <w:sz w:val="22"/>
                <w:szCs w:val="22"/>
              </w:rPr>
            </w:pPr>
            <w:r w:rsidRPr="00304B2E">
              <w:rPr>
                <w:rFonts w:ascii="Arial" w:hAnsi="Arial" w:cs="Arial"/>
                <w:sz w:val="22"/>
                <w:szCs w:val="22"/>
              </w:rPr>
              <w:t>To include 10min per stop for passengers to board + load and unload bikes</w:t>
            </w:r>
            <w:r w:rsidR="46B1DCCB" w:rsidRPr="00304B2E">
              <w:rPr>
                <w:rFonts w:ascii="Arial" w:hAnsi="Arial" w:cs="Arial"/>
                <w:sz w:val="22"/>
                <w:szCs w:val="22"/>
              </w:rPr>
              <w:t>.</w:t>
            </w:r>
          </w:p>
          <w:p w14:paraId="79230730" w14:textId="5BCEFFCB" w:rsidR="007E30A7" w:rsidRPr="00304B2E" w:rsidRDefault="007E30A7" w:rsidP="2E10CF1B">
            <w:pPr>
              <w:rPr>
                <w:rFonts w:ascii="Arial" w:hAnsi="Arial" w:cs="Arial"/>
                <w:sz w:val="22"/>
                <w:szCs w:val="22"/>
              </w:rPr>
            </w:pPr>
          </w:p>
          <w:p w14:paraId="700FB80C" w14:textId="19555F42" w:rsidR="007E30A7" w:rsidRPr="00304B2E" w:rsidRDefault="700FC44F" w:rsidP="00942437">
            <w:pPr>
              <w:rPr>
                <w:rFonts w:ascii="Arial" w:hAnsi="Arial" w:cs="Arial"/>
                <w:sz w:val="22"/>
                <w:szCs w:val="22"/>
              </w:rPr>
            </w:pPr>
            <w:r w:rsidRPr="00304B2E">
              <w:rPr>
                <w:rFonts w:ascii="Arial" w:hAnsi="Arial" w:cs="Arial"/>
                <w:sz w:val="22"/>
                <w:szCs w:val="22"/>
              </w:rPr>
              <w:t>Arrival time at each stop and duration of the stop to be confirmed.</w:t>
            </w:r>
          </w:p>
        </w:tc>
      </w:tr>
      <w:tr w:rsidR="0064703B" w:rsidRPr="00304B2E" w14:paraId="021FDD1F" w14:textId="77777777" w:rsidTr="2C73C3B3">
        <w:tc>
          <w:tcPr>
            <w:tcW w:w="2122" w:type="dxa"/>
            <w:shd w:val="clear" w:color="auto" w:fill="auto"/>
          </w:tcPr>
          <w:p w14:paraId="00282394" w14:textId="77777777" w:rsidR="007E30A7" w:rsidRPr="00304B2E" w:rsidRDefault="007E30A7" w:rsidP="00942437">
            <w:pPr>
              <w:rPr>
                <w:rFonts w:ascii="Arial" w:hAnsi="Arial" w:cs="Arial"/>
                <w:sz w:val="22"/>
                <w:szCs w:val="22"/>
              </w:rPr>
            </w:pPr>
            <w:r w:rsidRPr="00304B2E">
              <w:rPr>
                <w:rFonts w:ascii="Arial" w:hAnsi="Arial" w:cs="Arial"/>
                <w:sz w:val="22"/>
                <w:szCs w:val="22"/>
              </w:rPr>
              <w:t>Grangemouth</w:t>
            </w:r>
          </w:p>
        </w:tc>
        <w:tc>
          <w:tcPr>
            <w:tcW w:w="3447" w:type="dxa"/>
            <w:vMerge/>
          </w:tcPr>
          <w:p w14:paraId="1EE99FA9" w14:textId="77777777" w:rsidR="007E30A7" w:rsidRPr="00304B2E" w:rsidRDefault="007E30A7" w:rsidP="00942437">
            <w:pPr>
              <w:rPr>
                <w:rFonts w:ascii="Arial" w:hAnsi="Arial" w:cs="Arial"/>
                <w:sz w:val="22"/>
                <w:szCs w:val="22"/>
              </w:rPr>
            </w:pPr>
          </w:p>
        </w:tc>
        <w:tc>
          <w:tcPr>
            <w:tcW w:w="3447" w:type="dxa"/>
            <w:vMerge/>
          </w:tcPr>
          <w:p w14:paraId="039EE766" w14:textId="77777777" w:rsidR="007E30A7" w:rsidRPr="00304B2E" w:rsidRDefault="007E30A7" w:rsidP="00942437">
            <w:pPr>
              <w:rPr>
                <w:rFonts w:ascii="Arial" w:hAnsi="Arial" w:cs="Arial"/>
                <w:sz w:val="22"/>
                <w:szCs w:val="22"/>
              </w:rPr>
            </w:pPr>
          </w:p>
        </w:tc>
      </w:tr>
      <w:tr w:rsidR="0064703B" w:rsidRPr="00304B2E" w14:paraId="11A594BD" w14:textId="77777777" w:rsidTr="2C73C3B3">
        <w:tc>
          <w:tcPr>
            <w:tcW w:w="2122" w:type="dxa"/>
            <w:shd w:val="clear" w:color="auto" w:fill="auto"/>
          </w:tcPr>
          <w:p w14:paraId="1B72900F" w14:textId="77777777" w:rsidR="007E30A7" w:rsidRPr="00304B2E" w:rsidRDefault="007E30A7" w:rsidP="00942437">
            <w:pPr>
              <w:rPr>
                <w:rFonts w:ascii="Arial" w:hAnsi="Arial" w:cs="Arial"/>
                <w:sz w:val="22"/>
                <w:szCs w:val="22"/>
              </w:rPr>
            </w:pPr>
            <w:r w:rsidRPr="00304B2E">
              <w:rPr>
                <w:rFonts w:ascii="Arial" w:hAnsi="Arial" w:cs="Arial"/>
                <w:sz w:val="22"/>
                <w:szCs w:val="22"/>
              </w:rPr>
              <w:t>The Kelpies</w:t>
            </w:r>
          </w:p>
        </w:tc>
        <w:tc>
          <w:tcPr>
            <w:tcW w:w="3447" w:type="dxa"/>
            <w:vMerge/>
          </w:tcPr>
          <w:p w14:paraId="150D3FDC" w14:textId="77777777" w:rsidR="007E30A7" w:rsidRPr="00304B2E" w:rsidRDefault="007E30A7" w:rsidP="00942437">
            <w:pPr>
              <w:rPr>
                <w:rFonts w:ascii="Arial" w:hAnsi="Arial" w:cs="Arial"/>
                <w:sz w:val="22"/>
                <w:szCs w:val="22"/>
              </w:rPr>
            </w:pPr>
          </w:p>
        </w:tc>
        <w:tc>
          <w:tcPr>
            <w:tcW w:w="3447" w:type="dxa"/>
            <w:vMerge/>
          </w:tcPr>
          <w:p w14:paraId="38578C13" w14:textId="77777777" w:rsidR="007E30A7" w:rsidRPr="00304B2E" w:rsidRDefault="007E30A7" w:rsidP="00942437">
            <w:pPr>
              <w:rPr>
                <w:rFonts w:ascii="Arial" w:hAnsi="Arial" w:cs="Arial"/>
                <w:sz w:val="22"/>
                <w:szCs w:val="22"/>
              </w:rPr>
            </w:pPr>
          </w:p>
        </w:tc>
      </w:tr>
      <w:tr w:rsidR="0064703B" w:rsidRPr="00304B2E" w14:paraId="3DEF9756" w14:textId="77777777" w:rsidTr="2C73C3B3">
        <w:tc>
          <w:tcPr>
            <w:tcW w:w="2122" w:type="dxa"/>
            <w:shd w:val="clear" w:color="auto" w:fill="auto"/>
          </w:tcPr>
          <w:p w14:paraId="1847D65A" w14:textId="77777777" w:rsidR="007E30A7" w:rsidRPr="00304B2E" w:rsidRDefault="007E30A7" w:rsidP="00942437">
            <w:pPr>
              <w:rPr>
                <w:rFonts w:ascii="Arial" w:hAnsi="Arial" w:cs="Arial"/>
                <w:sz w:val="22"/>
                <w:szCs w:val="22"/>
              </w:rPr>
            </w:pPr>
            <w:proofErr w:type="spellStart"/>
            <w:r w:rsidRPr="00304B2E">
              <w:rPr>
                <w:rFonts w:ascii="Arial" w:hAnsi="Arial" w:cs="Arial"/>
                <w:sz w:val="22"/>
                <w:szCs w:val="22"/>
              </w:rPr>
              <w:t>Alloa</w:t>
            </w:r>
            <w:proofErr w:type="spellEnd"/>
          </w:p>
        </w:tc>
        <w:tc>
          <w:tcPr>
            <w:tcW w:w="3447" w:type="dxa"/>
            <w:vMerge/>
          </w:tcPr>
          <w:p w14:paraId="16F6FD4F" w14:textId="77777777" w:rsidR="007E30A7" w:rsidRPr="00304B2E" w:rsidRDefault="007E30A7" w:rsidP="00942437">
            <w:pPr>
              <w:rPr>
                <w:rFonts w:ascii="Arial" w:hAnsi="Arial" w:cs="Arial"/>
                <w:sz w:val="22"/>
                <w:szCs w:val="22"/>
              </w:rPr>
            </w:pPr>
          </w:p>
        </w:tc>
        <w:tc>
          <w:tcPr>
            <w:tcW w:w="3447" w:type="dxa"/>
            <w:vMerge/>
          </w:tcPr>
          <w:p w14:paraId="1C608589" w14:textId="77777777" w:rsidR="007E30A7" w:rsidRPr="00304B2E" w:rsidRDefault="007E30A7" w:rsidP="00942437">
            <w:pPr>
              <w:rPr>
                <w:rFonts w:ascii="Arial" w:hAnsi="Arial" w:cs="Arial"/>
                <w:sz w:val="22"/>
                <w:szCs w:val="22"/>
              </w:rPr>
            </w:pPr>
          </w:p>
        </w:tc>
      </w:tr>
      <w:tr w:rsidR="0064703B" w:rsidRPr="00304B2E" w14:paraId="76AFA9BD" w14:textId="77777777" w:rsidTr="2C73C3B3">
        <w:tc>
          <w:tcPr>
            <w:tcW w:w="2122" w:type="dxa"/>
            <w:shd w:val="clear" w:color="auto" w:fill="auto"/>
          </w:tcPr>
          <w:p w14:paraId="2B8D8B6B" w14:textId="77777777" w:rsidR="007E30A7" w:rsidRPr="00304B2E" w:rsidRDefault="007E30A7" w:rsidP="00942437">
            <w:pPr>
              <w:rPr>
                <w:rFonts w:ascii="Arial" w:hAnsi="Arial" w:cs="Arial"/>
                <w:sz w:val="22"/>
                <w:szCs w:val="22"/>
              </w:rPr>
            </w:pPr>
            <w:r w:rsidRPr="00304B2E">
              <w:rPr>
                <w:rFonts w:ascii="Arial" w:hAnsi="Arial" w:cs="Arial"/>
                <w:sz w:val="22"/>
                <w:szCs w:val="22"/>
              </w:rPr>
              <w:t>Kincardine</w:t>
            </w:r>
          </w:p>
        </w:tc>
        <w:tc>
          <w:tcPr>
            <w:tcW w:w="3447" w:type="dxa"/>
            <w:vMerge/>
          </w:tcPr>
          <w:p w14:paraId="702A6527" w14:textId="77777777" w:rsidR="007E30A7" w:rsidRPr="00304B2E" w:rsidRDefault="007E30A7" w:rsidP="00942437">
            <w:pPr>
              <w:rPr>
                <w:rFonts w:ascii="Arial" w:hAnsi="Arial" w:cs="Arial"/>
                <w:sz w:val="22"/>
                <w:szCs w:val="22"/>
              </w:rPr>
            </w:pPr>
          </w:p>
        </w:tc>
        <w:tc>
          <w:tcPr>
            <w:tcW w:w="3447" w:type="dxa"/>
            <w:vMerge/>
          </w:tcPr>
          <w:p w14:paraId="25778ED8" w14:textId="77777777" w:rsidR="007E30A7" w:rsidRPr="00304B2E" w:rsidRDefault="007E30A7" w:rsidP="00942437">
            <w:pPr>
              <w:rPr>
                <w:rFonts w:ascii="Arial" w:hAnsi="Arial" w:cs="Arial"/>
                <w:sz w:val="22"/>
                <w:szCs w:val="22"/>
              </w:rPr>
            </w:pPr>
          </w:p>
        </w:tc>
      </w:tr>
      <w:tr w:rsidR="0064703B" w:rsidRPr="00304B2E" w14:paraId="552FCDE8" w14:textId="77777777" w:rsidTr="2C73C3B3">
        <w:tc>
          <w:tcPr>
            <w:tcW w:w="2122" w:type="dxa"/>
            <w:shd w:val="clear" w:color="auto" w:fill="auto"/>
          </w:tcPr>
          <w:p w14:paraId="4C0FBD7B" w14:textId="77777777" w:rsidR="007E30A7" w:rsidRPr="00304B2E" w:rsidRDefault="007E30A7" w:rsidP="00942437">
            <w:pPr>
              <w:rPr>
                <w:rFonts w:ascii="Arial" w:hAnsi="Arial" w:cs="Arial"/>
                <w:sz w:val="22"/>
                <w:szCs w:val="22"/>
              </w:rPr>
            </w:pPr>
            <w:r w:rsidRPr="00304B2E">
              <w:rPr>
                <w:rFonts w:ascii="Arial" w:hAnsi="Arial" w:cs="Arial"/>
                <w:sz w:val="22"/>
                <w:szCs w:val="22"/>
              </w:rPr>
              <w:t>Valleyfield</w:t>
            </w:r>
          </w:p>
        </w:tc>
        <w:tc>
          <w:tcPr>
            <w:tcW w:w="3447" w:type="dxa"/>
            <w:vMerge/>
          </w:tcPr>
          <w:p w14:paraId="12E50169" w14:textId="77777777" w:rsidR="007E30A7" w:rsidRPr="00304B2E" w:rsidRDefault="007E30A7" w:rsidP="00942437">
            <w:pPr>
              <w:rPr>
                <w:rFonts w:ascii="Arial" w:hAnsi="Arial" w:cs="Arial"/>
                <w:sz w:val="22"/>
                <w:szCs w:val="22"/>
              </w:rPr>
            </w:pPr>
          </w:p>
        </w:tc>
        <w:tc>
          <w:tcPr>
            <w:tcW w:w="3447" w:type="dxa"/>
            <w:vMerge/>
          </w:tcPr>
          <w:p w14:paraId="7673D7EE" w14:textId="77777777" w:rsidR="007E30A7" w:rsidRPr="00304B2E" w:rsidRDefault="007E30A7" w:rsidP="00942437">
            <w:pPr>
              <w:rPr>
                <w:rFonts w:ascii="Arial" w:hAnsi="Arial" w:cs="Arial"/>
                <w:sz w:val="22"/>
                <w:szCs w:val="22"/>
              </w:rPr>
            </w:pPr>
          </w:p>
        </w:tc>
      </w:tr>
      <w:tr w:rsidR="0064703B" w:rsidRPr="00304B2E" w14:paraId="3B84EF48" w14:textId="77777777" w:rsidTr="2C73C3B3">
        <w:tc>
          <w:tcPr>
            <w:tcW w:w="2122" w:type="dxa"/>
            <w:shd w:val="clear" w:color="auto" w:fill="auto"/>
          </w:tcPr>
          <w:p w14:paraId="25FB0E48" w14:textId="77777777" w:rsidR="007E30A7" w:rsidRPr="00304B2E" w:rsidRDefault="007E30A7" w:rsidP="00942437">
            <w:pPr>
              <w:rPr>
                <w:rFonts w:ascii="Arial" w:hAnsi="Arial" w:cs="Arial"/>
                <w:sz w:val="22"/>
                <w:szCs w:val="22"/>
              </w:rPr>
            </w:pPr>
            <w:r w:rsidRPr="00304B2E">
              <w:rPr>
                <w:rFonts w:ascii="Arial" w:hAnsi="Arial" w:cs="Arial"/>
                <w:sz w:val="22"/>
                <w:szCs w:val="22"/>
              </w:rPr>
              <w:t>Limekilns</w:t>
            </w:r>
          </w:p>
        </w:tc>
        <w:tc>
          <w:tcPr>
            <w:tcW w:w="3447" w:type="dxa"/>
            <w:vMerge/>
          </w:tcPr>
          <w:p w14:paraId="2B5FA132" w14:textId="77777777" w:rsidR="007E30A7" w:rsidRPr="00304B2E" w:rsidRDefault="007E30A7" w:rsidP="00942437">
            <w:pPr>
              <w:rPr>
                <w:rFonts w:ascii="Arial" w:hAnsi="Arial" w:cs="Arial"/>
                <w:sz w:val="22"/>
                <w:szCs w:val="22"/>
              </w:rPr>
            </w:pPr>
          </w:p>
        </w:tc>
        <w:tc>
          <w:tcPr>
            <w:tcW w:w="3447" w:type="dxa"/>
            <w:vMerge/>
          </w:tcPr>
          <w:p w14:paraId="0EB7C81E" w14:textId="77777777" w:rsidR="007E30A7" w:rsidRPr="00304B2E" w:rsidRDefault="007E30A7" w:rsidP="00942437">
            <w:pPr>
              <w:rPr>
                <w:rFonts w:ascii="Arial" w:hAnsi="Arial" w:cs="Arial"/>
                <w:sz w:val="22"/>
                <w:szCs w:val="22"/>
              </w:rPr>
            </w:pPr>
          </w:p>
        </w:tc>
      </w:tr>
      <w:tr w:rsidR="0064703B" w:rsidRPr="00304B2E" w14:paraId="60F1EF05" w14:textId="77777777" w:rsidTr="2C73C3B3">
        <w:tc>
          <w:tcPr>
            <w:tcW w:w="2122" w:type="dxa"/>
            <w:shd w:val="clear" w:color="auto" w:fill="auto"/>
          </w:tcPr>
          <w:p w14:paraId="75DC6276" w14:textId="77777777" w:rsidR="007E30A7" w:rsidRPr="00304B2E" w:rsidRDefault="007E30A7" w:rsidP="00942437">
            <w:pPr>
              <w:rPr>
                <w:rFonts w:ascii="Arial" w:hAnsi="Arial" w:cs="Arial"/>
                <w:sz w:val="22"/>
                <w:szCs w:val="22"/>
              </w:rPr>
            </w:pPr>
            <w:r w:rsidRPr="00304B2E">
              <w:rPr>
                <w:rFonts w:ascii="Arial" w:hAnsi="Arial" w:cs="Arial"/>
                <w:sz w:val="22"/>
                <w:szCs w:val="22"/>
              </w:rPr>
              <w:t>Dunfermline</w:t>
            </w:r>
          </w:p>
        </w:tc>
        <w:tc>
          <w:tcPr>
            <w:tcW w:w="3447" w:type="dxa"/>
            <w:vMerge/>
          </w:tcPr>
          <w:p w14:paraId="22BA49BF" w14:textId="77777777" w:rsidR="007E30A7" w:rsidRPr="00304B2E" w:rsidRDefault="007E30A7" w:rsidP="00942437">
            <w:pPr>
              <w:rPr>
                <w:rFonts w:ascii="Arial" w:hAnsi="Arial" w:cs="Arial"/>
                <w:sz w:val="22"/>
                <w:szCs w:val="22"/>
              </w:rPr>
            </w:pPr>
          </w:p>
        </w:tc>
        <w:tc>
          <w:tcPr>
            <w:tcW w:w="3447" w:type="dxa"/>
            <w:vMerge/>
          </w:tcPr>
          <w:p w14:paraId="5FABE80C" w14:textId="77777777" w:rsidR="007E30A7" w:rsidRPr="00304B2E" w:rsidRDefault="007E30A7" w:rsidP="00942437">
            <w:pPr>
              <w:rPr>
                <w:rFonts w:ascii="Arial" w:hAnsi="Arial" w:cs="Arial"/>
                <w:sz w:val="22"/>
                <w:szCs w:val="22"/>
              </w:rPr>
            </w:pPr>
          </w:p>
        </w:tc>
      </w:tr>
      <w:tr w:rsidR="0064703B" w:rsidRPr="00304B2E" w14:paraId="0D778C66" w14:textId="77777777" w:rsidTr="2C73C3B3">
        <w:tc>
          <w:tcPr>
            <w:tcW w:w="2122" w:type="dxa"/>
            <w:shd w:val="clear" w:color="auto" w:fill="auto"/>
          </w:tcPr>
          <w:p w14:paraId="3C6B8AC7" w14:textId="77777777" w:rsidR="007E30A7" w:rsidRPr="00304B2E" w:rsidRDefault="007E30A7" w:rsidP="00942437">
            <w:pPr>
              <w:rPr>
                <w:rFonts w:ascii="Arial" w:hAnsi="Arial" w:cs="Arial"/>
                <w:sz w:val="22"/>
                <w:szCs w:val="22"/>
              </w:rPr>
            </w:pPr>
            <w:r w:rsidRPr="00304B2E">
              <w:rPr>
                <w:rFonts w:ascii="Arial" w:hAnsi="Arial" w:cs="Arial"/>
                <w:sz w:val="22"/>
                <w:szCs w:val="22"/>
              </w:rPr>
              <w:t>North Queensferry</w:t>
            </w:r>
          </w:p>
        </w:tc>
        <w:tc>
          <w:tcPr>
            <w:tcW w:w="3447" w:type="dxa"/>
            <w:vMerge/>
          </w:tcPr>
          <w:p w14:paraId="04B7C6B8" w14:textId="77777777" w:rsidR="007E30A7" w:rsidRPr="00304B2E" w:rsidRDefault="007E30A7" w:rsidP="00942437">
            <w:pPr>
              <w:rPr>
                <w:rFonts w:ascii="Arial" w:hAnsi="Arial" w:cs="Arial"/>
                <w:sz w:val="22"/>
                <w:szCs w:val="22"/>
              </w:rPr>
            </w:pPr>
          </w:p>
        </w:tc>
        <w:tc>
          <w:tcPr>
            <w:tcW w:w="3447" w:type="dxa"/>
            <w:vMerge/>
          </w:tcPr>
          <w:p w14:paraId="194F2CD4" w14:textId="77777777" w:rsidR="007E30A7" w:rsidRPr="00304B2E" w:rsidRDefault="007E30A7" w:rsidP="00942437">
            <w:pPr>
              <w:rPr>
                <w:rFonts w:ascii="Arial" w:hAnsi="Arial" w:cs="Arial"/>
                <w:sz w:val="22"/>
                <w:szCs w:val="22"/>
              </w:rPr>
            </w:pPr>
          </w:p>
        </w:tc>
      </w:tr>
      <w:tr w:rsidR="0064703B" w:rsidRPr="00304B2E" w14:paraId="0FE57A47" w14:textId="77777777" w:rsidTr="2C73C3B3">
        <w:tc>
          <w:tcPr>
            <w:tcW w:w="2122" w:type="dxa"/>
            <w:shd w:val="clear" w:color="auto" w:fill="auto"/>
          </w:tcPr>
          <w:p w14:paraId="3E51CE31" w14:textId="77777777" w:rsidR="007E30A7" w:rsidRPr="00304B2E" w:rsidRDefault="007E30A7" w:rsidP="00942437">
            <w:pPr>
              <w:rPr>
                <w:rFonts w:ascii="Arial" w:hAnsi="Arial" w:cs="Arial"/>
                <w:sz w:val="22"/>
                <w:szCs w:val="22"/>
              </w:rPr>
            </w:pPr>
            <w:r w:rsidRPr="00304B2E">
              <w:rPr>
                <w:rFonts w:ascii="Arial" w:hAnsi="Arial" w:cs="Arial"/>
                <w:sz w:val="22"/>
                <w:szCs w:val="22"/>
              </w:rPr>
              <w:t>South Queensferry</w:t>
            </w:r>
          </w:p>
        </w:tc>
        <w:tc>
          <w:tcPr>
            <w:tcW w:w="3447" w:type="dxa"/>
            <w:vMerge/>
          </w:tcPr>
          <w:p w14:paraId="635FFCEC" w14:textId="77777777" w:rsidR="007E30A7" w:rsidRPr="00304B2E" w:rsidRDefault="007E30A7" w:rsidP="00942437">
            <w:pPr>
              <w:rPr>
                <w:rFonts w:ascii="Arial" w:hAnsi="Arial" w:cs="Arial"/>
                <w:sz w:val="22"/>
                <w:szCs w:val="22"/>
              </w:rPr>
            </w:pPr>
          </w:p>
        </w:tc>
        <w:tc>
          <w:tcPr>
            <w:tcW w:w="3447" w:type="dxa"/>
            <w:vMerge/>
          </w:tcPr>
          <w:p w14:paraId="7476E2BE" w14:textId="77777777" w:rsidR="007E30A7" w:rsidRPr="00304B2E" w:rsidRDefault="007E30A7" w:rsidP="00942437">
            <w:pPr>
              <w:rPr>
                <w:rFonts w:ascii="Arial" w:hAnsi="Arial" w:cs="Arial"/>
                <w:sz w:val="22"/>
                <w:szCs w:val="22"/>
              </w:rPr>
            </w:pPr>
          </w:p>
        </w:tc>
      </w:tr>
      <w:tr w:rsidR="0064703B" w:rsidRPr="00304B2E" w14:paraId="54A41152" w14:textId="77777777" w:rsidTr="2C73C3B3">
        <w:tc>
          <w:tcPr>
            <w:tcW w:w="2122" w:type="dxa"/>
            <w:shd w:val="clear" w:color="auto" w:fill="auto"/>
          </w:tcPr>
          <w:p w14:paraId="7190B4F4" w14:textId="77777777" w:rsidR="007E30A7" w:rsidRPr="00304B2E" w:rsidRDefault="007E30A7" w:rsidP="00942437">
            <w:pPr>
              <w:rPr>
                <w:rFonts w:ascii="Arial" w:hAnsi="Arial" w:cs="Arial"/>
                <w:sz w:val="22"/>
                <w:szCs w:val="22"/>
              </w:rPr>
            </w:pPr>
            <w:r w:rsidRPr="00304B2E">
              <w:rPr>
                <w:rFonts w:ascii="Arial" w:hAnsi="Arial" w:cs="Arial"/>
                <w:sz w:val="22"/>
                <w:szCs w:val="22"/>
              </w:rPr>
              <w:t>Linlithgow</w:t>
            </w:r>
          </w:p>
        </w:tc>
        <w:tc>
          <w:tcPr>
            <w:tcW w:w="3447" w:type="dxa"/>
            <w:shd w:val="clear" w:color="auto" w:fill="auto"/>
          </w:tcPr>
          <w:p w14:paraId="577AF990" w14:textId="3851B812" w:rsidR="007E30A7" w:rsidRPr="00304B2E" w:rsidRDefault="007E30A7" w:rsidP="00942437">
            <w:pPr>
              <w:rPr>
                <w:rFonts w:ascii="Arial" w:hAnsi="Arial" w:cs="Arial"/>
                <w:sz w:val="22"/>
                <w:szCs w:val="22"/>
              </w:rPr>
            </w:pPr>
            <w:r w:rsidRPr="00304B2E">
              <w:rPr>
                <w:rFonts w:ascii="Arial" w:hAnsi="Arial" w:cs="Arial"/>
                <w:sz w:val="22"/>
                <w:szCs w:val="22"/>
              </w:rPr>
              <w:t>1</w:t>
            </w:r>
            <w:r w:rsidR="00092C63" w:rsidRPr="00304B2E">
              <w:rPr>
                <w:rFonts w:ascii="Arial" w:hAnsi="Arial" w:cs="Arial"/>
                <w:sz w:val="22"/>
                <w:szCs w:val="22"/>
              </w:rPr>
              <w:t>2</w:t>
            </w:r>
            <w:r w:rsidRPr="00304B2E">
              <w:rPr>
                <w:rFonts w:ascii="Arial" w:hAnsi="Arial" w:cs="Arial"/>
                <w:sz w:val="22"/>
                <w:szCs w:val="22"/>
              </w:rPr>
              <w:t>:</w:t>
            </w:r>
            <w:r w:rsidR="00092C63" w:rsidRPr="00304B2E">
              <w:rPr>
                <w:rFonts w:ascii="Arial" w:hAnsi="Arial" w:cs="Arial"/>
                <w:sz w:val="22"/>
                <w:szCs w:val="22"/>
              </w:rPr>
              <w:t>50 – 45min break</w:t>
            </w:r>
            <w:r w:rsidR="0064703B" w:rsidRPr="00304B2E">
              <w:rPr>
                <w:rFonts w:ascii="Arial" w:hAnsi="Arial" w:cs="Arial"/>
                <w:sz w:val="22"/>
                <w:szCs w:val="22"/>
              </w:rPr>
              <w:t>*</w:t>
            </w:r>
          </w:p>
        </w:tc>
        <w:tc>
          <w:tcPr>
            <w:tcW w:w="3447" w:type="dxa"/>
            <w:shd w:val="clear" w:color="auto" w:fill="auto"/>
          </w:tcPr>
          <w:p w14:paraId="23C4EC25" w14:textId="7230869F" w:rsidR="007E30A7" w:rsidRPr="00304B2E" w:rsidRDefault="007E30A7" w:rsidP="00942437">
            <w:pPr>
              <w:rPr>
                <w:rFonts w:ascii="Arial" w:hAnsi="Arial" w:cs="Arial"/>
                <w:sz w:val="22"/>
                <w:szCs w:val="22"/>
              </w:rPr>
            </w:pPr>
            <w:r w:rsidRPr="00304B2E">
              <w:rPr>
                <w:rFonts w:ascii="Arial" w:hAnsi="Arial" w:cs="Arial"/>
                <w:sz w:val="22"/>
                <w:szCs w:val="22"/>
              </w:rPr>
              <w:t>18:</w:t>
            </w:r>
            <w:r w:rsidR="0064703B" w:rsidRPr="00304B2E">
              <w:rPr>
                <w:rFonts w:ascii="Arial" w:hAnsi="Arial" w:cs="Arial"/>
                <w:sz w:val="22"/>
                <w:szCs w:val="22"/>
              </w:rPr>
              <w:t>05</w:t>
            </w:r>
          </w:p>
        </w:tc>
      </w:tr>
      <w:tr w:rsidR="0064703B" w:rsidRPr="00304B2E" w14:paraId="4CE440F5" w14:textId="77777777" w:rsidTr="2C73C3B3">
        <w:tc>
          <w:tcPr>
            <w:tcW w:w="2122" w:type="dxa"/>
            <w:shd w:val="clear" w:color="auto" w:fill="auto"/>
          </w:tcPr>
          <w:p w14:paraId="35395460" w14:textId="380DFB97" w:rsidR="007E30A7" w:rsidRPr="00304B2E" w:rsidRDefault="00C60E91" w:rsidP="00942437">
            <w:pPr>
              <w:rPr>
                <w:rFonts w:ascii="Arial" w:hAnsi="Arial" w:cs="Arial"/>
                <w:sz w:val="22"/>
                <w:szCs w:val="22"/>
              </w:rPr>
            </w:pPr>
            <w:r w:rsidRPr="00304B2E">
              <w:rPr>
                <w:rFonts w:ascii="Arial" w:hAnsi="Arial" w:cs="Arial"/>
                <w:i/>
                <w:iCs/>
                <w:sz w:val="22"/>
                <w:szCs w:val="22"/>
              </w:rPr>
              <w:t>Miles per journey</w:t>
            </w:r>
          </w:p>
        </w:tc>
        <w:tc>
          <w:tcPr>
            <w:tcW w:w="3447" w:type="dxa"/>
            <w:shd w:val="clear" w:color="auto" w:fill="auto"/>
          </w:tcPr>
          <w:p w14:paraId="7366BBB1" w14:textId="77777777" w:rsidR="007E30A7" w:rsidRPr="00304B2E" w:rsidRDefault="007E30A7" w:rsidP="00942437">
            <w:pPr>
              <w:rPr>
                <w:rFonts w:ascii="Arial" w:hAnsi="Arial" w:cs="Arial"/>
                <w:b/>
                <w:bCs/>
                <w:i/>
                <w:iCs/>
                <w:sz w:val="22"/>
                <w:szCs w:val="22"/>
              </w:rPr>
            </w:pPr>
            <w:r w:rsidRPr="00304B2E">
              <w:rPr>
                <w:rFonts w:ascii="Arial" w:hAnsi="Arial" w:cs="Arial"/>
                <w:i/>
                <w:iCs/>
                <w:sz w:val="22"/>
                <w:szCs w:val="22"/>
              </w:rPr>
              <w:t>Approx. 67 miles (107 km)</w:t>
            </w:r>
          </w:p>
        </w:tc>
        <w:tc>
          <w:tcPr>
            <w:tcW w:w="3447" w:type="dxa"/>
            <w:shd w:val="clear" w:color="auto" w:fill="auto"/>
          </w:tcPr>
          <w:p w14:paraId="473B66D1" w14:textId="77777777" w:rsidR="007E30A7" w:rsidRPr="00304B2E" w:rsidRDefault="007E30A7" w:rsidP="00942437">
            <w:pPr>
              <w:rPr>
                <w:rFonts w:ascii="Arial" w:hAnsi="Arial" w:cs="Arial"/>
                <w:b/>
                <w:bCs/>
                <w:sz w:val="22"/>
                <w:szCs w:val="22"/>
              </w:rPr>
            </w:pPr>
            <w:r w:rsidRPr="00304B2E">
              <w:rPr>
                <w:rFonts w:ascii="Arial" w:hAnsi="Arial" w:cs="Arial"/>
                <w:i/>
                <w:iCs/>
                <w:sz w:val="22"/>
                <w:szCs w:val="22"/>
              </w:rPr>
              <w:t>Approx. 67 miles (107 km)</w:t>
            </w:r>
          </w:p>
        </w:tc>
      </w:tr>
      <w:tr w:rsidR="0064703B" w:rsidRPr="00304B2E" w14:paraId="2CED8FF8" w14:textId="77777777" w:rsidTr="2C73C3B3">
        <w:tc>
          <w:tcPr>
            <w:tcW w:w="2122" w:type="dxa"/>
            <w:shd w:val="clear" w:color="auto" w:fill="auto"/>
          </w:tcPr>
          <w:p w14:paraId="6B9CD975" w14:textId="77777777" w:rsidR="007E30A7" w:rsidRPr="00304B2E" w:rsidRDefault="007E30A7" w:rsidP="00942437">
            <w:pPr>
              <w:rPr>
                <w:rFonts w:ascii="Arial" w:hAnsi="Arial" w:cs="Arial"/>
                <w:i/>
                <w:iCs/>
                <w:sz w:val="22"/>
                <w:szCs w:val="22"/>
              </w:rPr>
            </w:pPr>
            <w:r w:rsidRPr="00304B2E">
              <w:rPr>
                <w:rFonts w:ascii="Arial" w:hAnsi="Arial" w:cs="Arial"/>
                <w:i/>
                <w:iCs/>
                <w:sz w:val="22"/>
                <w:szCs w:val="22"/>
              </w:rPr>
              <w:t>Miles per day</w:t>
            </w:r>
          </w:p>
        </w:tc>
        <w:tc>
          <w:tcPr>
            <w:tcW w:w="6894" w:type="dxa"/>
            <w:gridSpan w:val="2"/>
            <w:shd w:val="clear" w:color="auto" w:fill="auto"/>
          </w:tcPr>
          <w:p w14:paraId="7B4F5144" w14:textId="77777777" w:rsidR="007E30A7" w:rsidRPr="00304B2E" w:rsidRDefault="007E30A7" w:rsidP="00942437">
            <w:pPr>
              <w:jc w:val="center"/>
              <w:rPr>
                <w:rFonts w:ascii="Arial" w:hAnsi="Arial" w:cs="Arial"/>
                <w:i/>
                <w:iCs/>
                <w:sz w:val="22"/>
                <w:szCs w:val="22"/>
              </w:rPr>
            </w:pPr>
            <w:r w:rsidRPr="00304B2E">
              <w:rPr>
                <w:rFonts w:ascii="Arial" w:hAnsi="Arial" w:cs="Arial"/>
                <w:i/>
                <w:iCs/>
                <w:sz w:val="22"/>
                <w:szCs w:val="22"/>
              </w:rPr>
              <w:t>Approx. 134 miles (214 km)</w:t>
            </w:r>
          </w:p>
        </w:tc>
      </w:tr>
    </w:tbl>
    <w:p w14:paraId="30B8F715" w14:textId="77777777" w:rsidR="007E30A7" w:rsidRPr="00304B2E" w:rsidRDefault="007E30A7" w:rsidP="007E30A7">
      <w:pPr>
        <w:rPr>
          <w:rFonts w:ascii="Arial" w:hAnsi="Arial" w:cs="Arial"/>
          <w:sz w:val="22"/>
          <w:szCs w:val="22"/>
        </w:rPr>
      </w:pPr>
    </w:p>
    <w:p w14:paraId="42EBC03D" w14:textId="77777777" w:rsidR="007E30A7" w:rsidRPr="00304B2E" w:rsidRDefault="007E30A7" w:rsidP="007E30A7">
      <w:pPr>
        <w:rPr>
          <w:rFonts w:ascii="Arial" w:hAnsi="Arial" w:cs="Arial"/>
          <w:sz w:val="22"/>
          <w:szCs w:val="22"/>
        </w:rPr>
      </w:pPr>
      <w:r w:rsidRPr="00304B2E">
        <w:rPr>
          <w:rFonts w:ascii="Arial" w:hAnsi="Arial" w:cs="Arial"/>
          <w:sz w:val="22"/>
          <w:szCs w:val="22"/>
        </w:rPr>
        <w:t>Vehicle 2 – Anticlockwise service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3447"/>
        <w:gridCol w:w="3447"/>
      </w:tblGrid>
      <w:tr w:rsidR="00AB1F19" w:rsidRPr="00304B2E" w14:paraId="13EA3314" w14:textId="77777777" w:rsidTr="00F77432">
        <w:tc>
          <w:tcPr>
            <w:tcW w:w="2122" w:type="dxa"/>
            <w:shd w:val="clear" w:color="auto" w:fill="F2F2F2"/>
          </w:tcPr>
          <w:p w14:paraId="2188204A" w14:textId="0DF3605C" w:rsidR="00AB1F19" w:rsidRPr="00304B2E" w:rsidRDefault="00AB1F19" w:rsidP="00AB1F19">
            <w:pPr>
              <w:rPr>
                <w:rFonts w:ascii="Arial" w:hAnsi="Arial" w:cs="Arial"/>
                <w:sz w:val="22"/>
                <w:szCs w:val="22"/>
              </w:rPr>
            </w:pPr>
            <w:r w:rsidRPr="00304B2E">
              <w:rPr>
                <w:rFonts w:ascii="Arial" w:hAnsi="Arial" w:cs="Arial"/>
                <w:sz w:val="22"/>
                <w:szCs w:val="22"/>
              </w:rPr>
              <w:t>Stop locations</w:t>
            </w:r>
          </w:p>
        </w:tc>
        <w:tc>
          <w:tcPr>
            <w:tcW w:w="3447" w:type="dxa"/>
            <w:shd w:val="clear" w:color="auto" w:fill="F2F2F2"/>
          </w:tcPr>
          <w:p w14:paraId="7E4B7572" w14:textId="4CC46AFC" w:rsidR="00AB1F19" w:rsidRPr="00304B2E" w:rsidRDefault="00AB1F19" w:rsidP="00AB1F19">
            <w:pPr>
              <w:rPr>
                <w:rFonts w:ascii="Arial" w:hAnsi="Arial" w:cs="Arial"/>
                <w:sz w:val="22"/>
                <w:szCs w:val="22"/>
              </w:rPr>
            </w:pPr>
            <w:r w:rsidRPr="00304B2E">
              <w:rPr>
                <w:rFonts w:ascii="Arial" w:hAnsi="Arial" w:cs="Arial"/>
                <w:sz w:val="22"/>
                <w:szCs w:val="22"/>
              </w:rPr>
              <w:t xml:space="preserve">Time </w:t>
            </w:r>
          </w:p>
        </w:tc>
        <w:tc>
          <w:tcPr>
            <w:tcW w:w="3447" w:type="dxa"/>
            <w:shd w:val="clear" w:color="auto" w:fill="F2F2F2"/>
          </w:tcPr>
          <w:p w14:paraId="2FE589F4" w14:textId="26491CEA" w:rsidR="00AB1F19" w:rsidRPr="00304B2E" w:rsidRDefault="00AB1F19" w:rsidP="00AB1F19">
            <w:pPr>
              <w:rPr>
                <w:rFonts w:ascii="Arial" w:hAnsi="Arial" w:cs="Arial"/>
                <w:sz w:val="22"/>
                <w:szCs w:val="22"/>
              </w:rPr>
            </w:pPr>
            <w:r w:rsidRPr="00304B2E">
              <w:rPr>
                <w:rFonts w:ascii="Arial" w:hAnsi="Arial" w:cs="Arial"/>
                <w:sz w:val="22"/>
                <w:szCs w:val="22"/>
              </w:rPr>
              <w:t xml:space="preserve">Time </w:t>
            </w:r>
          </w:p>
        </w:tc>
      </w:tr>
      <w:tr w:rsidR="007E30A7" w:rsidRPr="00304B2E" w14:paraId="642E9A14" w14:textId="77777777" w:rsidTr="00942437">
        <w:tc>
          <w:tcPr>
            <w:tcW w:w="2122" w:type="dxa"/>
            <w:shd w:val="clear" w:color="auto" w:fill="auto"/>
          </w:tcPr>
          <w:p w14:paraId="693AB54E" w14:textId="77777777" w:rsidR="007E30A7" w:rsidRPr="00304B2E" w:rsidRDefault="007E30A7" w:rsidP="00942437">
            <w:pPr>
              <w:rPr>
                <w:rFonts w:ascii="Arial" w:hAnsi="Arial" w:cs="Arial"/>
                <w:sz w:val="22"/>
                <w:szCs w:val="22"/>
              </w:rPr>
            </w:pPr>
            <w:r w:rsidRPr="00304B2E">
              <w:rPr>
                <w:rFonts w:ascii="Arial" w:hAnsi="Arial" w:cs="Arial"/>
                <w:sz w:val="22"/>
                <w:szCs w:val="22"/>
              </w:rPr>
              <w:t>Linlithgow</w:t>
            </w:r>
          </w:p>
        </w:tc>
        <w:tc>
          <w:tcPr>
            <w:tcW w:w="3447" w:type="dxa"/>
            <w:shd w:val="clear" w:color="auto" w:fill="auto"/>
          </w:tcPr>
          <w:p w14:paraId="0C4A66AD" w14:textId="77777777" w:rsidR="007E30A7" w:rsidRPr="00304B2E" w:rsidRDefault="007E30A7" w:rsidP="00942437">
            <w:pPr>
              <w:rPr>
                <w:rFonts w:ascii="Arial" w:hAnsi="Arial" w:cs="Arial"/>
                <w:sz w:val="22"/>
                <w:szCs w:val="22"/>
              </w:rPr>
            </w:pPr>
            <w:r w:rsidRPr="00304B2E">
              <w:rPr>
                <w:rFonts w:ascii="Arial" w:hAnsi="Arial" w:cs="Arial"/>
                <w:sz w:val="22"/>
                <w:szCs w:val="22"/>
              </w:rPr>
              <w:t>09:30</w:t>
            </w:r>
          </w:p>
        </w:tc>
        <w:tc>
          <w:tcPr>
            <w:tcW w:w="3447" w:type="dxa"/>
            <w:shd w:val="clear" w:color="auto" w:fill="auto"/>
          </w:tcPr>
          <w:p w14:paraId="1D51BF8F" w14:textId="77777777" w:rsidR="007E30A7" w:rsidRPr="00304B2E" w:rsidRDefault="007E30A7" w:rsidP="00942437">
            <w:pPr>
              <w:rPr>
                <w:rFonts w:ascii="Arial" w:hAnsi="Arial" w:cs="Arial"/>
                <w:sz w:val="22"/>
                <w:szCs w:val="22"/>
              </w:rPr>
            </w:pPr>
            <w:r w:rsidRPr="00304B2E">
              <w:rPr>
                <w:rFonts w:ascii="Arial" w:hAnsi="Arial" w:cs="Arial"/>
                <w:sz w:val="22"/>
                <w:szCs w:val="22"/>
              </w:rPr>
              <w:t>14:45</w:t>
            </w:r>
          </w:p>
        </w:tc>
      </w:tr>
      <w:tr w:rsidR="007E30A7" w:rsidRPr="00304B2E" w14:paraId="7E39E73C" w14:textId="77777777" w:rsidTr="00942437">
        <w:tc>
          <w:tcPr>
            <w:tcW w:w="2122" w:type="dxa"/>
            <w:shd w:val="clear" w:color="auto" w:fill="auto"/>
          </w:tcPr>
          <w:p w14:paraId="6AD9D5E4" w14:textId="77777777" w:rsidR="007E30A7" w:rsidRPr="00304B2E" w:rsidRDefault="007E30A7" w:rsidP="00942437">
            <w:pPr>
              <w:rPr>
                <w:rFonts w:ascii="Arial" w:hAnsi="Arial" w:cs="Arial"/>
                <w:sz w:val="22"/>
                <w:szCs w:val="22"/>
              </w:rPr>
            </w:pPr>
            <w:r w:rsidRPr="00304B2E">
              <w:rPr>
                <w:rFonts w:ascii="Arial" w:hAnsi="Arial" w:cs="Arial"/>
                <w:sz w:val="22"/>
                <w:szCs w:val="22"/>
              </w:rPr>
              <w:t>South Queensferry</w:t>
            </w:r>
          </w:p>
        </w:tc>
        <w:tc>
          <w:tcPr>
            <w:tcW w:w="3447" w:type="dxa"/>
            <w:vMerge w:val="restart"/>
            <w:shd w:val="clear" w:color="auto" w:fill="auto"/>
            <w:vAlign w:val="center"/>
          </w:tcPr>
          <w:p w14:paraId="0404C533" w14:textId="0FD874BE" w:rsidR="007E30A7" w:rsidRPr="00304B2E" w:rsidRDefault="007E30A7" w:rsidP="2E10CF1B">
            <w:pPr>
              <w:rPr>
                <w:rFonts w:ascii="Arial" w:hAnsi="Arial" w:cs="Arial"/>
                <w:sz w:val="22"/>
                <w:szCs w:val="22"/>
              </w:rPr>
            </w:pPr>
            <w:r w:rsidRPr="00304B2E">
              <w:rPr>
                <w:rFonts w:ascii="Arial" w:hAnsi="Arial" w:cs="Arial"/>
                <w:sz w:val="22"/>
                <w:szCs w:val="22"/>
              </w:rPr>
              <w:t>To include 10min per stop for passengers to board + load and unload bikes</w:t>
            </w:r>
            <w:r w:rsidR="003D7BBB" w:rsidRPr="00304B2E">
              <w:rPr>
                <w:rFonts w:ascii="Arial" w:hAnsi="Arial" w:cs="Arial"/>
                <w:sz w:val="22"/>
                <w:szCs w:val="22"/>
              </w:rPr>
              <w:t>.</w:t>
            </w:r>
          </w:p>
          <w:p w14:paraId="27FC33B9" w14:textId="5B2A92D5" w:rsidR="007E30A7" w:rsidRPr="00304B2E" w:rsidRDefault="007E30A7" w:rsidP="2E10CF1B">
            <w:pPr>
              <w:rPr>
                <w:rFonts w:ascii="Arial" w:hAnsi="Arial" w:cs="Arial"/>
                <w:sz w:val="22"/>
                <w:szCs w:val="22"/>
              </w:rPr>
            </w:pPr>
          </w:p>
          <w:p w14:paraId="0CC0F5A9" w14:textId="660F5741" w:rsidR="007E30A7" w:rsidRPr="00304B2E" w:rsidRDefault="0D643C83" w:rsidP="00942437">
            <w:pPr>
              <w:rPr>
                <w:rFonts w:ascii="Arial" w:hAnsi="Arial" w:cs="Arial"/>
                <w:sz w:val="22"/>
                <w:szCs w:val="22"/>
              </w:rPr>
            </w:pPr>
            <w:r w:rsidRPr="00304B2E">
              <w:rPr>
                <w:rFonts w:ascii="Arial" w:hAnsi="Arial" w:cs="Arial"/>
                <w:sz w:val="22"/>
                <w:szCs w:val="22"/>
              </w:rPr>
              <w:t>Arrival time at each stop and duration of the stop to be confirmed.</w:t>
            </w:r>
          </w:p>
        </w:tc>
        <w:tc>
          <w:tcPr>
            <w:tcW w:w="3447" w:type="dxa"/>
            <w:vMerge w:val="restart"/>
            <w:shd w:val="clear" w:color="auto" w:fill="auto"/>
            <w:vAlign w:val="center"/>
          </w:tcPr>
          <w:p w14:paraId="5FBF5251" w14:textId="0FD874BE" w:rsidR="007E30A7" w:rsidRPr="00304B2E" w:rsidRDefault="007E30A7" w:rsidP="2E10CF1B">
            <w:pPr>
              <w:rPr>
                <w:rFonts w:ascii="Arial" w:hAnsi="Arial" w:cs="Arial"/>
                <w:sz w:val="22"/>
                <w:szCs w:val="22"/>
              </w:rPr>
            </w:pPr>
            <w:r w:rsidRPr="00304B2E">
              <w:rPr>
                <w:rFonts w:ascii="Arial" w:hAnsi="Arial" w:cs="Arial"/>
                <w:sz w:val="22"/>
                <w:szCs w:val="22"/>
              </w:rPr>
              <w:t>To include 10min per stop for passengers to board + load and unload bikes</w:t>
            </w:r>
            <w:r w:rsidR="00C60E91" w:rsidRPr="00304B2E">
              <w:rPr>
                <w:rFonts w:ascii="Arial" w:hAnsi="Arial" w:cs="Arial"/>
                <w:sz w:val="22"/>
                <w:szCs w:val="22"/>
              </w:rPr>
              <w:t>.</w:t>
            </w:r>
          </w:p>
          <w:p w14:paraId="2E191100" w14:textId="5B2A92D5" w:rsidR="007E30A7" w:rsidRPr="00304B2E" w:rsidRDefault="007E30A7" w:rsidP="2E10CF1B">
            <w:pPr>
              <w:rPr>
                <w:rFonts w:ascii="Arial" w:hAnsi="Arial" w:cs="Arial"/>
                <w:sz w:val="22"/>
                <w:szCs w:val="22"/>
              </w:rPr>
            </w:pPr>
          </w:p>
          <w:p w14:paraId="70300B99" w14:textId="62F6F28F" w:rsidR="007E30A7" w:rsidRPr="00304B2E" w:rsidRDefault="350D39FC" w:rsidP="00942437">
            <w:pPr>
              <w:rPr>
                <w:rFonts w:ascii="Arial" w:hAnsi="Arial" w:cs="Arial"/>
                <w:sz w:val="22"/>
                <w:szCs w:val="22"/>
              </w:rPr>
            </w:pPr>
            <w:r w:rsidRPr="00304B2E">
              <w:rPr>
                <w:rFonts w:ascii="Arial" w:hAnsi="Arial" w:cs="Arial"/>
                <w:sz w:val="22"/>
                <w:szCs w:val="22"/>
              </w:rPr>
              <w:t>Arrival time at each stop and duration of the stop to be confirmed.</w:t>
            </w:r>
          </w:p>
        </w:tc>
      </w:tr>
      <w:tr w:rsidR="007E30A7" w:rsidRPr="00304B2E" w14:paraId="5897F695" w14:textId="77777777" w:rsidTr="2E10CF1B">
        <w:tc>
          <w:tcPr>
            <w:tcW w:w="2122" w:type="dxa"/>
            <w:shd w:val="clear" w:color="auto" w:fill="auto"/>
          </w:tcPr>
          <w:p w14:paraId="0E68F657" w14:textId="77777777" w:rsidR="007E30A7" w:rsidRPr="00304B2E" w:rsidRDefault="007E30A7" w:rsidP="00942437">
            <w:pPr>
              <w:rPr>
                <w:rFonts w:ascii="Arial" w:hAnsi="Arial" w:cs="Arial"/>
                <w:sz w:val="22"/>
                <w:szCs w:val="22"/>
              </w:rPr>
            </w:pPr>
            <w:r w:rsidRPr="00304B2E">
              <w:rPr>
                <w:rFonts w:ascii="Arial" w:hAnsi="Arial" w:cs="Arial"/>
                <w:sz w:val="22"/>
                <w:szCs w:val="22"/>
              </w:rPr>
              <w:t>North Queensferry</w:t>
            </w:r>
          </w:p>
        </w:tc>
        <w:tc>
          <w:tcPr>
            <w:tcW w:w="3447" w:type="dxa"/>
            <w:vMerge/>
          </w:tcPr>
          <w:p w14:paraId="6BBF1FB9" w14:textId="77777777" w:rsidR="007E30A7" w:rsidRPr="00304B2E" w:rsidRDefault="007E30A7" w:rsidP="00942437">
            <w:pPr>
              <w:rPr>
                <w:rFonts w:ascii="Arial" w:hAnsi="Arial" w:cs="Arial"/>
                <w:sz w:val="22"/>
                <w:szCs w:val="22"/>
              </w:rPr>
            </w:pPr>
          </w:p>
        </w:tc>
        <w:tc>
          <w:tcPr>
            <w:tcW w:w="3447" w:type="dxa"/>
            <w:vMerge/>
          </w:tcPr>
          <w:p w14:paraId="1E30FE49" w14:textId="77777777" w:rsidR="007E30A7" w:rsidRPr="00304B2E" w:rsidRDefault="007E30A7" w:rsidP="00942437">
            <w:pPr>
              <w:rPr>
                <w:rFonts w:ascii="Arial" w:hAnsi="Arial" w:cs="Arial"/>
                <w:sz w:val="22"/>
                <w:szCs w:val="22"/>
              </w:rPr>
            </w:pPr>
          </w:p>
        </w:tc>
      </w:tr>
      <w:tr w:rsidR="007E30A7" w:rsidRPr="00304B2E" w14:paraId="146D46E0" w14:textId="77777777" w:rsidTr="2E10CF1B">
        <w:tc>
          <w:tcPr>
            <w:tcW w:w="2122" w:type="dxa"/>
            <w:shd w:val="clear" w:color="auto" w:fill="auto"/>
          </w:tcPr>
          <w:p w14:paraId="58DB9795" w14:textId="77777777" w:rsidR="007E30A7" w:rsidRPr="00304B2E" w:rsidRDefault="007E30A7" w:rsidP="00942437">
            <w:pPr>
              <w:rPr>
                <w:rFonts w:ascii="Arial" w:hAnsi="Arial" w:cs="Arial"/>
                <w:sz w:val="22"/>
                <w:szCs w:val="22"/>
              </w:rPr>
            </w:pPr>
            <w:r w:rsidRPr="00304B2E">
              <w:rPr>
                <w:rFonts w:ascii="Arial" w:hAnsi="Arial" w:cs="Arial"/>
                <w:sz w:val="22"/>
                <w:szCs w:val="22"/>
              </w:rPr>
              <w:t>Dunfermline</w:t>
            </w:r>
          </w:p>
        </w:tc>
        <w:tc>
          <w:tcPr>
            <w:tcW w:w="3447" w:type="dxa"/>
            <w:vMerge/>
          </w:tcPr>
          <w:p w14:paraId="7B5306B7" w14:textId="77777777" w:rsidR="007E30A7" w:rsidRPr="00304B2E" w:rsidRDefault="007E30A7" w:rsidP="00942437">
            <w:pPr>
              <w:rPr>
                <w:rFonts w:ascii="Arial" w:hAnsi="Arial" w:cs="Arial"/>
                <w:sz w:val="22"/>
                <w:szCs w:val="22"/>
              </w:rPr>
            </w:pPr>
          </w:p>
        </w:tc>
        <w:tc>
          <w:tcPr>
            <w:tcW w:w="3447" w:type="dxa"/>
            <w:vMerge/>
          </w:tcPr>
          <w:p w14:paraId="3B35A7A5" w14:textId="77777777" w:rsidR="007E30A7" w:rsidRPr="00304B2E" w:rsidRDefault="007E30A7" w:rsidP="00942437">
            <w:pPr>
              <w:rPr>
                <w:rFonts w:ascii="Arial" w:hAnsi="Arial" w:cs="Arial"/>
                <w:sz w:val="22"/>
                <w:szCs w:val="22"/>
              </w:rPr>
            </w:pPr>
          </w:p>
        </w:tc>
      </w:tr>
      <w:tr w:rsidR="007E30A7" w:rsidRPr="00304B2E" w14:paraId="0AA1E3D6" w14:textId="77777777" w:rsidTr="2E10CF1B">
        <w:tc>
          <w:tcPr>
            <w:tcW w:w="2122" w:type="dxa"/>
            <w:shd w:val="clear" w:color="auto" w:fill="auto"/>
          </w:tcPr>
          <w:p w14:paraId="3F44C25C" w14:textId="77777777" w:rsidR="007E30A7" w:rsidRPr="00304B2E" w:rsidRDefault="007E30A7" w:rsidP="00942437">
            <w:pPr>
              <w:rPr>
                <w:rFonts w:ascii="Arial" w:hAnsi="Arial" w:cs="Arial"/>
                <w:sz w:val="22"/>
                <w:szCs w:val="22"/>
              </w:rPr>
            </w:pPr>
            <w:r w:rsidRPr="00304B2E">
              <w:rPr>
                <w:rFonts w:ascii="Arial" w:hAnsi="Arial" w:cs="Arial"/>
                <w:sz w:val="22"/>
                <w:szCs w:val="22"/>
              </w:rPr>
              <w:t>Limekilns</w:t>
            </w:r>
          </w:p>
        </w:tc>
        <w:tc>
          <w:tcPr>
            <w:tcW w:w="3447" w:type="dxa"/>
            <w:vMerge/>
          </w:tcPr>
          <w:p w14:paraId="4BE12C19" w14:textId="77777777" w:rsidR="007E30A7" w:rsidRPr="00304B2E" w:rsidRDefault="007E30A7" w:rsidP="00942437">
            <w:pPr>
              <w:rPr>
                <w:rFonts w:ascii="Arial" w:hAnsi="Arial" w:cs="Arial"/>
                <w:sz w:val="22"/>
                <w:szCs w:val="22"/>
              </w:rPr>
            </w:pPr>
          </w:p>
        </w:tc>
        <w:tc>
          <w:tcPr>
            <w:tcW w:w="3447" w:type="dxa"/>
            <w:vMerge/>
          </w:tcPr>
          <w:p w14:paraId="18658B68" w14:textId="77777777" w:rsidR="007E30A7" w:rsidRPr="00304B2E" w:rsidRDefault="007E30A7" w:rsidP="00942437">
            <w:pPr>
              <w:rPr>
                <w:rFonts w:ascii="Arial" w:hAnsi="Arial" w:cs="Arial"/>
                <w:sz w:val="22"/>
                <w:szCs w:val="22"/>
              </w:rPr>
            </w:pPr>
          </w:p>
        </w:tc>
      </w:tr>
      <w:tr w:rsidR="007E30A7" w:rsidRPr="00304B2E" w14:paraId="4673D23E" w14:textId="77777777" w:rsidTr="2E10CF1B">
        <w:tc>
          <w:tcPr>
            <w:tcW w:w="2122" w:type="dxa"/>
            <w:shd w:val="clear" w:color="auto" w:fill="auto"/>
          </w:tcPr>
          <w:p w14:paraId="7FAE2E0E" w14:textId="77777777" w:rsidR="007E30A7" w:rsidRPr="00304B2E" w:rsidRDefault="007E30A7" w:rsidP="00942437">
            <w:pPr>
              <w:rPr>
                <w:rFonts w:ascii="Arial" w:hAnsi="Arial" w:cs="Arial"/>
                <w:sz w:val="22"/>
                <w:szCs w:val="22"/>
              </w:rPr>
            </w:pPr>
            <w:r w:rsidRPr="00304B2E">
              <w:rPr>
                <w:rFonts w:ascii="Arial" w:hAnsi="Arial" w:cs="Arial"/>
                <w:sz w:val="22"/>
                <w:szCs w:val="22"/>
              </w:rPr>
              <w:t>Valleyfield</w:t>
            </w:r>
          </w:p>
        </w:tc>
        <w:tc>
          <w:tcPr>
            <w:tcW w:w="3447" w:type="dxa"/>
            <w:vMerge/>
          </w:tcPr>
          <w:p w14:paraId="5829BA75" w14:textId="77777777" w:rsidR="007E30A7" w:rsidRPr="00304B2E" w:rsidRDefault="007E30A7" w:rsidP="00942437">
            <w:pPr>
              <w:rPr>
                <w:rFonts w:ascii="Arial" w:hAnsi="Arial" w:cs="Arial"/>
                <w:sz w:val="22"/>
                <w:szCs w:val="22"/>
              </w:rPr>
            </w:pPr>
          </w:p>
        </w:tc>
        <w:tc>
          <w:tcPr>
            <w:tcW w:w="3447" w:type="dxa"/>
            <w:vMerge/>
          </w:tcPr>
          <w:p w14:paraId="53E2FF95" w14:textId="77777777" w:rsidR="007E30A7" w:rsidRPr="00304B2E" w:rsidRDefault="007E30A7" w:rsidP="00942437">
            <w:pPr>
              <w:rPr>
                <w:rFonts w:ascii="Arial" w:hAnsi="Arial" w:cs="Arial"/>
                <w:sz w:val="22"/>
                <w:szCs w:val="22"/>
              </w:rPr>
            </w:pPr>
          </w:p>
        </w:tc>
      </w:tr>
      <w:tr w:rsidR="007E30A7" w:rsidRPr="00304B2E" w14:paraId="09A3FE71" w14:textId="77777777" w:rsidTr="2E10CF1B">
        <w:tc>
          <w:tcPr>
            <w:tcW w:w="2122" w:type="dxa"/>
            <w:shd w:val="clear" w:color="auto" w:fill="auto"/>
          </w:tcPr>
          <w:p w14:paraId="64556991" w14:textId="77777777" w:rsidR="007E30A7" w:rsidRPr="00304B2E" w:rsidRDefault="007E30A7" w:rsidP="00942437">
            <w:pPr>
              <w:rPr>
                <w:rFonts w:ascii="Arial" w:hAnsi="Arial" w:cs="Arial"/>
                <w:sz w:val="22"/>
                <w:szCs w:val="22"/>
              </w:rPr>
            </w:pPr>
            <w:r w:rsidRPr="00304B2E">
              <w:rPr>
                <w:rFonts w:ascii="Arial" w:hAnsi="Arial" w:cs="Arial"/>
                <w:sz w:val="22"/>
                <w:szCs w:val="22"/>
              </w:rPr>
              <w:t>Kincardine</w:t>
            </w:r>
          </w:p>
        </w:tc>
        <w:tc>
          <w:tcPr>
            <w:tcW w:w="3447" w:type="dxa"/>
            <w:vMerge/>
          </w:tcPr>
          <w:p w14:paraId="3BBFBFBC" w14:textId="77777777" w:rsidR="007E30A7" w:rsidRPr="00304B2E" w:rsidRDefault="007E30A7" w:rsidP="00942437">
            <w:pPr>
              <w:rPr>
                <w:rFonts w:ascii="Arial" w:hAnsi="Arial" w:cs="Arial"/>
                <w:sz w:val="22"/>
                <w:szCs w:val="22"/>
              </w:rPr>
            </w:pPr>
          </w:p>
        </w:tc>
        <w:tc>
          <w:tcPr>
            <w:tcW w:w="3447" w:type="dxa"/>
            <w:vMerge/>
          </w:tcPr>
          <w:p w14:paraId="462B63E4" w14:textId="77777777" w:rsidR="007E30A7" w:rsidRPr="00304B2E" w:rsidRDefault="007E30A7" w:rsidP="00942437">
            <w:pPr>
              <w:rPr>
                <w:rFonts w:ascii="Arial" w:hAnsi="Arial" w:cs="Arial"/>
                <w:sz w:val="22"/>
                <w:szCs w:val="22"/>
              </w:rPr>
            </w:pPr>
          </w:p>
        </w:tc>
      </w:tr>
      <w:tr w:rsidR="007E30A7" w:rsidRPr="00304B2E" w14:paraId="419B72B3" w14:textId="77777777" w:rsidTr="2E10CF1B">
        <w:tc>
          <w:tcPr>
            <w:tcW w:w="2122" w:type="dxa"/>
            <w:shd w:val="clear" w:color="auto" w:fill="auto"/>
          </w:tcPr>
          <w:p w14:paraId="7364FC01" w14:textId="77777777" w:rsidR="007E30A7" w:rsidRPr="00304B2E" w:rsidRDefault="007E30A7" w:rsidP="00942437">
            <w:pPr>
              <w:rPr>
                <w:rFonts w:ascii="Arial" w:hAnsi="Arial" w:cs="Arial"/>
                <w:sz w:val="22"/>
                <w:szCs w:val="22"/>
              </w:rPr>
            </w:pPr>
            <w:proofErr w:type="spellStart"/>
            <w:r w:rsidRPr="00304B2E">
              <w:rPr>
                <w:rFonts w:ascii="Arial" w:hAnsi="Arial" w:cs="Arial"/>
                <w:sz w:val="22"/>
                <w:szCs w:val="22"/>
              </w:rPr>
              <w:t>Alloa</w:t>
            </w:r>
            <w:proofErr w:type="spellEnd"/>
          </w:p>
        </w:tc>
        <w:tc>
          <w:tcPr>
            <w:tcW w:w="3447" w:type="dxa"/>
            <w:vMerge/>
          </w:tcPr>
          <w:p w14:paraId="0424B318" w14:textId="77777777" w:rsidR="007E30A7" w:rsidRPr="00304B2E" w:rsidRDefault="007E30A7" w:rsidP="00942437">
            <w:pPr>
              <w:rPr>
                <w:rFonts w:ascii="Arial" w:hAnsi="Arial" w:cs="Arial"/>
                <w:sz w:val="22"/>
                <w:szCs w:val="22"/>
              </w:rPr>
            </w:pPr>
          </w:p>
        </w:tc>
        <w:tc>
          <w:tcPr>
            <w:tcW w:w="3447" w:type="dxa"/>
            <w:vMerge/>
          </w:tcPr>
          <w:p w14:paraId="0EF75598" w14:textId="77777777" w:rsidR="007E30A7" w:rsidRPr="00304B2E" w:rsidRDefault="007E30A7" w:rsidP="00942437">
            <w:pPr>
              <w:rPr>
                <w:rFonts w:ascii="Arial" w:hAnsi="Arial" w:cs="Arial"/>
                <w:sz w:val="22"/>
                <w:szCs w:val="22"/>
              </w:rPr>
            </w:pPr>
          </w:p>
        </w:tc>
      </w:tr>
      <w:tr w:rsidR="007E30A7" w:rsidRPr="00304B2E" w14:paraId="24310F4D" w14:textId="77777777" w:rsidTr="2E10CF1B">
        <w:tc>
          <w:tcPr>
            <w:tcW w:w="2122" w:type="dxa"/>
            <w:shd w:val="clear" w:color="auto" w:fill="auto"/>
          </w:tcPr>
          <w:p w14:paraId="038C05A3" w14:textId="77777777" w:rsidR="007E30A7" w:rsidRPr="00304B2E" w:rsidRDefault="007E30A7" w:rsidP="00942437">
            <w:pPr>
              <w:rPr>
                <w:rFonts w:ascii="Arial" w:hAnsi="Arial" w:cs="Arial"/>
                <w:sz w:val="22"/>
                <w:szCs w:val="22"/>
              </w:rPr>
            </w:pPr>
            <w:r w:rsidRPr="00304B2E">
              <w:rPr>
                <w:rFonts w:ascii="Arial" w:hAnsi="Arial" w:cs="Arial"/>
                <w:sz w:val="22"/>
                <w:szCs w:val="22"/>
              </w:rPr>
              <w:t>The Kelpies</w:t>
            </w:r>
          </w:p>
        </w:tc>
        <w:tc>
          <w:tcPr>
            <w:tcW w:w="3447" w:type="dxa"/>
            <w:vMerge/>
          </w:tcPr>
          <w:p w14:paraId="2DC0F211" w14:textId="77777777" w:rsidR="007E30A7" w:rsidRPr="00304B2E" w:rsidRDefault="007E30A7" w:rsidP="00942437">
            <w:pPr>
              <w:rPr>
                <w:rFonts w:ascii="Arial" w:hAnsi="Arial" w:cs="Arial"/>
                <w:sz w:val="22"/>
                <w:szCs w:val="22"/>
              </w:rPr>
            </w:pPr>
          </w:p>
        </w:tc>
        <w:tc>
          <w:tcPr>
            <w:tcW w:w="3447" w:type="dxa"/>
            <w:vMerge/>
          </w:tcPr>
          <w:p w14:paraId="5E134453" w14:textId="77777777" w:rsidR="007E30A7" w:rsidRPr="00304B2E" w:rsidRDefault="007E30A7" w:rsidP="00942437">
            <w:pPr>
              <w:rPr>
                <w:rFonts w:ascii="Arial" w:hAnsi="Arial" w:cs="Arial"/>
                <w:sz w:val="22"/>
                <w:szCs w:val="22"/>
              </w:rPr>
            </w:pPr>
          </w:p>
        </w:tc>
      </w:tr>
      <w:tr w:rsidR="007E30A7" w:rsidRPr="00304B2E" w14:paraId="6C67334D" w14:textId="77777777" w:rsidTr="2E10CF1B">
        <w:tc>
          <w:tcPr>
            <w:tcW w:w="2122" w:type="dxa"/>
            <w:shd w:val="clear" w:color="auto" w:fill="auto"/>
          </w:tcPr>
          <w:p w14:paraId="0924CD13" w14:textId="77777777" w:rsidR="007E30A7" w:rsidRPr="00304B2E" w:rsidRDefault="007E30A7" w:rsidP="00942437">
            <w:pPr>
              <w:rPr>
                <w:rFonts w:ascii="Arial" w:hAnsi="Arial" w:cs="Arial"/>
                <w:sz w:val="22"/>
                <w:szCs w:val="22"/>
              </w:rPr>
            </w:pPr>
            <w:r w:rsidRPr="00304B2E">
              <w:rPr>
                <w:rFonts w:ascii="Arial" w:hAnsi="Arial" w:cs="Arial"/>
                <w:sz w:val="22"/>
                <w:szCs w:val="22"/>
              </w:rPr>
              <w:t>Grangemouth</w:t>
            </w:r>
          </w:p>
        </w:tc>
        <w:tc>
          <w:tcPr>
            <w:tcW w:w="3447" w:type="dxa"/>
            <w:vMerge/>
          </w:tcPr>
          <w:p w14:paraId="63DC0C0B" w14:textId="77777777" w:rsidR="007E30A7" w:rsidRPr="00304B2E" w:rsidRDefault="007E30A7" w:rsidP="00942437">
            <w:pPr>
              <w:rPr>
                <w:rFonts w:ascii="Arial" w:hAnsi="Arial" w:cs="Arial"/>
                <w:sz w:val="22"/>
                <w:szCs w:val="22"/>
              </w:rPr>
            </w:pPr>
          </w:p>
        </w:tc>
        <w:tc>
          <w:tcPr>
            <w:tcW w:w="3447" w:type="dxa"/>
            <w:vMerge/>
          </w:tcPr>
          <w:p w14:paraId="0BC70067" w14:textId="77777777" w:rsidR="007E30A7" w:rsidRPr="00304B2E" w:rsidRDefault="007E30A7" w:rsidP="00942437">
            <w:pPr>
              <w:rPr>
                <w:rFonts w:ascii="Arial" w:hAnsi="Arial" w:cs="Arial"/>
                <w:sz w:val="22"/>
                <w:szCs w:val="22"/>
              </w:rPr>
            </w:pPr>
          </w:p>
        </w:tc>
      </w:tr>
      <w:tr w:rsidR="007E30A7" w:rsidRPr="00304B2E" w14:paraId="0090965C" w14:textId="77777777" w:rsidTr="2E10CF1B">
        <w:trPr>
          <w:trHeight w:val="70"/>
        </w:trPr>
        <w:tc>
          <w:tcPr>
            <w:tcW w:w="2122" w:type="dxa"/>
            <w:shd w:val="clear" w:color="auto" w:fill="auto"/>
          </w:tcPr>
          <w:p w14:paraId="4E28008A" w14:textId="77777777" w:rsidR="007E30A7" w:rsidRPr="00304B2E" w:rsidRDefault="007E30A7" w:rsidP="00942437">
            <w:pPr>
              <w:rPr>
                <w:rFonts w:ascii="Arial" w:hAnsi="Arial" w:cs="Arial"/>
                <w:sz w:val="22"/>
                <w:szCs w:val="22"/>
              </w:rPr>
            </w:pPr>
            <w:r w:rsidRPr="00304B2E">
              <w:rPr>
                <w:rFonts w:ascii="Arial" w:hAnsi="Arial" w:cs="Arial"/>
                <w:sz w:val="22"/>
                <w:szCs w:val="22"/>
              </w:rPr>
              <w:t>Bo’ness</w:t>
            </w:r>
          </w:p>
        </w:tc>
        <w:tc>
          <w:tcPr>
            <w:tcW w:w="3447" w:type="dxa"/>
            <w:vMerge/>
          </w:tcPr>
          <w:p w14:paraId="6FA999CD" w14:textId="77777777" w:rsidR="007E30A7" w:rsidRPr="00304B2E" w:rsidRDefault="007E30A7" w:rsidP="00942437">
            <w:pPr>
              <w:rPr>
                <w:rFonts w:ascii="Arial" w:hAnsi="Arial" w:cs="Arial"/>
                <w:sz w:val="22"/>
                <w:szCs w:val="22"/>
              </w:rPr>
            </w:pPr>
          </w:p>
        </w:tc>
        <w:tc>
          <w:tcPr>
            <w:tcW w:w="3447" w:type="dxa"/>
            <w:vMerge/>
          </w:tcPr>
          <w:p w14:paraId="587E4E59" w14:textId="77777777" w:rsidR="007E30A7" w:rsidRPr="00304B2E" w:rsidRDefault="007E30A7" w:rsidP="00942437">
            <w:pPr>
              <w:rPr>
                <w:rFonts w:ascii="Arial" w:hAnsi="Arial" w:cs="Arial"/>
                <w:sz w:val="22"/>
                <w:szCs w:val="22"/>
              </w:rPr>
            </w:pPr>
          </w:p>
        </w:tc>
      </w:tr>
      <w:tr w:rsidR="007E30A7" w:rsidRPr="00304B2E" w14:paraId="513B109C" w14:textId="77777777" w:rsidTr="00942437">
        <w:tc>
          <w:tcPr>
            <w:tcW w:w="2122" w:type="dxa"/>
            <w:shd w:val="clear" w:color="auto" w:fill="auto"/>
          </w:tcPr>
          <w:p w14:paraId="45E4FBB9" w14:textId="77777777" w:rsidR="007E30A7" w:rsidRPr="00304B2E" w:rsidRDefault="007E30A7" w:rsidP="00942437">
            <w:pPr>
              <w:rPr>
                <w:rFonts w:ascii="Arial" w:hAnsi="Arial" w:cs="Arial"/>
                <w:sz w:val="22"/>
                <w:szCs w:val="22"/>
              </w:rPr>
            </w:pPr>
            <w:r w:rsidRPr="00304B2E">
              <w:rPr>
                <w:rFonts w:ascii="Arial" w:hAnsi="Arial" w:cs="Arial"/>
                <w:sz w:val="22"/>
                <w:szCs w:val="22"/>
              </w:rPr>
              <w:t>Linlithgow</w:t>
            </w:r>
          </w:p>
        </w:tc>
        <w:tc>
          <w:tcPr>
            <w:tcW w:w="3447" w:type="dxa"/>
            <w:shd w:val="clear" w:color="auto" w:fill="auto"/>
          </w:tcPr>
          <w:p w14:paraId="7C99B9CD" w14:textId="74A17D55" w:rsidR="007E30A7" w:rsidRPr="00304B2E" w:rsidRDefault="007E30A7" w:rsidP="00942437">
            <w:pPr>
              <w:rPr>
                <w:rFonts w:ascii="Arial" w:hAnsi="Arial" w:cs="Arial"/>
                <w:sz w:val="22"/>
                <w:szCs w:val="22"/>
              </w:rPr>
            </w:pPr>
            <w:r w:rsidRPr="00304B2E">
              <w:rPr>
                <w:rFonts w:ascii="Arial" w:hAnsi="Arial" w:cs="Arial"/>
                <w:sz w:val="22"/>
                <w:szCs w:val="22"/>
              </w:rPr>
              <w:t>1</w:t>
            </w:r>
            <w:r w:rsidR="00AB1F19" w:rsidRPr="00304B2E">
              <w:rPr>
                <w:rFonts w:ascii="Arial" w:hAnsi="Arial" w:cs="Arial"/>
                <w:sz w:val="22"/>
                <w:szCs w:val="22"/>
              </w:rPr>
              <w:t>3:50 - 45min break*</w:t>
            </w:r>
          </w:p>
        </w:tc>
        <w:tc>
          <w:tcPr>
            <w:tcW w:w="3447" w:type="dxa"/>
            <w:shd w:val="clear" w:color="auto" w:fill="auto"/>
          </w:tcPr>
          <w:p w14:paraId="3079F1B9" w14:textId="4E263C04" w:rsidR="007E30A7" w:rsidRPr="00304B2E" w:rsidRDefault="007E30A7" w:rsidP="00942437">
            <w:pPr>
              <w:rPr>
                <w:rFonts w:ascii="Arial" w:hAnsi="Arial" w:cs="Arial"/>
                <w:sz w:val="22"/>
                <w:szCs w:val="22"/>
              </w:rPr>
            </w:pPr>
            <w:r w:rsidRPr="00304B2E">
              <w:rPr>
                <w:rFonts w:ascii="Arial" w:hAnsi="Arial" w:cs="Arial"/>
                <w:sz w:val="22"/>
                <w:szCs w:val="22"/>
              </w:rPr>
              <w:t>19:</w:t>
            </w:r>
            <w:r w:rsidR="00AB1F19" w:rsidRPr="00304B2E">
              <w:rPr>
                <w:rFonts w:ascii="Arial" w:hAnsi="Arial" w:cs="Arial"/>
                <w:sz w:val="22"/>
                <w:szCs w:val="22"/>
              </w:rPr>
              <w:t>05</w:t>
            </w:r>
          </w:p>
        </w:tc>
      </w:tr>
      <w:tr w:rsidR="007E30A7" w:rsidRPr="00304B2E" w14:paraId="0D90FE7C" w14:textId="77777777" w:rsidTr="00942437">
        <w:tc>
          <w:tcPr>
            <w:tcW w:w="2122" w:type="dxa"/>
            <w:shd w:val="clear" w:color="auto" w:fill="auto"/>
          </w:tcPr>
          <w:p w14:paraId="61F918AC" w14:textId="77777777" w:rsidR="007E30A7" w:rsidRPr="00304B2E" w:rsidRDefault="007E30A7" w:rsidP="00942437">
            <w:pPr>
              <w:rPr>
                <w:rFonts w:ascii="Arial" w:hAnsi="Arial" w:cs="Arial"/>
                <w:sz w:val="22"/>
                <w:szCs w:val="22"/>
              </w:rPr>
            </w:pPr>
            <w:r w:rsidRPr="00304B2E">
              <w:rPr>
                <w:rFonts w:ascii="Arial" w:hAnsi="Arial" w:cs="Arial"/>
                <w:i/>
                <w:iCs/>
                <w:sz w:val="22"/>
                <w:szCs w:val="22"/>
              </w:rPr>
              <w:t>Miles per journey</w:t>
            </w:r>
          </w:p>
        </w:tc>
        <w:tc>
          <w:tcPr>
            <w:tcW w:w="3447" w:type="dxa"/>
            <w:shd w:val="clear" w:color="auto" w:fill="auto"/>
          </w:tcPr>
          <w:p w14:paraId="2C345CD2" w14:textId="243D6120" w:rsidR="007E30A7" w:rsidRPr="00304B2E" w:rsidRDefault="00E46245" w:rsidP="00942437">
            <w:pPr>
              <w:rPr>
                <w:rFonts w:ascii="Arial" w:hAnsi="Arial" w:cs="Arial"/>
                <w:sz w:val="22"/>
                <w:szCs w:val="22"/>
              </w:rPr>
            </w:pPr>
            <w:r w:rsidRPr="00304B2E">
              <w:rPr>
                <w:rFonts w:ascii="Arial" w:hAnsi="Arial" w:cs="Arial"/>
                <w:i/>
                <w:iCs/>
                <w:sz w:val="22"/>
                <w:szCs w:val="22"/>
              </w:rPr>
              <w:t>A</w:t>
            </w:r>
            <w:r w:rsidR="007E30A7" w:rsidRPr="00304B2E">
              <w:rPr>
                <w:rFonts w:ascii="Arial" w:hAnsi="Arial" w:cs="Arial"/>
                <w:i/>
                <w:iCs/>
                <w:sz w:val="22"/>
                <w:szCs w:val="22"/>
              </w:rPr>
              <w:t>pprox. 67 miles (107 km)</w:t>
            </w:r>
          </w:p>
        </w:tc>
        <w:tc>
          <w:tcPr>
            <w:tcW w:w="3447" w:type="dxa"/>
            <w:shd w:val="clear" w:color="auto" w:fill="auto"/>
          </w:tcPr>
          <w:p w14:paraId="6FD9B210" w14:textId="2FB784BA" w:rsidR="007E30A7" w:rsidRPr="00304B2E" w:rsidRDefault="00E46245" w:rsidP="00942437">
            <w:pPr>
              <w:rPr>
                <w:rFonts w:ascii="Arial" w:hAnsi="Arial" w:cs="Arial"/>
                <w:b/>
                <w:bCs/>
                <w:sz w:val="22"/>
                <w:szCs w:val="22"/>
              </w:rPr>
            </w:pPr>
            <w:r w:rsidRPr="00304B2E">
              <w:rPr>
                <w:rFonts w:ascii="Arial" w:hAnsi="Arial" w:cs="Arial"/>
                <w:i/>
                <w:iCs/>
                <w:sz w:val="22"/>
                <w:szCs w:val="22"/>
              </w:rPr>
              <w:t>A</w:t>
            </w:r>
            <w:r w:rsidR="007E30A7" w:rsidRPr="00304B2E">
              <w:rPr>
                <w:rFonts w:ascii="Arial" w:hAnsi="Arial" w:cs="Arial"/>
                <w:i/>
                <w:iCs/>
                <w:sz w:val="22"/>
                <w:szCs w:val="22"/>
              </w:rPr>
              <w:t>pprox. 67 miles (107 km)</w:t>
            </w:r>
          </w:p>
        </w:tc>
      </w:tr>
      <w:tr w:rsidR="007E30A7" w:rsidRPr="00304B2E" w14:paraId="3C56C61F" w14:textId="77777777" w:rsidTr="00942437">
        <w:tc>
          <w:tcPr>
            <w:tcW w:w="2122" w:type="dxa"/>
            <w:shd w:val="clear" w:color="auto" w:fill="auto"/>
          </w:tcPr>
          <w:p w14:paraId="0E7F9977" w14:textId="77777777" w:rsidR="007E30A7" w:rsidRPr="00304B2E" w:rsidRDefault="007E30A7" w:rsidP="00942437">
            <w:pPr>
              <w:rPr>
                <w:rFonts w:ascii="Arial" w:hAnsi="Arial" w:cs="Arial"/>
                <w:i/>
                <w:iCs/>
                <w:sz w:val="22"/>
                <w:szCs w:val="22"/>
              </w:rPr>
            </w:pPr>
            <w:r w:rsidRPr="00304B2E">
              <w:rPr>
                <w:rFonts w:ascii="Arial" w:hAnsi="Arial" w:cs="Arial"/>
                <w:i/>
                <w:iCs/>
                <w:sz w:val="22"/>
                <w:szCs w:val="22"/>
              </w:rPr>
              <w:t>Miles per day</w:t>
            </w:r>
          </w:p>
        </w:tc>
        <w:tc>
          <w:tcPr>
            <w:tcW w:w="6894" w:type="dxa"/>
            <w:gridSpan w:val="2"/>
            <w:shd w:val="clear" w:color="auto" w:fill="auto"/>
          </w:tcPr>
          <w:p w14:paraId="502F2978" w14:textId="77777777" w:rsidR="007E30A7" w:rsidRPr="00304B2E" w:rsidRDefault="007E30A7" w:rsidP="00942437">
            <w:pPr>
              <w:jc w:val="center"/>
              <w:rPr>
                <w:rFonts w:ascii="Arial" w:hAnsi="Arial" w:cs="Arial"/>
                <w:i/>
                <w:iCs/>
                <w:sz w:val="22"/>
                <w:szCs w:val="22"/>
              </w:rPr>
            </w:pPr>
            <w:r w:rsidRPr="00304B2E">
              <w:rPr>
                <w:rFonts w:ascii="Arial" w:hAnsi="Arial" w:cs="Arial"/>
                <w:i/>
                <w:iCs/>
                <w:sz w:val="22"/>
                <w:szCs w:val="22"/>
              </w:rPr>
              <w:t>Approx. 134 miles (214 km)</w:t>
            </w:r>
          </w:p>
        </w:tc>
      </w:tr>
    </w:tbl>
    <w:p w14:paraId="57C3C85C" w14:textId="77777777" w:rsidR="007E30A7" w:rsidRPr="00304B2E" w:rsidRDefault="007E30A7" w:rsidP="00B5515E">
      <w:pPr>
        <w:jc w:val="both"/>
        <w:rPr>
          <w:rFonts w:ascii="Arial" w:hAnsi="Arial" w:cs="Arial"/>
          <w:color w:val="000000"/>
          <w:sz w:val="22"/>
          <w:szCs w:val="22"/>
        </w:rPr>
      </w:pPr>
    </w:p>
    <w:p w14:paraId="5D623EE7" w14:textId="73A64CA6" w:rsidR="004714C1" w:rsidRPr="00304B2E" w:rsidRDefault="004714C1" w:rsidP="00B5515E">
      <w:pPr>
        <w:spacing w:after="240"/>
        <w:jc w:val="both"/>
        <w:rPr>
          <w:rFonts w:ascii="Arial" w:hAnsi="Arial" w:cs="Arial"/>
          <w:color w:val="000000"/>
          <w:sz w:val="22"/>
          <w:szCs w:val="22"/>
        </w:rPr>
      </w:pPr>
      <w:r w:rsidRPr="00304B2E">
        <w:rPr>
          <w:rFonts w:ascii="Arial" w:hAnsi="Arial" w:cs="Arial"/>
          <w:color w:val="000000"/>
          <w:sz w:val="22"/>
          <w:szCs w:val="22"/>
        </w:rPr>
        <w:t xml:space="preserve">* </w:t>
      </w:r>
      <w:r w:rsidR="00F64F41" w:rsidRPr="00304B2E">
        <w:rPr>
          <w:rFonts w:ascii="Arial" w:hAnsi="Arial" w:cs="Arial"/>
          <w:color w:val="000000"/>
          <w:sz w:val="22"/>
          <w:szCs w:val="22"/>
        </w:rPr>
        <w:t>The time and location of driver’s breaks are to be confirmed</w:t>
      </w:r>
      <w:r w:rsidR="038D4D57" w:rsidRPr="00304B2E">
        <w:rPr>
          <w:rFonts w:ascii="Arial" w:hAnsi="Arial" w:cs="Arial"/>
          <w:color w:val="000000"/>
          <w:sz w:val="22"/>
          <w:szCs w:val="22"/>
        </w:rPr>
        <w:t xml:space="preserve"> by the </w:t>
      </w:r>
      <w:r w:rsidR="00B5515E" w:rsidRPr="00304B2E">
        <w:rPr>
          <w:rFonts w:ascii="Arial" w:hAnsi="Arial" w:cs="Arial"/>
          <w:color w:val="000000"/>
          <w:sz w:val="22"/>
          <w:szCs w:val="22"/>
        </w:rPr>
        <w:t>Operator</w:t>
      </w:r>
      <w:r w:rsidR="00F64F41" w:rsidRPr="00304B2E">
        <w:rPr>
          <w:rFonts w:ascii="Arial" w:hAnsi="Arial" w:cs="Arial"/>
          <w:color w:val="000000"/>
          <w:sz w:val="22"/>
          <w:szCs w:val="22"/>
        </w:rPr>
        <w:t xml:space="preserve">. </w:t>
      </w:r>
      <w:r w:rsidRPr="00304B2E">
        <w:rPr>
          <w:rFonts w:ascii="Arial" w:hAnsi="Arial" w:cs="Arial"/>
          <w:color w:val="000000"/>
          <w:sz w:val="22"/>
          <w:szCs w:val="22"/>
        </w:rPr>
        <w:t xml:space="preserve">In </w:t>
      </w:r>
      <w:r w:rsidR="003D7BBB" w:rsidRPr="00304B2E">
        <w:rPr>
          <w:rFonts w:ascii="Arial" w:hAnsi="Arial" w:cs="Arial"/>
          <w:color w:val="000000"/>
          <w:sz w:val="22"/>
          <w:szCs w:val="22"/>
        </w:rPr>
        <w:t>accordance</w:t>
      </w:r>
      <w:r w:rsidR="005F2F53" w:rsidRPr="00304B2E">
        <w:rPr>
          <w:rFonts w:ascii="Arial" w:hAnsi="Arial" w:cs="Arial"/>
          <w:color w:val="000000"/>
          <w:sz w:val="22"/>
          <w:szCs w:val="22"/>
        </w:rPr>
        <w:t xml:space="preserve"> with </w:t>
      </w:r>
      <w:r w:rsidR="00466EAE" w:rsidRPr="00304B2E">
        <w:rPr>
          <w:rFonts w:ascii="Arial" w:hAnsi="Arial" w:cs="Arial"/>
          <w:color w:val="000000"/>
          <w:sz w:val="22"/>
          <w:szCs w:val="22"/>
        </w:rPr>
        <w:t xml:space="preserve">Regulation (EC) 561/2006, </w:t>
      </w:r>
      <w:r w:rsidR="00AB1F19" w:rsidRPr="00304B2E">
        <w:rPr>
          <w:rFonts w:ascii="Arial" w:hAnsi="Arial" w:cs="Arial"/>
          <w:color w:val="000000"/>
          <w:sz w:val="22"/>
          <w:szCs w:val="22"/>
        </w:rPr>
        <w:t xml:space="preserve">the timetable may need to be </w:t>
      </w:r>
      <w:r w:rsidR="00BF503E" w:rsidRPr="00304B2E">
        <w:rPr>
          <w:rFonts w:ascii="Arial" w:hAnsi="Arial" w:cs="Arial"/>
          <w:color w:val="000000"/>
          <w:sz w:val="22"/>
          <w:szCs w:val="22"/>
        </w:rPr>
        <w:t>adjusted</w:t>
      </w:r>
      <w:r w:rsidR="00BA59A6" w:rsidRPr="00304B2E">
        <w:rPr>
          <w:rFonts w:ascii="Arial" w:hAnsi="Arial" w:cs="Arial"/>
          <w:color w:val="000000"/>
          <w:sz w:val="22"/>
          <w:szCs w:val="22"/>
        </w:rPr>
        <w:t xml:space="preserve"> to add a second 45-minute break, </w:t>
      </w:r>
      <w:r w:rsidR="00615EFA" w:rsidRPr="00304B2E">
        <w:rPr>
          <w:rFonts w:ascii="Arial" w:hAnsi="Arial" w:cs="Arial"/>
          <w:color w:val="000000"/>
          <w:sz w:val="22"/>
          <w:szCs w:val="22"/>
        </w:rPr>
        <w:t xml:space="preserve">depending on the </w:t>
      </w:r>
      <w:r w:rsidR="00F64F41" w:rsidRPr="00304B2E">
        <w:rPr>
          <w:rFonts w:ascii="Arial" w:hAnsi="Arial" w:cs="Arial"/>
          <w:color w:val="000000"/>
          <w:sz w:val="22"/>
          <w:szCs w:val="22"/>
        </w:rPr>
        <w:t>additional driv</w:t>
      </w:r>
      <w:r w:rsidR="002A2360" w:rsidRPr="00304B2E">
        <w:rPr>
          <w:rFonts w:ascii="Arial" w:hAnsi="Arial" w:cs="Arial"/>
          <w:color w:val="000000"/>
          <w:sz w:val="22"/>
          <w:szCs w:val="22"/>
        </w:rPr>
        <w:t>ing</w:t>
      </w:r>
      <w:r w:rsidR="00F64F41" w:rsidRPr="00304B2E">
        <w:rPr>
          <w:rFonts w:ascii="Arial" w:hAnsi="Arial" w:cs="Arial"/>
          <w:color w:val="000000"/>
          <w:sz w:val="22"/>
          <w:szCs w:val="22"/>
        </w:rPr>
        <w:t xml:space="preserve"> time</w:t>
      </w:r>
      <w:r w:rsidR="00882E4A" w:rsidRPr="00304B2E">
        <w:rPr>
          <w:rFonts w:ascii="Arial" w:hAnsi="Arial" w:cs="Arial"/>
          <w:color w:val="000000"/>
          <w:sz w:val="22"/>
          <w:szCs w:val="22"/>
        </w:rPr>
        <w:t xml:space="preserve"> between the </w:t>
      </w:r>
      <w:r w:rsidR="00F24E99" w:rsidRPr="00304B2E">
        <w:rPr>
          <w:rFonts w:ascii="Arial" w:hAnsi="Arial" w:cs="Arial"/>
          <w:color w:val="000000"/>
          <w:sz w:val="22"/>
          <w:szCs w:val="22"/>
        </w:rPr>
        <w:t>Operator</w:t>
      </w:r>
      <w:r w:rsidR="00882E4A" w:rsidRPr="00304B2E">
        <w:rPr>
          <w:rFonts w:ascii="Arial" w:hAnsi="Arial" w:cs="Arial"/>
          <w:color w:val="000000"/>
          <w:sz w:val="22"/>
          <w:szCs w:val="22"/>
        </w:rPr>
        <w:t>’s minibus depot and the start</w:t>
      </w:r>
      <w:r w:rsidR="003D7BBB" w:rsidRPr="00304B2E">
        <w:rPr>
          <w:rFonts w:ascii="Arial" w:hAnsi="Arial" w:cs="Arial"/>
          <w:color w:val="000000"/>
          <w:sz w:val="22"/>
          <w:szCs w:val="22"/>
        </w:rPr>
        <w:t xml:space="preserve"> </w:t>
      </w:r>
      <w:r w:rsidR="0098164E" w:rsidRPr="00304B2E">
        <w:rPr>
          <w:rFonts w:ascii="Arial" w:hAnsi="Arial" w:cs="Arial"/>
          <w:color w:val="000000"/>
          <w:sz w:val="22"/>
          <w:szCs w:val="22"/>
        </w:rPr>
        <w:t xml:space="preserve">location </w:t>
      </w:r>
      <w:r w:rsidR="00882E4A" w:rsidRPr="00304B2E">
        <w:rPr>
          <w:rFonts w:ascii="Arial" w:hAnsi="Arial" w:cs="Arial"/>
          <w:color w:val="000000"/>
          <w:sz w:val="22"/>
          <w:szCs w:val="22"/>
        </w:rPr>
        <w:t>of the service</w:t>
      </w:r>
      <w:r w:rsidR="0098164E" w:rsidRPr="00304B2E">
        <w:rPr>
          <w:rFonts w:ascii="Arial" w:hAnsi="Arial" w:cs="Arial"/>
          <w:color w:val="000000"/>
          <w:sz w:val="22"/>
          <w:szCs w:val="22"/>
        </w:rPr>
        <w:t>.</w:t>
      </w:r>
    </w:p>
    <w:p w14:paraId="3E99F83A" w14:textId="25EE5DB3" w:rsidR="00AE28FC" w:rsidRPr="00304B2E" w:rsidRDefault="00520548" w:rsidP="00B5515E">
      <w:pPr>
        <w:spacing w:after="120"/>
        <w:jc w:val="both"/>
        <w:rPr>
          <w:rFonts w:ascii="Arial" w:hAnsi="Arial" w:cs="Arial"/>
          <w:sz w:val="22"/>
          <w:szCs w:val="22"/>
        </w:rPr>
      </w:pPr>
      <w:r w:rsidRPr="00304B2E">
        <w:rPr>
          <w:rFonts w:ascii="Arial" w:hAnsi="Arial" w:cs="Arial"/>
          <w:sz w:val="22"/>
          <w:szCs w:val="22"/>
        </w:rPr>
        <w:t>1.4</w:t>
      </w:r>
      <w:r w:rsidRPr="00FB720B">
        <w:rPr>
          <w:rFonts w:ascii="Arial" w:hAnsi="Arial" w:cs="Arial"/>
          <w:sz w:val="22"/>
          <w:szCs w:val="22"/>
        </w:rPr>
        <w:tab/>
      </w:r>
      <w:r w:rsidR="5013F17B" w:rsidRPr="00304B2E">
        <w:rPr>
          <w:rFonts w:ascii="Arial" w:hAnsi="Arial" w:cs="Arial"/>
          <w:sz w:val="22"/>
          <w:szCs w:val="22"/>
        </w:rPr>
        <w:t xml:space="preserve">Planned </w:t>
      </w:r>
      <w:r w:rsidR="790FC6DE" w:rsidRPr="00304B2E">
        <w:rPr>
          <w:rFonts w:ascii="Arial" w:hAnsi="Arial" w:cs="Arial"/>
          <w:sz w:val="22"/>
          <w:szCs w:val="22"/>
        </w:rPr>
        <w:t>m</w:t>
      </w:r>
      <w:r w:rsidR="53AD0817" w:rsidRPr="00304B2E">
        <w:rPr>
          <w:rFonts w:ascii="Arial" w:hAnsi="Arial" w:cs="Arial"/>
          <w:sz w:val="22"/>
          <w:szCs w:val="22"/>
        </w:rPr>
        <w:t>odification</w:t>
      </w:r>
      <w:r w:rsidR="00AE28FC" w:rsidRPr="00304B2E">
        <w:rPr>
          <w:rFonts w:ascii="Arial" w:hAnsi="Arial" w:cs="Arial"/>
          <w:sz w:val="22"/>
          <w:szCs w:val="22"/>
        </w:rPr>
        <w:t xml:space="preserve"> of service</w:t>
      </w:r>
    </w:p>
    <w:p w14:paraId="2CF8AD6C" w14:textId="5DEB5632" w:rsidR="00574C2A" w:rsidRPr="00304B2E" w:rsidRDefault="522ED978" w:rsidP="00B5515E">
      <w:pPr>
        <w:spacing w:after="120"/>
        <w:jc w:val="both"/>
        <w:rPr>
          <w:rFonts w:ascii="Arial" w:hAnsi="Arial" w:cs="Arial"/>
          <w:color w:val="000000"/>
          <w:sz w:val="22"/>
          <w:szCs w:val="22"/>
        </w:rPr>
      </w:pPr>
      <w:r w:rsidRPr="00304B2E">
        <w:rPr>
          <w:rFonts w:ascii="Arial" w:hAnsi="Arial" w:cs="Arial"/>
          <w:color w:val="000000"/>
          <w:sz w:val="22"/>
          <w:szCs w:val="22"/>
        </w:rPr>
        <w:t xml:space="preserve">Due to the pilot nature of this service, </w:t>
      </w:r>
      <w:r w:rsidR="09B75BD4" w:rsidRPr="00304B2E">
        <w:rPr>
          <w:rFonts w:ascii="Arial" w:hAnsi="Arial" w:cs="Arial"/>
          <w:color w:val="000000"/>
          <w:sz w:val="22"/>
          <w:szCs w:val="22"/>
        </w:rPr>
        <w:t xml:space="preserve">modifications or </w:t>
      </w:r>
      <w:r w:rsidRPr="00304B2E">
        <w:rPr>
          <w:rFonts w:ascii="Arial" w:hAnsi="Arial" w:cs="Arial"/>
          <w:color w:val="000000"/>
          <w:sz w:val="22"/>
          <w:szCs w:val="22"/>
        </w:rPr>
        <w:t>variations to the timetables</w:t>
      </w:r>
      <w:r w:rsidR="09B75BD4" w:rsidRPr="00304B2E">
        <w:rPr>
          <w:rFonts w:ascii="Arial" w:hAnsi="Arial" w:cs="Arial"/>
          <w:color w:val="000000"/>
          <w:sz w:val="22"/>
          <w:szCs w:val="22"/>
        </w:rPr>
        <w:t>, routes</w:t>
      </w:r>
      <w:r w:rsidRPr="00304B2E">
        <w:rPr>
          <w:rFonts w:ascii="Arial" w:hAnsi="Arial" w:cs="Arial"/>
          <w:color w:val="000000"/>
          <w:sz w:val="22"/>
          <w:szCs w:val="22"/>
        </w:rPr>
        <w:t xml:space="preserve"> and stops </w:t>
      </w:r>
      <w:r w:rsidR="6487C807" w:rsidRPr="00304B2E">
        <w:rPr>
          <w:rFonts w:ascii="Arial" w:hAnsi="Arial" w:cs="Arial"/>
          <w:color w:val="000000"/>
          <w:sz w:val="22"/>
          <w:szCs w:val="22"/>
        </w:rPr>
        <w:t>may</w:t>
      </w:r>
      <w:r w:rsidRPr="00304B2E">
        <w:rPr>
          <w:rFonts w:ascii="Arial" w:hAnsi="Arial" w:cs="Arial"/>
          <w:color w:val="000000"/>
          <w:sz w:val="22"/>
          <w:szCs w:val="22"/>
        </w:rPr>
        <w:t xml:space="preserve"> be </w:t>
      </w:r>
      <w:r w:rsidR="6487C807" w:rsidRPr="00304B2E">
        <w:rPr>
          <w:rFonts w:ascii="Arial" w:hAnsi="Arial" w:cs="Arial"/>
          <w:color w:val="000000"/>
          <w:sz w:val="22"/>
          <w:szCs w:val="22"/>
        </w:rPr>
        <w:t>required</w:t>
      </w:r>
      <w:r w:rsidRPr="00304B2E">
        <w:rPr>
          <w:rFonts w:ascii="Arial" w:hAnsi="Arial" w:cs="Arial"/>
          <w:color w:val="000000"/>
          <w:sz w:val="22"/>
          <w:szCs w:val="22"/>
        </w:rPr>
        <w:t xml:space="preserve"> over the duration of the contract.</w:t>
      </w:r>
    </w:p>
    <w:p w14:paraId="1A36C937" w14:textId="0D876D35" w:rsidR="00574C2A" w:rsidRPr="00304B2E" w:rsidRDefault="0B5CF76B" w:rsidP="0079443A">
      <w:pPr>
        <w:pStyle w:val="ListParagraph"/>
        <w:numPr>
          <w:ilvl w:val="0"/>
          <w:numId w:val="15"/>
        </w:numPr>
        <w:spacing w:after="120"/>
        <w:jc w:val="both"/>
        <w:rPr>
          <w:rFonts w:ascii="Arial" w:hAnsi="Arial" w:cs="Arial"/>
          <w:color w:val="000000"/>
        </w:rPr>
      </w:pPr>
      <w:r w:rsidRPr="00304B2E">
        <w:rPr>
          <w:rFonts w:ascii="Arial" w:hAnsi="Arial" w:cs="Arial"/>
          <w:color w:val="000000"/>
        </w:rPr>
        <w:t>R</w:t>
      </w:r>
      <w:r w:rsidR="34A74D47" w:rsidRPr="00304B2E">
        <w:rPr>
          <w:rFonts w:ascii="Arial" w:hAnsi="Arial" w:cs="Arial"/>
          <w:color w:val="000000"/>
        </w:rPr>
        <w:t>equest</w:t>
      </w:r>
      <w:r w:rsidRPr="00304B2E">
        <w:rPr>
          <w:rFonts w:ascii="Arial" w:hAnsi="Arial" w:cs="Arial"/>
          <w:color w:val="000000"/>
        </w:rPr>
        <w:t xml:space="preserve">s for temporary </w:t>
      </w:r>
      <w:r w:rsidR="5FC46071" w:rsidRPr="00304B2E">
        <w:rPr>
          <w:rFonts w:ascii="Arial" w:hAnsi="Arial" w:cs="Arial"/>
          <w:color w:val="000000"/>
        </w:rPr>
        <w:t>modifications</w:t>
      </w:r>
      <w:r w:rsidR="1FDFDDAC" w:rsidRPr="00304B2E">
        <w:rPr>
          <w:rFonts w:ascii="Arial" w:hAnsi="Arial" w:cs="Arial"/>
          <w:color w:val="000000"/>
        </w:rPr>
        <w:t xml:space="preserve"> will be notified in writing by </w:t>
      </w:r>
      <w:r w:rsidR="00B5515E" w:rsidRPr="00304B2E">
        <w:rPr>
          <w:rFonts w:ascii="Arial" w:hAnsi="Arial" w:cs="Arial"/>
          <w:color w:val="000000"/>
        </w:rPr>
        <w:t xml:space="preserve">the </w:t>
      </w:r>
      <w:r w:rsidR="1FDFDDAC" w:rsidRPr="00304B2E">
        <w:rPr>
          <w:rFonts w:ascii="Arial" w:hAnsi="Arial" w:cs="Arial"/>
          <w:color w:val="000000"/>
        </w:rPr>
        <w:t xml:space="preserve">RSPB to the Operator </w:t>
      </w:r>
      <w:r w:rsidR="3D305A8D" w:rsidRPr="00304B2E">
        <w:rPr>
          <w:rFonts w:ascii="Arial" w:hAnsi="Arial" w:cs="Arial"/>
          <w:color w:val="000000"/>
        </w:rPr>
        <w:t>4</w:t>
      </w:r>
      <w:r w:rsidR="1FDFDDAC" w:rsidRPr="00304B2E">
        <w:rPr>
          <w:rFonts w:ascii="Arial" w:hAnsi="Arial" w:cs="Arial"/>
          <w:color w:val="000000"/>
        </w:rPr>
        <w:t xml:space="preserve"> working days in advance</w:t>
      </w:r>
      <w:r w:rsidR="58D4C680" w:rsidRPr="00304B2E">
        <w:rPr>
          <w:rFonts w:ascii="Arial" w:hAnsi="Arial" w:cs="Arial"/>
          <w:color w:val="000000"/>
        </w:rPr>
        <w:t>.</w:t>
      </w:r>
      <w:r w:rsidR="3C82C827" w:rsidRPr="00304B2E">
        <w:rPr>
          <w:rFonts w:ascii="Arial" w:hAnsi="Arial" w:cs="Arial"/>
          <w:color w:val="000000"/>
        </w:rPr>
        <w:t xml:space="preserve"> The</w:t>
      </w:r>
      <w:r w:rsidR="58D4C680" w:rsidRPr="00304B2E">
        <w:rPr>
          <w:rFonts w:ascii="Arial" w:hAnsi="Arial" w:cs="Arial"/>
          <w:color w:val="000000"/>
        </w:rPr>
        <w:t xml:space="preserve"> </w:t>
      </w:r>
      <w:r w:rsidR="3C82C827" w:rsidRPr="00304B2E">
        <w:rPr>
          <w:rFonts w:ascii="Arial" w:hAnsi="Arial" w:cs="Arial"/>
          <w:color w:val="000000"/>
        </w:rPr>
        <w:t xml:space="preserve">Operator will be given 2 working days to respond. Any resulting changes in price as a result of increased mileage shall be agreed between the Operator and </w:t>
      </w:r>
      <w:r w:rsidR="00B5515E" w:rsidRPr="00304B2E">
        <w:rPr>
          <w:rFonts w:ascii="Arial" w:hAnsi="Arial" w:cs="Arial"/>
          <w:color w:val="000000"/>
        </w:rPr>
        <w:t xml:space="preserve">the </w:t>
      </w:r>
      <w:r w:rsidR="3C82C827" w:rsidRPr="00304B2E">
        <w:rPr>
          <w:rFonts w:ascii="Arial" w:hAnsi="Arial" w:cs="Arial"/>
          <w:color w:val="000000"/>
        </w:rPr>
        <w:t>RSPB.</w:t>
      </w:r>
    </w:p>
    <w:p w14:paraId="07C9651A" w14:textId="3BA6A041" w:rsidR="00574C2A" w:rsidRPr="00304B2E" w:rsidRDefault="34818D5D" w:rsidP="0079443A">
      <w:pPr>
        <w:pStyle w:val="ListParagraph"/>
        <w:numPr>
          <w:ilvl w:val="0"/>
          <w:numId w:val="15"/>
        </w:numPr>
        <w:spacing w:after="120"/>
        <w:jc w:val="both"/>
        <w:rPr>
          <w:rFonts w:ascii="Arial" w:hAnsi="Arial" w:cs="Arial"/>
          <w:color w:val="000000"/>
        </w:rPr>
      </w:pPr>
      <w:r w:rsidRPr="00304B2E">
        <w:rPr>
          <w:rFonts w:ascii="Arial" w:hAnsi="Arial" w:cs="Arial"/>
          <w:color w:val="000000"/>
        </w:rPr>
        <w:t>Requests for</w:t>
      </w:r>
      <w:r w:rsidR="5D4336A6" w:rsidRPr="00304B2E">
        <w:rPr>
          <w:rFonts w:ascii="Arial" w:hAnsi="Arial" w:cs="Arial"/>
          <w:color w:val="000000"/>
        </w:rPr>
        <w:t xml:space="preserve"> permanent </w:t>
      </w:r>
      <w:r w:rsidR="09B75BD4" w:rsidRPr="00304B2E">
        <w:rPr>
          <w:rFonts w:ascii="Arial" w:hAnsi="Arial" w:cs="Arial"/>
          <w:color w:val="000000"/>
        </w:rPr>
        <w:t xml:space="preserve">modifications </w:t>
      </w:r>
      <w:r w:rsidR="522ED978" w:rsidRPr="00304B2E">
        <w:rPr>
          <w:rFonts w:ascii="Arial" w:hAnsi="Arial" w:cs="Arial"/>
          <w:color w:val="000000"/>
        </w:rPr>
        <w:t>will be notified</w:t>
      </w:r>
      <w:r w:rsidR="5D4336A6" w:rsidRPr="00304B2E">
        <w:rPr>
          <w:rFonts w:ascii="Arial" w:hAnsi="Arial" w:cs="Arial"/>
          <w:color w:val="000000"/>
        </w:rPr>
        <w:t xml:space="preserve"> in writing by </w:t>
      </w:r>
      <w:r w:rsidR="00B5515E" w:rsidRPr="00304B2E">
        <w:rPr>
          <w:rFonts w:ascii="Arial" w:hAnsi="Arial" w:cs="Arial"/>
          <w:color w:val="000000"/>
        </w:rPr>
        <w:t xml:space="preserve">the </w:t>
      </w:r>
      <w:r w:rsidR="69E9E2FA" w:rsidRPr="00304B2E">
        <w:rPr>
          <w:rFonts w:ascii="Arial" w:hAnsi="Arial" w:cs="Arial"/>
          <w:color w:val="000000"/>
        </w:rPr>
        <w:t>RSPB</w:t>
      </w:r>
      <w:r w:rsidR="5D4336A6" w:rsidRPr="00304B2E">
        <w:rPr>
          <w:rFonts w:ascii="Arial" w:hAnsi="Arial" w:cs="Arial"/>
          <w:color w:val="000000"/>
        </w:rPr>
        <w:t xml:space="preserve"> to the </w:t>
      </w:r>
      <w:r w:rsidR="18808ABC" w:rsidRPr="00304B2E">
        <w:rPr>
          <w:rFonts w:ascii="Arial" w:hAnsi="Arial" w:cs="Arial"/>
          <w:color w:val="000000"/>
        </w:rPr>
        <w:t>Operator</w:t>
      </w:r>
      <w:r w:rsidR="2DDD1B8C" w:rsidRPr="00304B2E">
        <w:rPr>
          <w:rFonts w:ascii="Arial" w:hAnsi="Arial" w:cs="Arial"/>
          <w:color w:val="000000"/>
        </w:rPr>
        <w:t xml:space="preserve"> </w:t>
      </w:r>
      <w:r w:rsidR="385CFCFC" w:rsidRPr="00304B2E">
        <w:rPr>
          <w:rFonts w:ascii="Arial" w:hAnsi="Arial" w:cs="Arial"/>
          <w:color w:val="000000"/>
        </w:rPr>
        <w:t xml:space="preserve">10 </w:t>
      </w:r>
      <w:r w:rsidR="7CF7D488" w:rsidRPr="00304B2E">
        <w:rPr>
          <w:rFonts w:ascii="Arial" w:hAnsi="Arial" w:cs="Arial"/>
          <w:color w:val="000000"/>
        </w:rPr>
        <w:t>working</w:t>
      </w:r>
      <w:r w:rsidR="00C047EB" w:rsidRPr="00304B2E">
        <w:rPr>
          <w:rFonts w:ascii="Arial" w:hAnsi="Arial" w:cs="Arial"/>
          <w:color w:val="000000"/>
        </w:rPr>
        <w:t xml:space="preserve"> days</w:t>
      </w:r>
      <w:r w:rsidR="522ED978" w:rsidRPr="00304B2E">
        <w:rPr>
          <w:rFonts w:ascii="Arial" w:hAnsi="Arial" w:cs="Arial"/>
          <w:color w:val="FF0000"/>
        </w:rPr>
        <w:t xml:space="preserve"> </w:t>
      </w:r>
      <w:r w:rsidR="522ED978" w:rsidRPr="00304B2E">
        <w:rPr>
          <w:rFonts w:ascii="Arial" w:hAnsi="Arial" w:cs="Arial"/>
          <w:color w:val="000000"/>
        </w:rPr>
        <w:t>in advance.</w:t>
      </w:r>
      <w:r w:rsidR="4AE7520A" w:rsidRPr="00304B2E">
        <w:rPr>
          <w:rFonts w:ascii="Arial" w:hAnsi="Arial" w:cs="Arial"/>
          <w:color w:val="000000"/>
        </w:rPr>
        <w:t xml:space="preserve"> </w:t>
      </w:r>
      <w:r w:rsidR="7F791E51" w:rsidRPr="00304B2E">
        <w:rPr>
          <w:rFonts w:ascii="Arial" w:hAnsi="Arial" w:cs="Arial"/>
          <w:color w:val="000000"/>
        </w:rPr>
        <w:t xml:space="preserve">The </w:t>
      </w:r>
      <w:r w:rsidR="18808ABC" w:rsidRPr="00304B2E">
        <w:rPr>
          <w:rFonts w:ascii="Arial" w:hAnsi="Arial" w:cs="Arial"/>
          <w:color w:val="000000"/>
        </w:rPr>
        <w:t>Operator</w:t>
      </w:r>
      <w:r w:rsidR="7F791E51" w:rsidRPr="00304B2E">
        <w:rPr>
          <w:rFonts w:ascii="Arial" w:hAnsi="Arial" w:cs="Arial"/>
          <w:color w:val="000000"/>
        </w:rPr>
        <w:t xml:space="preserve"> will be given a period of </w:t>
      </w:r>
      <w:r w:rsidR="25DADD53" w:rsidRPr="00304B2E">
        <w:rPr>
          <w:rFonts w:ascii="Arial" w:hAnsi="Arial" w:cs="Arial"/>
        </w:rPr>
        <w:t>5</w:t>
      </w:r>
      <w:r w:rsidR="7F791E51" w:rsidRPr="00304B2E">
        <w:rPr>
          <w:rFonts w:ascii="Arial" w:hAnsi="Arial" w:cs="Arial"/>
        </w:rPr>
        <w:t xml:space="preserve"> </w:t>
      </w:r>
      <w:r w:rsidR="7F791E51" w:rsidRPr="00304B2E">
        <w:rPr>
          <w:rFonts w:ascii="Arial" w:hAnsi="Arial" w:cs="Arial"/>
          <w:color w:val="000000"/>
        </w:rPr>
        <w:t xml:space="preserve">working days to review and comment on these changes. </w:t>
      </w:r>
      <w:r w:rsidR="4AE7520A" w:rsidRPr="00304B2E">
        <w:rPr>
          <w:rFonts w:ascii="Arial" w:hAnsi="Arial" w:cs="Arial"/>
          <w:color w:val="000000"/>
        </w:rPr>
        <w:t xml:space="preserve">Any resulting changes in price </w:t>
      </w:r>
      <w:r w:rsidR="5D51A54F" w:rsidRPr="00304B2E">
        <w:rPr>
          <w:rFonts w:ascii="Arial" w:hAnsi="Arial" w:cs="Arial"/>
          <w:color w:val="000000"/>
        </w:rPr>
        <w:t xml:space="preserve">as a result of increased mileage </w:t>
      </w:r>
      <w:r w:rsidR="4AE7520A" w:rsidRPr="00304B2E">
        <w:rPr>
          <w:rFonts w:ascii="Arial" w:hAnsi="Arial" w:cs="Arial"/>
          <w:color w:val="000000"/>
        </w:rPr>
        <w:t>shall be agreed</w:t>
      </w:r>
      <w:r w:rsidR="0686D119" w:rsidRPr="00304B2E">
        <w:rPr>
          <w:rFonts w:ascii="Arial" w:hAnsi="Arial" w:cs="Arial"/>
          <w:color w:val="000000"/>
        </w:rPr>
        <w:t xml:space="preserve"> between the </w:t>
      </w:r>
      <w:r w:rsidR="18808ABC" w:rsidRPr="00304B2E">
        <w:rPr>
          <w:rFonts w:ascii="Arial" w:hAnsi="Arial" w:cs="Arial"/>
          <w:color w:val="000000"/>
        </w:rPr>
        <w:t>Operator</w:t>
      </w:r>
      <w:r w:rsidR="0686D119" w:rsidRPr="00304B2E">
        <w:rPr>
          <w:rFonts w:ascii="Arial" w:hAnsi="Arial" w:cs="Arial"/>
          <w:color w:val="000000"/>
        </w:rPr>
        <w:t xml:space="preserve"> and </w:t>
      </w:r>
      <w:r w:rsidR="00B5515E" w:rsidRPr="00304B2E">
        <w:rPr>
          <w:rFonts w:ascii="Arial" w:hAnsi="Arial" w:cs="Arial"/>
          <w:color w:val="000000"/>
        </w:rPr>
        <w:t xml:space="preserve">the </w:t>
      </w:r>
      <w:r w:rsidR="4479E8C8" w:rsidRPr="00304B2E">
        <w:rPr>
          <w:rFonts w:ascii="Arial" w:hAnsi="Arial" w:cs="Arial"/>
          <w:color w:val="000000"/>
        </w:rPr>
        <w:t>RSPB</w:t>
      </w:r>
      <w:r w:rsidR="0B468ECE" w:rsidRPr="00304B2E">
        <w:rPr>
          <w:rFonts w:ascii="Arial" w:hAnsi="Arial" w:cs="Arial"/>
          <w:color w:val="000000"/>
        </w:rPr>
        <w:t>.</w:t>
      </w:r>
    </w:p>
    <w:p w14:paraId="738E453B" w14:textId="5F9CA6BA" w:rsidR="00574C2A" w:rsidRPr="00304B2E" w:rsidRDefault="2291FFF4" w:rsidP="0079443A">
      <w:pPr>
        <w:pStyle w:val="ListParagraph"/>
        <w:numPr>
          <w:ilvl w:val="0"/>
          <w:numId w:val="15"/>
        </w:numPr>
        <w:spacing w:after="120"/>
        <w:jc w:val="both"/>
        <w:rPr>
          <w:rFonts w:ascii="Arial" w:hAnsi="Arial" w:cs="Arial"/>
          <w:color w:val="000000"/>
        </w:rPr>
      </w:pPr>
      <w:r w:rsidRPr="00304B2E">
        <w:rPr>
          <w:rFonts w:ascii="Arial" w:hAnsi="Arial" w:cs="Arial"/>
          <w:color w:val="000000"/>
        </w:rPr>
        <w:t xml:space="preserve">The Operator </w:t>
      </w:r>
      <w:r w:rsidR="36C86073" w:rsidRPr="00304B2E">
        <w:rPr>
          <w:rFonts w:ascii="Arial" w:hAnsi="Arial" w:cs="Arial"/>
          <w:color w:val="000000"/>
        </w:rPr>
        <w:t>may</w:t>
      </w:r>
      <w:r w:rsidRPr="00304B2E">
        <w:rPr>
          <w:rFonts w:ascii="Arial" w:hAnsi="Arial" w:cs="Arial"/>
          <w:color w:val="000000"/>
        </w:rPr>
        <w:t xml:space="preserve"> </w:t>
      </w:r>
      <w:r w:rsidR="0714726B" w:rsidRPr="00304B2E">
        <w:rPr>
          <w:rFonts w:ascii="Arial" w:hAnsi="Arial" w:cs="Arial"/>
          <w:color w:val="000000"/>
        </w:rPr>
        <w:t xml:space="preserve">submit </w:t>
      </w:r>
      <w:r w:rsidRPr="00304B2E">
        <w:rPr>
          <w:rFonts w:ascii="Arial" w:hAnsi="Arial" w:cs="Arial"/>
          <w:color w:val="000000"/>
        </w:rPr>
        <w:t>request</w:t>
      </w:r>
      <w:r w:rsidR="0A1BC0D3" w:rsidRPr="00304B2E">
        <w:rPr>
          <w:rFonts w:ascii="Arial" w:hAnsi="Arial" w:cs="Arial"/>
          <w:color w:val="000000"/>
        </w:rPr>
        <w:t>s for</w:t>
      </w:r>
      <w:r w:rsidRPr="00304B2E">
        <w:rPr>
          <w:rFonts w:ascii="Arial" w:hAnsi="Arial" w:cs="Arial"/>
          <w:color w:val="000000"/>
        </w:rPr>
        <w:t xml:space="preserve"> temporary modifications </w:t>
      </w:r>
      <w:r w:rsidR="133AAC2E" w:rsidRPr="00304B2E">
        <w:rPr>
          <w:rFonts w:ascii="Arial" w:hAnsi="Arial" w:cs="Arial"/>
          <w:color w:val="000000"/>
        </w:rPr>
        <w:t xml:space="preserve">to </w:t>
      </w:r>
      <w:r w:rsidR="00B5515E" w:rsidRPr="00304B2E">
        <w:rPr>
          <w:rFonts w:ascii="Arial" w:hAnsi="Arial" w:cs="Arial"/>
          <w:color w:val="000000"/>
        </w:rPr>
        <w:t xml:space="preserve">the </w:t>
      </w:r>
      <w:r w:rsidRPr="00304B2E">
        <w:rPr>
          <w:rFonts w:ascii="Arial" w:hAnsi="Arial" w:cs="Arial"/>
          <w:color w:val="000000"/>
        </w:rPr>
        <w:t xml:space="preserve">RSPB in writing 4 working days in advance. </w:t>
      </w:r>
      <w:r w:rsidR="00B5515E" w:rsidRPr="00304B2E">
        <w:rPr>
          <w:rFonts w:ascii="Arial" w:hAnsi="Arial" w:cs="Arial"/>
          <w:color w:val="000000"/>
        </w:rPr>
        <w:t xml:space="preserve">The </w:t>
      </w:r>
      <w:r w:rsidRPr="00304B2E">
        <w:rPr>
          <w:rFonts w:ascii="Arial" w:hAnsi="Arial" w:cs="Arial"/>
          <w:color w:val="000000"/>
        </w:rPr>
        <w:t xml:space="preserve">RSPB will </w:t>
      </w:r>
      <w:r w:rsidR="30DECBD3" w:rsidRPr="00304B2E">
        <w:rPr>
          <w:rFonts w:ascii="Arial" w:hAnsi="Arial" w:cs="Arial"/>
          <w:color w:val="000000"/>
        </w:rPr>
        <w:t>respond within</w:t>
      </w:r>
      <w:r w:rsidRPr="00304B2E">
        <w:rPr>
          <w:rFonts w:ascii="Arial" w:hAnsi="Arial" w:cs="Arial"/>
          <w:color w:val="000000"/>
        </w:rPr>
        <w:t xml:space="preserve"> 2 working days. Any resulting changes in price as a result of increased mileage shall be agreed between the Operator and </w:t>
      </w:r>
      <w:r w:rsidR="00B5515E" w:rsidRPr="00304B2E">
        <w:rPr>
          <w:rFonts w:ascii="Arial" w:hAnsi="Arial" w:cs="Arial"/>
          <w:color w:val="000000"/>
        </w:rPr>
        <w:t xml:space="preserve">the </w:t>
      </w:r>
      <w:r w:rsidRPr="00304B2E">
        <w:rPr>
          <w:rFonts w:ascii="Arial" w:hAnsi="Arial" w:cs="Arial"/>
          <w:color w:val="000000"/>
        </w:rPr>
        <w:t>RSPB.</w:t>
      </w:r>
    </w:p>
    <w:p w14:paraId="1E7C8D1E" w14:textId="47AC3490" w:rsidR="00574C2A" w:rsidRPr="00304B2E" w:rsidRDefault="0548CEAF" w:rsidP="0079443A">
      <w:pPr>
        <w:pStyle w:val="ListParagraph"/>
        <w:numPr>
          <w:ilvl w:val="0"/>
          <w:numId w:val="15"/>
        </w:numPr>
        <w:spacing w:after="120"/>
        <w:jc w:val="both"/>
        <w:rPr>
          <w:rFonts w:ascii="Arial" w:hAnsi="Arial" w:cs="Arial"/>
          <w:color w:val="000000"/>
        </w:rPr>
      </w:pPr>
      <w:r w:rsidRPr="00304B2E">
        <w:rPr>
          <w:rFonts w:ascii="Arial" w:hAnsi="Arial" w:cs="Arial"/>
          <w:color w:val="000000"/>
        </w:rPr>
        <w:lastRenderedPageBreak/>
        <w:t xml:space="preserve">The Operator </w:t>
      </w:r>
      <w:r w:rsidR="62D0D6B2" w:rsidRPr="00304B2E">
        <w:rPr>
          <w:rFonts w:ascii="Arial" w:hAnsi="Arial" w:cs="Arial"/>
          <w:color w:val="000000"/>
        </w:rPr>
        <w:t>may</w:t>
      </w:r>
      <w:r w:rsidR="428D28F7" w:rsidRPr="00304B2E">
        <w:rPr>
          <w:rFonts w:ascii="Arial" w:hAnsi="Arial" w:cs="Arial"/>
          <w:color w:val="000000"/>
        </w:rPr>
        <w:t xml:space="preserve"> submit</w:t>
      </w:r>
      <w:r w:rsidR="62D0D6B2" w:rsidRPr="00304B2E">
        <w:rPr>
          <w:rFonts w:ascii="Arial" w:hAnsi="Arial" w:cs="Arial"/>
          <w:color w:val="000000"/>
        </w:rPr>
        <w:t xml:space="preserve"> request</w:t>
      </w:r>
      <w:r w:rsidR="5A7C4429" w:rsidRPr="00304B2E">
        <w:rPr>
          <w:rFonts w:ascii="Arial" w:hAnsi="Arial" w:cs="Arial"/>
          <w:color w:val="000000"/>
        </w:rPr>
        <w:t>s for</w:t>
      </w:r>
      <w:r w:rsidR="62D0D6B2" w:rsidRPr="00304B2E">
        <w:rPr>
          <w:rFonts w:ascii="Arial" w:hAnsi="Arial" w:cs="Arial"/>
          <w:color w:val="000000"/>
        </w:rPr>
        <w:t xml:space="preserve"> </w:t>
      </w:r>
      <w:r w:rsidRPr="00304B2E">
        <w:rPr>
          <w:rFonts w:ascii="Arial" w:hAnsi="Arial" w:cs="Arial"/>
          <w:color w:val="000000"/>
        </w:rPr>
        <w:t>permanent modifications</w:t>
      </w:r>
      <w:r w:rsidR="49372A8D" w:rsidRPr="00304B2E">
        <w:rPr>
          <w:rFonts w:ascii="Arial" w:hAnsi="Arial" w:cs="Arial"/>
          <w:color w:val="000000"/>
        </w:rPr>
        <w:t xml:space="preserve"> </w:t>
      </w:r>
      <w:r w:rsidR="335A178D" w:rsidRPr="00304B2E">
        <w:rPr>
          <w:rFonts w:ascii="Arial" w:hAnsi="Arial" w:cs="Arial"/>
          <w:color w:val="000000"/>
        </w:rPr>
        <w:t xml:space="preserve">to </w:t>
      </w:r>
      <w:r w:rsidR="00B5515E" w:rsidRPr="00304B2E">
        <w:rPr>
          <w:rFonts w:ascii="Arial" w:hAnsi="Arial" w:cs="Arial"/>
          <w:color w:val="000000"/>
        </w:rPr>
        <w:t xml:space="preserve">the </w:t>
      </w:r>
      <w:r w:rsidR="335A178D" w:rsidRPr="00304B2E">
        <w:rPr>
          <w:rFonts w:ascii="Arial" w:hAnsi="Arial" w:cs="Arial"/>
          <w:color w:val="000000"/>
        </w:rPr>
        <w:t xml:space="preserve">RSPB </w:t>
      </w:r>
      <w:r w:rsidRPr="00304B2E">
        <w:rPr>
          <w:rFonts w:ascii="Arial" w:hAnsi="Arial" w:cs="Arial"/>
          <w:color w:val="000000"/>
        </w:rPr>
        <w:t>in writing</w:t>
      </w:r>
      <w:r w:rsidR="7616F57F" w:rsidRPr="00304B2E">
        <w:rPr>
          <w:rFonts w:ascii="Arial" w:hAnsi="Arial" w:cs="Arial"/>
          <w:color w:val="000000"/>
        </w:rPr>
        <w:t xml:space="preserve"> </w:t>
      </w:r>
      <w:r w:rsidRPr="00304B2E">
        <w:rPr>
          <w:rFonts w:ascii="Arial" w:hAnsi="Arial" w:cs="Arial"/>
          <w:color w:val="000000"/>
        </w:rPr>
        <w:t>10 working</w:t>
      </w:r>
      <w:r w:rsidRPr="00304B2E">
        <w:rPr>
          <w:rFonts w:ascii="Arial" w:hAnsi="Arial" w:cs="Arial"/>
          <w:color w:val="FF0000"/>
        </w:rPr>
        <w:t xml:space="preserve"> </w:t>
      </w:r>
      <w:r w:rsidRPr="00304B2E">
        <w:rPr>
          <w:rFonts w:ascii="Arial" w:hAnsi="Arial" w:cs="Arial"/>
        </w:rPr>
        <w:t>days</w:t>
      </w:r>
      <w:r w:rsidRPr="00304B2E">
        <w:rPr>
          <w:rFonts w:ascii="Arial" w:hAnsi="Arial" w:cs="Arial"/>
          <w:color w:val="FF0000"/>
        </w:rPr>
        <w:t xml:space="preserve"> </w:t>
      </w:r>
      <w:r w:rsidRPr="00304B2E">
        <w:rPr>
          <w:rFonts w:ascii="Arial" w:hAnsi="Arial" w:cs="Arial"/>
          <w:color w:val="000000"/>
        </w:rPr>
        <w:t xml:space="preserve">in advance. </w:t>
      </w:r>
      <w:r w:rsidR="00B5515E" w:rsidRPr="00304B2E">
        <w:rPr>
          <w:rFonts w:ascii="Arial" w:hAnsi="Arial" w:cs="Arial"/>
          <w:color w:val="000000"/>
        </w:rPr>
        <w:t xml:space="preserve">The </w:t>
      </w:r>
      <w:r w:rsidR="07DC7B5C" w:rsidRPr="00304B2E">
        <w:rPr>
          <w:rFonts w:ascii="Arial" w:hAnsi="Arial" w:cs="Arial"/>
          <w:color w:val="000000"/>
        </w:rPr>
        <w:t xml:space="preserve">RSPB will </w:t>
      </w:r>
      <w:r w:rsidR="78A07D05" w:rsidRPr="00304B2E">
        <w:rPr>
          <w:rFonts w:ascii="Arial" w:hAnsi="Arial" w:cs="Arial"/>
          <w:color w:val="000000"/>
        </w:rPr>
        <w:t>review and comment on these changes within 5 working days</w:t>
      </w:r>
      <w:r w:rsidRPr="00304B2E">
        <w:rPr>
          <w:rFonts w:ascii="Arial" w:hAnsi="Arial" w:cs="Arial"/>
          <w:color w:val="000000"/>
        </w:rPr>
        <w:t xml:space="preserve">. Any resulting changes in price as a result of increased mileage shall be agreed between the Operator and </w:t>
      </w:r>
      <w:r w:rsidR="00D471A4" w:rsidRPr="00304B2E">
        <w:rPr>
          <w:rFonts w:ascii="Arial" w:hAnsi="Arial" w:cs="Arial"/>
          <w:color w:val="000000"/>
        </w:rPr>
        <w:t xml:space="preserve">the </w:t>
      </w:r>
      <w:r w:rsidRPr="00304B2E">
        <w:rPr>
          <w:rFonts w:ascii="Arial" w:hAnsi="Arial" w:cs="Arial"/>
          <w:color w:val="000000"/>
        </w:rPr>
        <w:t>RSPB.</w:t>
      </w:r>
    </w:p>
    <w:p w14:paraId="22D61B2A" w14:textId="74CF0ED2" w:rsidR="00574C2A" w:rsidRPr="00304B2E" w:rsidRDefault="00B22EA8" w:rsidP="0079443A">
      <w:pPr>
        <w:pStyle w:val="ListParagraph"/>
        <w:numPr>
          <w:ilvl w:val="0"/>
          <w:numId w:val="15"/>
        </w:numPr>
        <w:spacing w:after="0"/>
        <w:ind w:left="714" w:hanging="357"/>
        <w:jc w:val="both"/>
        <w:rPr>
          <w:rFonts w:ascii="Arial" w:hAnsi="Arial" w:cs="Arial"/>
          <w:color w:val="000000"/>
        </w:rPr>
      </w:pPr>
      <w:r w:rsidRPr="00304B2E">
        <w:rPr>
          <w:rFonts w:ascii="Arial" w:hAnsi="Arial" w:cs="Arial"/>
          <w:color w:val="000000"/>
        </w:rPr>
        <w:t xml:space="preserve">The </w:t>
      </w:r>
      <w:r w:rsidR="00F24E99" w:rsidRPr="00304B2E">
        <w:rPr>
          <w:rFonts w:ascii="Arial" w:hAnsi="Arial" w:cs="Arial"/>
          <w:color w:val="000000"/>
        </w:rPr>
        <w:t>Operator</w:t>
      </w:r>
      <w:r w:rsidRPr="00304B2E">
        <w:rPr>
          <w:rFonts w:ascii="Arial" w:hAnsi="Arial" w:cs="Arial"/>
          <w:color w:val="000000"/>
        </w:rPr>
        <w:t xml:space="preserve"> must not vary the contracted services without written consent from </w:t>
      </w:r>
      <w:r w:rsidR="00D471A4" w:rsidRPr="00304B2E">
        <w:rPr>
          <w:rFonts w:ascii="Arial" w:hAnsi="Arial" w:cs="Arial"/>
          <w:color w:val="000000"/>
        </w:rPr>
        <w:t xml:space="preserve">the </w:t>
      </w:r>
      <w:r w:rsidR="154E0B62" w:rsidRPr="00304B2E">
        <w:rPr>
          <w:rFonts w:ascii="Arial" w:hAnsi="Arial" w:cs="Arial"/>
          <w:color w:val="000000"/>
        </w:rPr>
        <w:t>RSPB</w:t>
      </w:r>
      <w:r w:rsidRPr="00304B2E">
        <w:rPr>
          <w:rFonts w:ascii="Arial" w:hAnsi="Arial" w:cs="Arial"/>
          <w:color w:val="000000"/>
        </w:rPr>
        <w:t>.</w:t>
      </w:r>
    </w:p>
    <w:p w14:paraId="36D88D42" w14:textId="3F2B436E" w:rsidR="00574C2A" w:rsidRPr="00304B2E" w:rsidRDefault="00AE28FC" w:rsidP="0079443A">
      <w:pPr>
        <w:numPr>
          <w:ilvl w:val="0"/>
          <w:numId w:val="15"/>
        </w:numPr>
        <w:ind w:left="714" w:hanging="357"/>
        <w:jc w:val="both"/>
        <w:rPr>
          <w:rFonts w:ascii="Arial" w:hAnsi="Arial" w:cs="Arial"/>
          <w:color w:val="000000"/>
          <w:sz w:val="22"/>
          <w:szCs w:val="22"/>
        </w:rPr>
      </w:pPr>
      <w:r w:rsidRPr="00304B2E">
        <w:rPr>
          <w:rFonts w:ascii="Arial" w:hAnsi="Arial" w:cs="Arial"/>
          <w:color w:val="000000"/>
          <w:sz w:val="22"/>
          <w:szCs w:val="22"/>
        </w:rPr>
        <w:t xml:space="preserve">Due to the pilot nature of this service, </w:t>
      </w:r>
      <w:r w:rsidR="660BEE94" w:rsidRPr="00304B2E">
        <w:rPr>
          <w:rFonts w:ascii="Arial" w:hAnsi="Arial" w:cs="Arial"/>
          <w:color w:val="000000"/>
          <w:sz w:val="22"/>
          <w:szCs w:val="22"/>
        </w:rPr>
        <w:t xml:space="preserve">any </w:t>
      </w:r>
      <w:r w:rsidRPr="00304B2E">
        <w:rPr>
          <w:rFonts w:ascii="Arial" w:hAnsi="Arial" w:cs="Arial"/>
          <w:color w:val="000000"/>
          <w:sz w:val="22"/>
          <w:szCs w:val="22"/>
        </w:rPr>
        <w:t>changes in route, frequency, stop locations and timetables</w:t>
      </w:r>
      <w:r w:rsidR="005F0E87" w:rsidRPr="00304B2E">
        <w:rPr>
          <w:rFonts w:ascii="Arial" w:hAnsi="Arial" w:cs="Arial"/>
          <w:color w:val="000000"/>
          <w:sz w:val="22"/>
          <w:szCs w:val="22"/>
        </w:rPr>
        <w:t xml:space="preserve"> </w:t>
      </w:r>
      <w:r w:rsidR="7FD2FDD6" w:rsidRPr="00304B2E">
        <w:rPr>
          <w:rFonts w:ascii="Arial" w:hAnsi="Arial" w:cs="Arial"/>
          <w:color w:val="000000"/>
          <w:sz w:val="22"/>
          <w:szCs w:val="22"/>
        </w:rPr>
        <w:t xml:space="preserve">for the 2025 season </w:t>
      </w:r>
      <w:r w:rsidR="005F0E87" w:rsidRPr="00304B2E">
        <w:rPr>
          <w:rFonts w:ascii="Arial" w:hAnsi="Arial" w:cs="Arial"/>
          <w:color w:val="000000"/>
          <w:sz w:val="22"/>
          <w:szCs w:val="22"/>
        </w:rPr>
        <w:t>will</w:t>
      </w:r>
      <w:r w:rsidRPr="00304B2E">
        <w:rPr>
          <w:rFonts w:ascii="Arial" w:hAnsi="Arial" w:cs="Arial"/>
          <w:color w:val="000000"/>
          <w:sz w:val="22"/>
          <w:szCs w:val="22"/>
        </w:rPr>
        <w:t xml:space="preserve"> be implemented before the start of the second season (April 2025 to </w:t>
      </w:r>
      <w:r w:rsidR="5781A9B0" w:rsidRPr="00304B2E">
        <w:rPr>
          <w:rFonts w:ascii="Arial" w:hAnsi="Arial" w:cs="Arial"/>
          <w:color w:val="000000"/>
          <w:sz w:val="22"/>
          <w:szCs w:val="22"/>
        </w:rPr>
        <w:t>October</w:t>
      </w:r>
      <w:r w:rsidRPr="00304B2E">
        <w:rPr>
          <w:rFonts w:ascii="Arial" w:hAnsi="Arial" w:cs="Arial"/>
          <w:color w:val="000000"/>
          <w:sz w:val="22"/>
          <w:szCs w:val="22"/>
        </w:rPr>
        <w:t xml:space="preserve"> 2025). These changes will be based on service users’</w:t>
      </w:r>
      <w:r w:rsidR="00043630" w:rsidRPr="00304B2E">
        <w:rPr>
          <w:rFonts w:ascii="Arial" w:hAnsi="Arial" w:cs="Arial"/>
          <w:color w:val="000000"/>
          <w:sz w:val="22"/>
          <w:szCs w:val="22"/>
        </w:rPr>
        <w:t xml:space="preserve">, </w:t>
      </w:r>
      <w:r w:rsidRPr="00304B2E">
        <w:rPr>
          <w:rFonts w:ascii="Arial" w:hAnsi="Arial" w:cs="Arial"/>
          <w:color w:val="000000"/>
          <w:sz w:val="22"/>
          <w:szCs w:val="22"/>
        </w:rPr>
        <w:t xml:space="preserve">drivers’ and </w:t>
      </w:r>
      <w:r w:rsidR="00F24E99" w:rsidRPr="00304B2E">
        <w:rPr>
          <w:rFonts w:ascii="Arial" w:hAnsi="Arial" w:cs="Arial"/>
          <w:color w:val="000000"/>
          <w:sz w:val="22"/>
          <w:szCs w:val="22"/>
        </w:rPr>
        <w:t>Operator</w:t>
      </w:r>
      <w:r w:rsidRPr="00304B2E">
        <w:rPr>
          <w:rFonts w:ascii="Arial" w:hAnsi="Arial" w:cs="Arial"/>
          <w:color w:val="000000"/>
          <w:sz w:val="22"/>
          <w:szCs w:val="22"/>
        </w:rPr>
        <w:t>’s feedback</w:t>
      </w:r>
      <w:r w:rsidR="00C11966" w:rsidRPr="00304B2E">
        <w:rPr>
          <w:rFonts w:ascii="Arial" w:hAnsi="Arial" w:cs="Arial"/>
          <w:color w:val="000000"/>
          <w:sz w:val="22"/>
          <w:szCs w:val="22"/>
        </w:rPr>
        <w:t xml:space="preserve"> and service usage analysis</w:t>
      </w:r>
      <w:r w:rsidRPr="00304B2E">
        <w:rPr>
          <w:rFonts w:ascii="Arial" w:hAnsi="Arial" w:cs="Arial"/>
          <w:color w:val="000000"/>
          <w:sz w:val="22"/>
          <w:szCs w:val="22"/>
        </w:rPr>
        <w:t xml:space="preserve">, and will be </w:t>
      </w:r>
      <w:r w:rsidR="00673C5C" w:rsidRPr="00304B2E">
        <w:rPr>
          <w:rFonts w:ascii="Arial" w:hAnsi="Arial" w:cs="Arial"/>
          <w:color w:val="000000"/>
          <w:sz w:val="22"/>
          <w:szCs w:val="22"/>
        </w:rPr>
        <w:t xml:space="preserve">agreed upon </w:t>
      </w:r>
      <w:r w:rsidR="39156687" w:rsidRPr="00304B2E">
        <w:rPr>
          <w:rFonts w:ascii="Arial" w:hAnsi="Arial" w:cs="Arial"/>
          <w:color w:val="000000"/>
          <w:sz w:val="22"/>
          <w:szCs w:val="22"/>
        </w:rPr>
        <w:t xml:space="preserve">between </w:t>
      </w:r>
      <w:r w:rsidR="00D471A4" w:rsidRPr="00304B2E">
        <w:rPr>
          <w:rFonts w:ascii="Arial" w:hAnsi="Arial" w:cs="Arial"/>
          <w:color w:val="000000"/>
          <w:sz w:val="22"/>
          <w:szCs w:val="22"/>
        </w:rPr>
        <w:t xml:space="preserve">the </w:t>
      </w:r>
      <w:r w:rsidR="39156687" w:rsidRPr="00304B2E">
        <w:rPr>
          <w:rFonts w:ascii="Arial" w:hAnsi="Arial" w:cs="Arial"/>
          <w:color w:val="000000"/>
          <w:sz w:val="22"/>
          <w:szCs w:val="22"/>
        </w:rPr>
        <w:t xml:space="preserve">RSPB </w:t>
      </w:r>
      <w:r w:rsidR="52A1F663" w:rsidRPr="00304B2E">
        <w:rPr>
          <w:rFonts w:ascii="Arial" w:hAnsi="Arial" w:cs="Arial"/>
          <w:color w:val="000000"/>
          <w:sz w:val="22"/>
          <w:szCs w:val="22"/>
        </w:rPr>
        <w:t>and</w:t>
      </w:r>
      <w:r w:rsidRPr="00304B2E">
        <w:rPr>
          <w:rFonts w:ascii="Arial" w:hAnsi="Arial" w:cs="Arial"/>
          <w:color w:val="000000"/>
          <w:sz w:val="22"/>
          <w:szCs w:val="22"/>
        </w:rPr>
        <w:t xml:space="preserve"> the </w:t>
      </w:r>
      <w:r w:rsidR="00F24E99" w:rsidRPr="00304B2E">
        <w:rPr>
          <w:rFonts w:ascii="Arial" w:hAnsi="Arial" w:cs="Arial"/>
          <w:color w:val="000000"/>
          <w:sz w:val="22"/>
          <w:szCs w:val="22"/>
        </w:rPr>
        <w:t>Operator</w:t>
      </w:r>
      <w:r w:rsidRPr="00304B2E">
        <w:rPr>
          <w:rFonts w:ascii="Arial" w:hAnsi="Arial" w:cs="Arial"/>
          <w:color w:val="000000"/>
          <w:sz w:val="22"/>
          <w:szCs w:val="22"/>
        </w:rPr>
        <w:t xml:space="preserve"> prior to implementation.</w:t>
      </w:r>
    </w:p>
    <w:p w14:paraId="4F880C68" w14:textId="37FA7A66" w:rsidR="00574C2A" w:rsidRPr="00304B2E" w:rsidRDefault="00AE28FC" w:rsidP="0079443A">
      <w:pPr>
        <w:numPr>
          <w:ilvl w:val="0"/>
          <w:numId w:val="15"/>
        </w:numPr>
        <w:spacing w:after="240"/>
        <w:ind w:left="714" w:hanging="357"/>
        <w:jc w:val="both"/>
        <w:rPr>
          <w:rFonts w:ascii="Arial" w:hAnsi="Arial" w:cs="Arial"/>
          <w:color w:val="000000"/>
          <w:sz w:val="22"/>
          <w:szCs w:val="22"/>
        </w:rPr>
      </w:pPr>
      <w:r w:rsidRPr="00304B2E">
        <w:rPr>
          <w:rFonts w:ascii="Arial" w:hAnsi="Arial" w:cs="Arial"/>
          <w:color w:val="000000"/>
          <w:sz w:val="22"/>
          <w:szCs w:val="22"/>
        </w:rPr>
        <w:t>The timetable</w:t>
      </w:r>
      <w:r w:rsidR="00F33A84" w:rsidRPr="00304B2E">
        <w:rPr>
          <w:rFonts w:ascii="Arial" w:hAnsi="Arial" w:cs="Arial"/>
          <w:color w:val="000000"/>
          <w:sz w:val="22"/>
          <w:szCs w:val="22"/>
        </w:rPr>
        <w:t>s</w:t>
      </w:r>
      <w:r w:rsidRPr="00304B2E">
        <w:rPr>
          <w:rFonts w:ascii="Arial" w:hAnsi="Arial" w:cs="Arial"/>
          <w:color w:val="000000"/>
          <w:sz w:val="22"/>
          <w:szCs w:val="22"/>
        </w:rPr>
        <w:t xml:space="preserve"> and route</w:t>
      </w:r>
      <w:r w:rsidR="00F33A84" w:rsidRPr="00304B2E">
        <w:rPr>
          <w:rFonts w:ascii="Arial" w:hAnsi="Arial" w:cs="Arial"/>
          <w:color w:val="000000"/>
          <w:sz w:val="22"/>
          <w:szCs w:val="22"/>
        </w:rPr>
        <w:t>s</w:t>
      </w:r>
      <w:r w:rsidRPr="00304B2E">
        <w:rPr>
          <w:rFonts w:ascii="Arial" w:hAnsi="Arial" w:cs="Arial"/>
          <w:color w:val="000000"/>
          <w:sz w:val="22"/>
          <w:szCs w:val="22"/>
        </w:rPr>
        <w:t xml:space="preserve"> </w:t>
      </w:r>
      <w:r w:rsidR="009348D6" w:rsidRPr="00304B2E">
        <w:rPr>
          <w:rFonts w:ascii="Arial" w:hAnsi="Arial" w:cs="Arial"/>
          <w:color w:val="000000"/>
          <w:sz w:val="22"/>
          <w:szCs w:val="22"/>
        </w:rPr>
        <w:t xml:space="preserve">are </w:t>
      </w:r>
      <w:r w:rsidRPr="00304B2E">
        <w:rPr>
          <w:rFonts w:ascii="Arial" w:hAnsi="Arial" w:cs="Arial"/>
          <w:color w:val="000000"/>
          <w:sz w:val="22"/>
          <w:szCs w:val="22"/>
        </w:rPr>
        <w:t>subject to variation in case of road</w:t>
      </w:r>
      <w:r w:rsidR="009348D6" w:rsidRPr="00304B2E">
        <w:rPr>
          <w:rFonts w:ascii="Arial" w:hAnsi="Arial" w:cs="Arial"/>
          <w:color w:val="000000"/>
          <w:sz w:val="22"/>
          <w:szCs w:val="22"/>
        </w:rPr>
        <w:t xml:space="preserve"> or bridge</w:t>
      </w:r>
      <w:r w:rsidRPr="00304B2E">
        <w:rPr>
          <w:rFonts w:ascii="Arial" w:hAnsi="Arial" w:cs="Arial"/>
          <w:color w:val="000000"/>
          <w:sz w:val="22"/>
          <w:szCs w:val="22"/>
        </w:rPr>
        <w:t xml:space="preserve"> closure</w:t>
      </w:r>
      <w:r w:rsidR="4122FA52" w:rsidRPr="00304B2E">
        <w:rPr>
          <w:rFonts w:ascii="Arial" w:hAnsi="Arial" w:cs="Arial"/>
          <w:color w:val="000000"/>
          <w:sz w:val="22"/>
          <w:szCs w:val="22"/>
        </w:rPr>
        <w:t xml:space="preserve"> or diversion</w:t>
      </w:r>
      <w:r w:rsidRPr="00304B2E">
        <w:rPr>
          <w:rFonts w:ascii="Arial" w:hAnsi="Arial" w:cs="Arial"/>
          <w:color w:val="000000"/>
          <w:sz w:val="22"/>
          <w:szCs w:val="22"/>
        </w:rPr>
        <w:t>.</w:t>
      </w:r>
    </w:p>
    <w:p w14:paraId="74E93855" w14:textId="693C8D37" w:rsidR="7BA5B7D7" w:rsidRPr="00304B2E" w:rsidRDefault="7BA5B7D7" w:rsidP="00B5515E">
      <w:pPr>
        <w:spacing w:after="120"/>
        <w:jc w:val="both"/>
        <w:rPr>
          <w:rFonts w:ascii="Arial" w:hAnsi="Arial" w:cs="Arial"/>
          <w:color w:val="000000"/>
          <w:sz w:val="22"/>
          <w:szCs w:val="22"/>
        </w:rPr>
      </w:pPr>
      <w:r w:rsidRPr="00304B2E">
        <w:rPr>
          <w:rFonts w:ascii="Arial" w:hAnsi="Arial" w:cs="Arial"/>
          <w:color w:val="000000"/>
          <w:sz w:val="22"/>
          <w:szCs w:val="22"/>
        </w:rPr>
        <w:t xml:space="preserve">1.5 </w:t>
      </w:r>
      <w:r w:rsidR="000C39CE" w:rsidRPr="00304B2E">
        <w:rPr>
          <w:rFonts w:ascii="Arial" w:hAnsi="Arial" w:cs="Arial"/>
          <w:color w:val="000000"/>
          <w:sz w:val="22"/>
          <w:szCs w:val="22"/>
        </w:rPr>
        <w:tab/>
      </w:r>
      <w:r w:rsidRPr="00304B2E">
        <w:rPr>
          <w:rFonts w:ascii="Arial" w:hAnsi="Arial" w:cs="Arial"/>
          <w:color w:val="000000"/>
          <w:sz w:val="22"/>
          <w:szCs w:val="22"/>
        </w:rPr>
        <w:t>Unplanned Modification of service</w:t>
      </w:r>
    </w:p>
    <w:p w14:paraId="7F9098A2" w14:textId="0A545890" w:rsidR="000C39CE" w:rsidRDefault="00AE28FC" w:rsidP="0079443A">
      <w:pPr>
        <w:numPr>
          <w:ilvl w:val="0"/>
          <w:numId w:val="15"/>
        </w:numPr>
        <w:spacing w:after="240"/>
        <w:ind w:left="714" w:hanging="357"/>
        <w:jc w:val="both"/>
        <w:rPr>
          <w:rFonts w:ascii="Arial" w:hAnsi="Arial" w:cs="Arial"/>
          <w:color w:val="000000"/>
          <w:sz w:val="22"/>
          <w:szCs w:val="22"/>
        </w:rPr>
      </w:pPr>
      <w:r w:rsidRPr="00304B2E">
        <w:rPr>
          <w:rFonts w:ascii="Arial" w:hAnsi="Arial" w:cs="Arial"/>
          <w:color w:val="000000"/>
          <w:sz w:val="22"/>
          <w:szCs w:val="22"/>
        </w:rPr>
        <w:t xml:space="preserve">The </w:t>
      </w:r>
      <w:r w:rsidR="00F24E99" w:rsidRPr="00304B2E">
        <w:rPr>
          <w:rFonts w:ascii="Arial" w:hAnsi="Arial" w:cs="Arial"/>
          <w:color w:val="000000"/>
          <w:sz w:val="22"/>
          <w:szCs w:val="22"/>
        </w:rPr>
        <w:t>Operator</w:t>
      </w:r>
      <w:r w:rsidRPr="00304B2E">
        <w:rPr>
          <w:rFonts w:ascii="Arial" w:hAnsi="Arial" w:cs="Arial"/>
          <w:color w:val="000000"/>
          <w:sz w:val="22"/>
          <w:szCs w:val="22"/>
        </w:rPr>
        <w:t xml:space="preserve"> must inform </w:t>
      </w:r>
      <w:r w:rsidR="00D471A4" w:rsidRPr="00304B2E">
        <w:rPr>
          <w:rFonts w:ascii="Arial" w:hAnsi="Arial" w:cs="Arial"/>
          <w:color w:val="000000"/>
          <w:sz w:val="22"/>
          <w:szCs w:val="22"/>
        </w:rPr>
        <w:t xml:space="preserve">the </w:t>
      </w:r>
      <w:r w:rsidR="4616DD07" w:rsidRPr="00304B2E">
        <w:rPr>
          <w:rFonts w:ascii="Arial" w:hAnsi="Arial" w:cs="Arial"/>
          <w:color w:val="000000"/>
          <w:sz w:val="22"/>
          <w:szCs w:val="22"/>
        </w:rPr>
        <w:t>RSPB</w:t>
      </w:r>
      <w:r w:rsidRPr="00304B2E">
        <w:rPr>
          <w:rFonts w:ascii="Arial" w:hAnsi="Arial" w:cs="Arial"/>
          <w:color w:val="000000"/>
          <w:sz w:val="22"/>
          <w:szCs w:val="22"/>
        </w:rPr>
        <w:t xml:space="preserve"> of any breakdown or other emergency</w:t>
      </w:r>
      <w:r w:rsidR="00D872C5" w:rsidRPr="00304B2E">
        <w:rPr>
          <w:rFonts w:ascii="Arial" w:hAnsi="Arial" w:cs="Arial"/>
          <w:color w:val="000000"/>
          <w:sz w:val="22"/>
          <w:szCs w:val="22"/>
        </w:rPr>
        <w:t xml:space="preserve"> </w:t>
      </w:r>
      <w:r w:rsidR="6A8A4211" w:rsidRPr="00304B2E">
        <w:rPr>
          <w:rFonts w:ascii="Arial" w:hAnsi="Arial" w:cs="Arial"/>
          <w:color w:val="000000"/>
          <w:sz w:val="22"/>
          <w:szCs w:val="22"/>
        </w:rPr>
        <w:t>or unfor</w:t>
      </w:r>
      <w:r w:rsidR="5EC5798D" w:rsidRPr="00304B2E">
        <w:rPr>
          <w:rFonts w:ascii="Arial" w:hAnsi="Arial" w:cs="Arial"/>
          <w:color w:val="000000"/>
          <w:sz w:val="22"/>
          <w:szCs w:val="22"/>
        </w:rPr>
        <w:t>e</w:t>
      </w:r>
      <w:r w:rsidR="6A8A4211" w:rsidRPr="00304B2E">
        <w:rPr>
          <w:rFonts w:ascii="Arial" w:hAnsi="Arial" w:cs="Arial"/>
          <w:color w:val="000000"/>
          <w:sz w:val="22"/>
          <w:szCs w:val="22"/>
        </w:rPr>
        <w:t xml:space="preserve">seen circumstance </w:t>
      </w:r>
      <w:r w:rsidR="00D872C5" w:rsidRPr="00304B2E">
        <w:rPr>
          <w:rFonts w:ascii="Arial" w:hAnsi="Arial" w:cs="Arial"/>
          <w:color w:val="000000"/>
          <w:sz w:val="22"/>
          <w:szCs w:val="22"/>
        </w:rPr>
        <w:t xml:space="preserve">which </w:t>
      </w:r>
      <w:r w:rsidR="00A03F39" w:rsidRPr="00304B2E">
        <w:rPr>
          <w:rFonts w:ascii="Arial" w:hAnsi="Arial" w:cs="Arial"/>
          <w:color w:val="000000"/>
          <w:sz w:val="22"/>
          <w:szCs w:val="22"/>
        </w:rPr>
        <w:t xml:space="preserve">has </w:t>
      </w:r>
      <w:r w:rsidR="00D872C5" w:rsidRPr="00304B2E">
        <w:rPr>
          <w:rFonts w:ascii="Arial" w:hAnsi="Arial" w:cs="Arial"/>
          <w:color w:val="000000"/>
          <w:sz w:val="22"/>
          <w:szCs w:val="22"/>
        </w:rPr>
        <w:t>affect</w:t>
      </w:r>
      <w:r w:rsidR="00A03F39" w:rsidRPr="00304B2E">
        <w:rPr>
          <w:rFonts w:ascii="Arial" w:hAnsi="Arial" w:cs="Arial"/>
          <w:color w:val="000000"/>
          <w:sz w:val="22"/>
          <w:szCs w:val="22"/>
        </w:rPr>
        <w:t xml:space="preserve">ed </w:t>
      </w:r>
      <w:r w:rsidR="00D872C5" w:rsidRPr="00304B2E">
        <w:rPr>
          <w:rFonts w:ascii="Arial" w:hAnsi="Arial" w:cs="Arial"/>
          <w:color w:val="000000"/>
          <w:sz w:val="22"/>
          <w:szCs w:val="22"/>
        </w:rPr>
        <w:t>the route or timing of the contracted services</w:t>
      </w:r>
      <w:r w:rsidR="00A03F39" w:rsidRPr="00304B2E">
        <w:rPr>
          <w:rFonts w:ascii="Arial" w:hAnsi="Arial" w:cs="Arial"/>
          <w:color w:val="000000"/>
          <w:sz w:val="22"/>
          <w:szCs w:val="22"/>
        </w:rPr>
        <w:t xml:space="preserve"> by the next working day</w:t>
      </w:r>
      <w:r w:rsidR="005D3E01" w:rsidRPr="00304B2E">
        <w:rPr>
          <w:rFonts w:ascii="Arial" w:hAnsi="Arial" w:cs="Arial"/>
          <w:color w:val="000000"/>
          <w:sz w:val="22"/>
          <w:szCs w:val="22"/>
        </w:rPr>
        <w:t>.</w:t>
      </w:r>
      <w:r w:rsidR="585EE329" w:rsidRPr="00304B2E">
        <w:rPr>
          <w:rFonts w:ascii="Arial" w:hAnsi="Arial" w:cs="Arial"/>
          <w:color w:val="000000"/>
          <w:sz w:val="22"/>
          <w:szCs w:val="22"/>
        </w:rPr>
        <w:t xml:space="preserve"> This may include </w:t>
      </w:r>
      <w:r w:rsidR="095AA48D" w:rsidRPr="00304B2E">
        <w:rPr>
          <w:rFonts w:ascii="Arial" w:hAnsi="Arial" w:cs="Arial"/>
          <w:color w:val="000000"/>
          <w:sz w:val="22"/>
          <w:szCs w:val="22"/>
        </w:rPr>
        <w:t xml:space="preserve">but is not limited to </w:t>
      </w:r>
      <w:r w:rsidR="585EE329" w:rsidRPr="00304B2E">
        <w:rPr>
          <w:rFonts w:ascii="Arial" w:hAnsi="Arial" w:cs="Arial"/>
          <w:color w:val="000000"/>
          <w:sz w:val="22"/>
          <w:szCs w:val="22"/>
        </w:rPr>
        <w:t xml:space="preserve">staff or passenger illness, severe weather or severe weather warning, </w:t>
      </w:r>
      <w:r w:rsidR="02F40E29" w:rsidRPr="00304B2E">
        <w:rPr>
          <w:rFonts w:ascii="Arial" w:hAnsi="Arial" w:cs="Arial"/>
          <w:color w:val="000000"/>
          <w:sz w:val="22"/>
          <w:szCs w:val="22"/>
        </w:rPr>
        <w:t>emergency road closures.</w:t>
      </w:r>
    </w:p>
    <w:p w14:paraId="42F80BBB" w14:textId="4E2ACCBB" w:rsidR="005E23F6" w:rsidRDefault="005E23F6" w:rsidP="0079443A">
      <w:pPr>
        <w:numPr>
          <w:ilvl w:val="0"/>
          <w:numId w:val="15"/>
        </w:numPr>
        <w:rPr>
          <w:rFonts w:ascii="Arial" w:hAnsi="Arial" w:cs="Arial"/>
          <w:color w:val="000000"/>
          <w:sz w:val="22"/>
          <w:szCs w:val="22"/>
        </w:rPr>
      </w:pPr>
      <w:r w:rsidRPr="005E23F6">
        <w:rPr>
          <w:rFonts w:ascii="Arial" w:hAnsi="Arial" w:cs="Arial"/>
          <w:color w:val="000000"/>
          <w:sz w:val="22"/>
          <w:szCs w:val="22"/>
        </w:rPr>
        <w:t>The Operator must inform RSPB of any accident or injury to any person within one working day</w:t>
      </w:r>
      <w:r>
        <w:rPr>
          <w:rFonts w:ascii="Arial" w:hAnsi="Arial" w:cs="Arial"/>
          <w:color w:val="000000"/>
          <w:sz w:val="22"/>
          <w:szCs w:val="22"/>
        </w:rPr>
        <w:t>.</w:t>
      </w:r>
    </w:p>
    <w:p w14:paraId="134EFD67" w14:textId="77777777" w:rsidR="005E23F6" w:rsidRPr="005E23F6" w:rsidRDefault="005E23F6" w:rsidP="005E23F6">
      <w:pPr>
        <w:ind w:left="720"/>
        <w:rPr>
          <w:rFonts w:ascii="Arial" w:hAnsi="Arial" w:cs="Arial"/>
          <w:color w:val="000000"/>
          <w:sz w:val="22"/>
          <w:szCs w:val="22"/>
        </w:rPr>
      </w:pPr>
    </w:p>
    <w:p w14:paraId="56ACDE07" w14:textId="77777777" w:rsidR="001040E3" w:rsidRPr="00304B2E" w:rsidRDefault="00F25C45" w:rsidP="001040E3">
      <w:pPr>
        <w:jc w:val="both"/>
        <w:rPr>
          <w:rFonts w:ascii="Arial" w:hAnsi="Arial" w:cs="Arial"/>
          <w:i/>
          <w:iCs/>
          <w:sz w:val="22"/>
          <w:szCs w:val="22"/>
        </w:rPr>
      </w:pPr>
      <w:r w:rsidRPr="00304B2E">
        <w:rPr>
          <w:rFonts w:ascii="Arial" w:hAnsi="Arial" w:cs="Arial"/>
          <w:i/>
          <w:iCs/>
          <w:sz w:val="22"/>
          <w:szCs w:val="22"/>
        </w:rPr>
        <w:t xml:space="preserve">Are you able to meet this specification </w:t>
      </w:r>
      <w:r w:rsidR="14610BD1" w:rsidRPr="00304B2E">
        <w:rPr>
          <w:rFonts w:ascii="Arial" w:hAnsi="Arial" w:cs="Arial"/>
          <w:i/>
          <w:iCs/>
          <w:sz w:val="22"/>
          <w:szCs w:val="22"/>
        </w:rPr>
        <w:t>(1.1 - 1.</w:t>
      </w:r>
      <w:r w:rsidR="3DE89293" w:rsidRPr="00304B2E">
        <w:rPr>
          <w:rFonts w:ascii="Arial" w:hAnsi="Arial" w:cs="Arial"/>
          <w:i/>
          <w:iCs/>
          <w:sz w:val="22"/>
          <w:szCs w:val="22"/>
        </w:rPr>
        <w:t>5</w:t>
      </w:r>
      <w:r w:rsidR="14610BD1" w:rsidRPr="00304B2E">
        <w:rPr>
          <w:rFonts w:ascii="Arial" w:hAnsi="Arial" w:cs="Arial"/>
          <w:i/>
          <w:iCs/>
          <w:sz w:val="22"/>
          <w:szCs w:val="22"/>
        </w:rPr>
        <w:t xml:space="preserve">) </w:t>
      </w:r>
      <w:r w:rsidRPr="00304B2E">
        <w:rPr>
          <w:rFonts w:ascii="Arial" w:hAnsi="Arial" w:cs="Arial"/>
          <w:i/>
          <w:iCs/>
          <w:sz w:val="22"/>
          <w:szCs w:val="22"/>
        </w:rPr>
        <w:t xml:space="preserve">in full? </w:t>
      </w:r>
      <w:r w:rsidR="00C24283" w:rsidRPr="00304B2E">
        <w:rPr>
          <w:rFonts w:ascii="Arial" w:hAnsi="Arial" w:cs="Arial"/>
          <w:i/>
          <w:iCs/>
          <w:sz w:val="22"/>
          <w:szCs w:val="22"/>
        </w:rPr>
        <w:t>If so</w:t>
      </w:r>
      <w:r w:rsidR="001040E3" w:rsidRPr="00304B2E">
        <w:rPr>
          <w:rFonts w:ascii="Arial" w:hAnsi="Arial" w:cs="Arial"/>
          <w:i/>
          <w:iCs/>
          <w:sz w:val="22"/>
          <w:szCs w:val="22"/>
        </w:rPr>
        <w:t>,</w:t>
      </w:r>
      <w:r w:rsidR="00C24283" w:rsidRPr="00304B2E">
        <w:rPr>
          <w:rFonts w:ascii="Arial" w:hAnsi="Arial" w:cs="Arial"/>
          <w:i/>
          <w:iCs/>
          <w:sz w:val="22"/>
          <w:szCs w:val="22"/>
        </w:rPr>
        <w:t xml:space="preserve"> please give details below</w:t>
      </w:r>
      <w:r w:rsidR="005D2846" w:rsidRPr="00304B2E">
        <w:rPr>
          <w:rFonts w:ascii="Arial" w:hAnsi="Arial" w:cs="Arial"/>
          <w:i/>
          <w:iCs/>
          <w:sz w:val="22"/>
          <w:szCs w:val="22"/>
        </w:rPr>
        <w:t>.</w:t>
      </w:r>
    </w:p>
    <w:p w14:paraId="4DF5F4A4" w14:textId="0DE62D37" w:rsidR="00B54C56" w:rsidRPr="00304B2E" w:rsidRDefault="00F25C45" w:rsidP="00B5515E">
      <w:pPr>
        <w:spacing w:after="240"/>
        <w:jc w:val="both"/>
        <w:rPr>
          <w:rFonts w:ascii="Arial" w:hAnsi="Arial" w:cs="Arial"/>
          <w:i/>
          <w:iCs/>
          <w:sz w:val="22"/>
          <w:szCs w:val="22"/>
        </w:rPr>
      </w:pPr>
      <w:r w:rsidRPr="00304B2E">
        <w:rPr>
          <w:rFonts w:ascii="Arial" w:hAnsi="Arial" w:cs="Arial"/>
          <w:i/>
          <w:iCs/>
          <w:sz w:val="22"/>
          <w:szCs w:val="22"/>
        </w:rPr>
        <w:t>If not</w:t>
      </w:r>
      <w:r w:rsidR="001040E3" w:rsidRPr="00304B2E">
        <w:rPr>
          <w:rFonts w:ascii="Arial" w:hAnsi="Arial" w:cs="Arial"/>
          <w:i/>
          <w:iCs/>
          <w:sz w:val="22"/>
          <w:szCs w:val="22"/>
        </w:rPr>
        <w:t>,</w:t>
      </w:r>
      <w:r w:rsidRPr="00304B2E">
        <w:rPr>
          <w:rFonts w:ascii="Arial" w:hAnsi="Arial" w:cs="Arial"/>
          <w:i/>
          <w:iCs/>
          <w:sz w:val="22"/>
          <w:szCs w:val="22"/>
        </w:rPr>
        <w:t xml:space="preserve"> please state any differences in service offered</w:t>
      </w:r>
      <w:r w:rsidR="006C2448" w:rsidRPr="00304B2E">
        <w:rPr>
          <w:rFonts w:ascii="Arial" w:hAnsi="Arial" w:cs="Arial"/>
          <w:i/>
          <w:iCs/>
          <w:sz w:val="22"/>
          <w:szCs w:val="22"/>
        </w:rPr>
        <w:t>.</w:t>
      </w:r>
    </w:p>
    <w:p w14:paraId="70B9F55E" w14:textId="2962C433" w:rsidR="001C535E" w:rsidRPr="00304B2E" w:rsidRDefault="006C2448" w:rsidP="00B5515E">
      <w:pPr>
        <w:pStyle w:val="ListParagraph"/>
        <w:ind w:left="0"/>
        <w:jc w:val="both"/>
        <w:rPr>
          <w:rFonts w:ascii="Arial" w:hAnsi="Arial" w:cs="Arial"/>
          <w:i/>
          <w:iCs/>
          <w:color w:val="000000"/>
        </w:rPr>
      </w:pPr>
      <w:r w:rsidRPr="00304B2E">
        <w:rPr>
          <w:rFonts w:ascii="Arial" w:hAnsi="Arial" w:cs="Arial"/>
          <w:i/>
          <w:iCs/>
          <w:color w:val="000000"/>
        </w:rPr>
        <w:t xml:space="preserve">Please </w:t>
      </w:r>
      <w:r w:rsidR="00D471A4" w:rsidRPr="00304B2E">
        <w:rPr>
          <w:rFonts w:ascii="Arial" w:hAnsi="Arial" w:cs="Arial"/>
          <w:i/>
          <w:iCs/>
          <w:color w:val="000000"/>
        </w:rPr>
        <w:t xml:space="preserve">detail </w:t>
      </w:r>
      <w:r w:rsidRPr="00304B2E">
        <w:rPr>
          <w:rFonts w:ascii="Arial" w:hAnsi="Arial" w:cs="Arial"/>
          <w:i/>
          <w:iCs/>
          <w:color w:val="000000"/>
        </w:rPr>
        <w:t>your proposed timetable</w:t>
      </w:r>
      <w:r w:rsidR="000E2985" w:rsidRPr="00304B2E">
        <w:rPr>
          <w:rFonts w:ascii="Arial" w:hAnsi="Arial" w:cs="Arial"/>
          <w:i/>
          <w:iCs/>
          <w:color w:val="000000"/>
        </w:rPr>
        <w:t xml:space="preserve"> for the service, to include:</w:t>
      </w:r>
    </w:p>
    <w:p w14:paraId="2C87933C" w14:textId="2ADF9636" w:rsidR="001C535E" w:rsidRPr="00304B2E" w:rsidRDefault="19323216" w:rsidP="0079443A">
      <w:pPr>
        <w:pStyle w:val="ListParagraph"/>
        <w:numPr>
          <w:ilvl w:val="0"/>
          <w:numId w:val="8"/>
        </w:numPr>
        <w:ind w:left="567" w:hanging="283"/>
        <w:jc w:val="both"/>
        <w:rPr>
          <w:rFonts w:ascii="Arial" w:hAnsi="Arial" w:cs="Arial"/>
          <w:i/>
          <w:iCs/>
          <w:color w:val="000000"/>
        </w:rPr>
      </w:pPr>
      <w:r w:rsidRPr="00304B2E">
        <w:rPr>
          <w:rFonts w:ascii="Arial" w:hAnsi="Arial" w:cs="Arial"/>
          <w:i/>
          <w:color w:val="000000"/>
        </w:rPr>
        <w:t>Start</w:t>
      </w:r>
      <w:r w:rsidR="49FDB016" w:rsidRPr="00304B2E">
        <w:rPr>
          <w:rFonts w:ascii="Arial" w:hAnsi="Arial" w:cs="Arial"/>
          <w:i/>
          <w:color w:val="000000"/>
        </w:rPr>
        <w:t xml:space="preserve"> and </w:t>
      </w:r>
      <w:r w:rsidR="0F622DE2" w:rsidRPr="00304B2E">
        <w:rPr>
          <w:rFonts w:ascii="Arial" w:hAnsi="Arial" w:cs="Arial"/>
          <w:i/>
          <w:color w:val="000000"/>
        </w:rPr>
        <w:t>e</w:t>
      </w:r>
      <w:r w:rsidRPr="00304B2E">
        <w:rPr>
          <w:rFonts w:ascii="Arial" w:hAnsi="Arial" w:cs="Arial"/>
          <w:i/>
          <w:color w:val="000000"/>
        </w:rPr>
        <w:t xml:space="preserve">nd </w:t>
      </w:r>
      <w:r w:rsidR="49FDB016" w:rsidRPr="00304B2E">
        <w:rPr>
          <w:rFonts w:ascii="Arial" w:hAnsi="Arial" w:cs="Arial"/>
          <w:i/>
          <w:color w:val="000000"/>
        </w:rPr>
        <w:t>(day and month)</w:t>
      </w:r>
      <w:r w:rsidRPr="00304B2E">
        <w:rPr>
          <w:rFonts w:ascii="Arial" w:hAnsi="Arial" w:cs="Arial"/>
          <w:i/>
          <w:color w:val="000000"/>
        </w:rPr>
        <w:t xml:space="preserve"> of season</w:t>
      </w:r>
      <w:r w:rsidR="3920849D" w:rsidRPr="00304B2E">
        <w:rPr>
          <w:rFonts w:ascii="Arial" w:hAnsi="Arial" w:cs="Arial"/>
          <w:i/>
          <w:color w:val="000000"/>
        </w:rPr>
        <w:t xml:space="preserve"> 2024 and season 2025</w:t>
      </w:r>
      <w:r w:rsidR="10DAB3F1" w:rsidRPr="00304B2E">
        <w:rPr>
          <w:rFonts w:ascii="Arial" w:hAnsi="Arial" w:cs="Arial"/>
          <w:i/>
          <w:color w:val="000000"/>
        </w:rPr>
        <w:t>.</w:t>
      </w:r>
    </w:p>
    <w:p w14:paraId="62B0FF0B" w14:textId="1351BE3E" w:rsidR="003941CE" w:rsidRPr="00304B2E" w:rsidRDefault="788E9EFA" w:rsidP="0079443A">
      <w:pPr>
        <w:pStyle w:val="ListParagraph"/>
        <w:numPr>
          <w:ilvl w:val="0"/>
          <w:numId w:val="8"/>
        </w:numPr>
        <w:ind w:left="567" w:hanging="283"/>
        <w:jc w:val="both"/>
        <w:rPr>
          <w:rFonts w:ascii="Arial" w:hAnsi="Arial" w:cs="Arial"/>
          <w:i/>
          <w:iCs/>
          <w:color w:val="000000"/>
        </w:rPr>
      </w:pPr>
      <w:r w:rsidRPr="00304B2E">
        <w:rPr>
          <w:rFonts w:ascii="Arial" w:hAnsi="Arial" w:cs="Arial"/>
          <w:i/>
          <w:color w:val="000000"/>
        </w:rPr>
        <w:t>Proposed start location</w:t>
      </w:r>
      <w:r w:rsidR="654B96B6" w:rsidRPr="00304B2E">
        <w:rPr>
          <w:rFonts w:ascii="Arial" w:hAnsi="Arial" w:cs="Arial"/>
          <w:i/>
          <w:color w:val="000000"/>
        </w:rPr>
        <w:t xml:space="preserve"> of the service</w:t>
      </w:r>
      <w:r w:rsidR="5B483A22" w:rsidRPr="00304B2E">
        <w:rPr>
          <w:rFonts w:ascii="Arial" w:hAnsi="Arial" w:cs="Arial"/>
          <w:i/>
          <w:color w:val="000000"/>
        </w:rPr>
        <w:t xml:space="preserve">, along the circular route </w:t>
      </w:r>
      <w:r w:rsidR="39BE6225" w:rsidRPr="00304B2E">
        <w:rPr>
          <w:rFonts w:ascii="Arial" w:hAnsi="Arial" w:cs="Arial"/>
          <w:i/>
          <w:color w:val="000000"/>
        </w:rPr>
        <w:t>shown on the map.</w:t>
      </w:r>
    </w:p>
    <w:p w14:paraId="1610AEBA" w14:textId="69B87467" w:rsidR="003941CE" w:rsidRPr="00304B2E" w:rsidRDefault="788E9EFA" w:rsidP="0079443A">
      <w:pPr>
        <w:pStyle w:val="ListParagraph"/>
        <w:numPr>
          <w:ilvl w:val="0"/>
          <w:numId w:val="8"/>
        </w:numPr>
        <w:ind w:left="567" w:hanging="283"/>
        <w:jc w:val="both"/>
        <w:rPr>
          <w:rFonts w:ascii="Arial" w:hAnsi="Arial" w:cs="Arial"/>
          <w:i/>
          <w:iCs/>
          <w:color w:val="000000"/>
        </w:rPr>
      </w:pPr>
      <w:r w:rsidRPr="00304B2E">
        <w:rPr>
          <w:rFonts w:ascii="Arial" w:hAnsi="Arial" w:cs="Arial"/>
          <w:i/>
          <w:color w:val="000000"/>
        </w:rPr>
        <w:t>Distance/drive time between the</w:t>
      </w:r>
      <w:r w:rsidR="17769B5F" w:rsidRPr="00304B2E">
        <w:rPr>
          <w:rFonts w:ascii="Arial" w:hAnsi="Arial" w:cs="Arial"/>
          <w:i/>
          <w:color w:val="000000"/>
        </w:rPr>
        <w:t xml:space="preserve"> </w:t>
      </w:r>
      <w:r w:rsidR="18808ABC" w:rsidRPr="00304B2E">
        <w:rPr>
          <w:rFonts w:ascii="Arial" w:hAnsi="Arial" w:cs="Arial"/>
          <w:i/>
          <w:color w:val="000000"/>
        </w:rPr>
        <w:t>Operator</w:t>
      </w:r>
      <w:r w:rsidR="17769B5F" w:rsidRPr="00304B2E">
        <w:rPr>
          <w:rFonts w:ascii="Arial" w:hAnsi="Arial" w:cs="Arial"/>
          <w:i/>
          <w:color w:val="000000"/>
        </w:rPr>
        <w:t>’s minibus depot and the proposed start location</w:t>
      </w:r>
    </w:p>
    <w:p w14:paraId="50C68EE6" w14:textId="2AB25EC8" w:rsidR="00513336" w:rsidRPr="00513336" w:rsidRDefault="35318BE9">
      <w:pPr>
        <w:pStyle w:val="ListParagraph"/>
        <w:numPr>
          <w:ilvl w:val="0"/>
          <w:numId w:val="8"/>
        </w:numPr>
        <w:ind w:left="567" w:hanging="283"/>
        <w:jc w:val="both"/>
        <w:rPr>
          <w:rFonts w:ascii="Arial" w:hAnsi="Arial" w:cs="Arial"/>
          <w:i/>
          <w:iCs/>
          <w:color w:val="FF0000"/>
        </w:rPr>
      </w:pPr>
      <w:r w:rsidRPr="00513336">
        <w:rPr>
          <w:rFonts w:ascii="Arial" w:hAnsi="Arial" w:cs="Arial"/>
          <w:i/>
          <w:iCs/>
          <w:color w:val="000000"/>
        </w:rPr>
        <w:t xml:space="preserve">Any proposed </w:t>
      </w:r>
      <w:r w:rsidR="3B9311F3" w:rsidRPr="00513336">
        <w:rPr>
          <w:rFonts w:ascii="Arial" w:hAnsi="Arial" w:cs="Arial"/>
          <w:i/>
          <w:iCs/>
          <w:color w:val="000000"/>
        </w:rPr>
        <w:t>revision to the timetables for minibus 1 (clockwise) and 2 (anticlockwise)</w:t>
      </w:r>
      <w:r w:rsidR="7F9339DD" w:rsidRPr="00513336">
        <w:rPr>
          <w:rFonts w:ascii="Arial" w:hAnsi="Arial" w:cs="Arial"/>
          <w:i/>
          <w:iCs/>
          <w:color w:val="000000"/>
        </w:rPr>
        <w:t xml:space="preserve">, including </w:t>
      </w:r>
      <w:r w:rsidR="1FA593D0" w:rsidRPr="00513336">
        <w:rPr>
          <w:rFonts w:ascii="Arial" w:hAnsi="Arial" w:cs="Arial"/>
          <w:i/>
          <w:iCs/>
          <w:color w:val="000000"/>
        </w:rPr>
        <w:t xml:space="preserve">revisions of the </w:t>
      </w:r>
      <w:r w:rsidR="7F9339DD" w:rsidRPr="00513336">
        <w:rPr>
          <w:rFonts w:ascii="Arial" w:hAnsi="Arial" w:cs="Arial"/>
          <w:i/>
          <w:iCs/>
          <w:color w:val="000000"/>
        </w:rPr>
        <w:t>route,</w:t>
      </w:r>
      <w:r w:rsidR="764B70D5" w:rsidRPr="00513336">
        <w:rPr>
          <w:rFonts w:ascii="Arial" w:hAnsi="Arial" w:cs="Arial"/>
          <w:i/>
          <w:iCs/>
          <w:color w:val="000000"/>
        </w:rPr>
        <w:t xml:space="preserve"> day of operation (Sunday preferred, but Saturday may be accepted as an alternative), </w:t>
      </w:r>
      <w:r w:rsidR="7F9339DD" w:rsidRPr="00513336">
        <w:rPr>
          <w:rFonts w:ascii="Arial" w:hAnsi="Arial" w:cs="Arial"/>
          <w:i/>
          <w:iCs/>
          <w:color w:val="000000"/>
        </w:rPr>
        <w:t>stop</w:t>
      </w:r>
      <w:r w:rsidR="1FA593D0" w:rsidRPr="00513336">
        <w:rPr>
          <w:rFonts w:ascii="Arial" w:hAnsi="Arial" w:cs="Arial"/>
          <w:i/>
          <w:iCs/>
          <w:color w:val="000000"/>
        </w:rPr>
        <w:t xml:space="preserve"> locations</w:t>
      </w:r>
      <w:r w:rsidR="6AC91B1C" w:rsidRPr="00513336">
        <w:rPr>
          <w:rFonts w:ascii="Arial" w:hAnsi="Arial" w:cs="Arial"/>
          <w:i/>
          <w:iCs/>
          <w:color w:val="000000"/>
        </w:rPr>
        <w:t xml:space="preserve"> and duration</w:t>
      </w:r>
      <w:r w:rsidR="1FA593D0" w:rsidRPr="00513336">
        <w:rPr>
          <w:rFonts w:ascii="Arial" w:hAnsi="Arial" w:cs="Arial"/>
          <w:i/>
          <w:iCs/>
          <w:color w:val="000000"/>
        </w:rPr>
        <w:t>, timings and length of driver’s breaks</w:t>
      </w:r>
      <w:r w:rsidR="41E040B4" w:rsidRPr="00513336">
        <w:rPr>
          <w:rFonts w:ascii="Arial" w:hAnsi="Arial" w:cs="Arial"/>
          <w:i/>
          <w:iCs/>
          <w:color w:val="000000"/>
        </w:rPr>
        <w:t xml:space="preserve">. Please note that the final timetables will be agreed </w:t>
      </w:r>
      <w:r w:rsidR="00513336" w:rsidRPr="00513336">
        <w:rPr>
          <w:rFonts w:ascii="Arial" w:hAnsi="Arial" w:cs="Arial"/>
          <w:i/>
          <w:iCs/>
          <w:color w:val="000000"/>
        </w:rPr>
        <w:t xml:space="preserve">with the </w:t>
      </w:r>
      <w:r w:rsidR="00CE4BC2">
        <w:rPr>
          <w:rFonts w:ascii="Arial" w:hAnsi="Arial" w:cs="Arial"/>
          <w:i/>
          <w:iCs/>
          <w:color w:val="000000"/>
        </w:rPr>
        <w:t>successful</w:t>
      </w:r>
      <w:r w:rsidR="00CE4BC2" w:rsidRPr="00513336">
        <w:rPr>
          <w:rFonts w:ascii="Arial" w:hAnsi="Arial" w:cs="Arial"/>
          <w:i/>
          <w:iCs/>
          <w:color w:val="000000"/>
        </w:rPr>
        <w:t xml:space="preserve"> </w:t>
      </w:r>
      <w:r w:rsidR="00513336" w:rsidRPr="00513336">
        <w:rPr>
          <w:rFonts w:ascii="Arial" w:hAnsi="Arial" w:cs="Arial"/>
          <w:i/>
          <w:iCs/>
          <w:color w:val="000000"/>
        </w:rPr>
        <w:t>contractor.</w:t>
      </w:r>
    </w:p>
    <w:p w14:paraId="5EB1B2BE" w14:textId="77777777" w:rsidR="00022904" w:rsidRPr="00304B2E" w:rsidRDefault="00022904" w:rsidP="00022904">
      <w:pPr>
        <w:pStyle w:val="ListParagraph"/>
        <w:spacing w:after="0"/>
        <w:ind w:left="0"/>
        <w:jc w:val="both"/>
        <w:rPr>
          <w:rFonts w:ascii="Arial" w:hAnsi="Arial"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14"/>
      </w:tblGrid>
      <w:tr w:rsidR="00F25C45" w:rsidRPr="00304B2E" w14:paraId="41312C36" w14:textId="77777777" w:rsidTr="2C73C3B3">
        <w:tc>
          <w:tcPr>
            <w:tcW w:w="9740" w:type="dxa"/>
          </w:tcPr>
          <w:p w14:paraId="41312C33" w14:textId="674FDB8E" w:rsidR="00F25C45" w:rsidRPr="00304B2E" w:rsidRDefault="410132B3" w:rsidP="2C73C3B3">
            <w:pPr>
              <w:rPr>
                <w:rFonts w:ascii="Arial" w:hAnsi="Arial" w:cs="Arial"/>
                <w:i/>
                <w:iCs/>
                <w:sz w:val="22"/>
                <w:szCs w:val="22"/>
              </w:rPr>
            </w:pPr>
            <w:r w:rsidRPr="00304B2E">
              <w:rPr>
                <w:rFonts w:ascii="Arial" w:hAnsi="Arial" w:cs="Arial"/>
                <w:sz w:val="22"/>
                <w:szCs w:val="22"/>
              </w:rPr>
              <w:t>Specification met?  Yes</w:t>
            </w:r>
            <w:r w:rsidR="00D64868" w:rsidRPr="00304B2E">
              <w:rPr>
                <w:rFonts w:ascii="Arial" w:hAnsi="Arial" w:cs="Arial"/>
                <w:color w:val="2B579A"/>
                <w:sz w:val="22"/>
                <w:szCs w:val="22"/>
                <w:shd w:val="clear" w:color="auto" w:fill="E6E6E6"/>
              </w:rPr>
              <w:fldChar w:fldCharType="begin">
                <w:ffData>
                  <w:name w:val="Check5"/>
                  <w:enabled/>
                  <w:calcOnExit w:val="0"/>
                  <w:checkBox>
                    <w:sizeAuto/>
                    <w:default w:val="0"/>
                    <w:checked w:val="0"/>
                  </w:checkBox>
                </w:ffData>
              </w:fldChar>
            </w:r>
            <w:r w:rsidR="00F25C45" w:rsidRPr="00304B2E">
              <w:rPr>
                <w:rFonts w:ascii="Arial" w:hAnsi="Arial" w:cs="Arial"/>
                <w:sz w:val="22"/>
                <w:szCs w:val="22"/>
              </w:rPr>
              <w:instrText xml:space="preserve"> FORMCHECKBOX </w:instrText>
            </w:r>
            <w:r w:rsidR="00000000">
              <w:rPr>
                <w:rFonts w:ascii="Arial" w:hAnsi="Arial" w:cs="Arial"/>
                <w:color w:val="2B579A"/>
                <w:sz w:val="22"/>
                <w:szCs w:val="22"/>
                <w:shd w:val="clear" w:color="auto" w:fill="E6E6E6"/>
              </w:rPr>
            </w:r>
            <w:r w:rsidR="00000000">
              <w:rPr>
                <w:rFonts w:ascii="Arial" w:hAnsi="Arial" w:cs="Arial"/>
                <w:color w:val="2B579A"/>
                <w:sz w:val="22"/>
                <w:szCs w:val="22"/>
                <w:shd w:val="clear" w:color="auto" w:fill="E6E6E6"/>
              </w:rPr>
              <w:fldChar w:fldCharType="separate"/>
            </w:r>
            <w:r w:rsidR="00D64868" w:rsidRPr="00304B2E">
              <w:rPr>
                <w:rFonts w:ascii="Arial" w:hAnsi="Arial" w:cs="Arial"/>
                <w:color w:val="2B579A"/>
                <w:sz w:val="22"/>
                <w:szCs w:val="22"/>
                <w:shd w:val="clear" w:color="auto" w:fill="E6E6E6"/>
              </w:rPr>
              <w:fldChar w:fldCharType="end"/>
            </w:r>
            <w:r w:rsidRPr="00304B2E">
              <w:rPr>
                <w:rFonts w:ascii="Arial" w:hAnsi="Arial" w:cs="Arial"/>
                <w:sz w:val="22"/>
                <w:szCs w:val="22"/>
              </w:rPr>
              <w:t xml:space="preserve"> /</w:t>
            </w:r>
            <w:r w:rsidR="054AD7D5" w:rsidRPr="00304B2E">
              <w:rPr>
                <w:rFonts w:ascii="Arial" w:hAnsi="Arial" w:cs="Arial"/>
                <w:sz w:val="22"/>
                <w:szCs w:val="22"/>
              </w:rPr>
              <w:t xml:space="preserve">Part met </w:t>
            </w:r>
            <w:r w:rsidR="00D64868" w:rsidRPr="00304B2E">
              <w:rPr>
                <w:rFonts w:ascii="Arial" w:hAnsi="Arial" w:cs="Arial"/>
                <w:color w:val="2B579A"/>
                <w:sz w:val="22"/>
                <w:szCs w:val="22"/>
                <w:shd w:val="clear" w:color="auto" w:fill="E6E6E6"/>
              </w:rPr>
              <w:fldChar w:fldCharType="begin">
                <w:ffData>
                  <w:name w:val="Check5"/>
                  <w:enabled/>
                  <w:calcOnExit w:val="0"/>
                  <w:checkBox>
                    <w:sizeAuto/>
                    <w:default w:val="0"/>
                    <w:checked w:val="0"/>
                  </w:checkBox>
                </w:ffData>
              </w:fldChar>
            </w:r>
            <w:r w:rsidR="002C4100" w:rsidRPr="00304B2E">
              <w:rPr>
                <w:rFonts w:ascii="Arial" w:hAnsi="Arial" w:cs="Arial"/>
                <w:sz w:val="22"/>
                <w:szCs w:val="22"/>
              </w:rPr>
              <w:instrText xml:space="preserve"> FORMCHECKBOX </w:instrText>
            </w:r>
            <w:r w:rsidR="00000000">
              <w:rPr>
                <w:rFonts w:ascii="Arial" w:hAnsi="Arial" w:cs="Arial"/>
                <w:color w:val="2B579A"/>
                <w:sz w:val="22"/>
                <w:szCs w:val="22"/>
                <w:shd w:val="clear" w:color="auto" w:fill="E6E6E6"/>
              </w:rPr>
            </w:r>
            <w:r w:rsidR="00000000">
              <w:rPr>
                <w:rFonts w:ascii="Arial" w:hAnsi="Arial" w:cs="Arial"/>
                <w:color w:val="2B579A"/>
                <w:sz w:val="22"/>
                <w:szCs w:val="22"/>
                <w:shd w:val="clear" w:color="auto" w:fill="E6E6E6"/>
              </w:rPr>
              <w:fldChar w:fldCharType="separate"/>
            </w:r>
            <w:r w:rsidR="00D64868" w:rsidRPr="00304B2E">
              <w:rPr>
                <w:rFonts w:ascii="Arial" w:hAnsi="Arial" w:cs="Arial"/>
                <w:color w:val="2B579A"/>
                <w:sz w:val="22"/>
                <w:szCs w:val="22"/>
                <w:shd w:val="clear" w:color="auto" w:fill="E6E6E6"/>
              </w:rPr>
              <w:fldChar w:fldCharType="end"/>
            </w:r>
            <w:r w:rsidR="054AD7D5" w:rsidRPr="00304B2E">
              <w:rPr>
                <w:rFonts w:ascii="Arial" w:hAnsi="Arial" w:cs="Arial"/>
                <w:sz w:val="22"/>
                <w:szCs w:val="22"/>
              </w:rPr>
              <w:t xml:space="preserve"> / </w:t>
            </w:r>
            <w:r w:rsidRPr="00304B2E">
              <w:rPr>
                <w:rFonts w:ascii="Arial" w:hAnsi="Arial" w:cs="Arial"/>
                <w:sz w:val="22"/>
                <w:szCs w:val="22"/>
              </w:rPr>
              <w:t>No</w:t>
            </w:r>
            <w:r w:rsidR="00D64868" w:rsidRPr="00304B2E">
              <w:rPr>
                <w:rFonts w:ascii="Arial" w:hAnsi="Arial" w:cs="Arial"/>
                <w:color w:val="2B579A"/>
                <w:sz w:val="22"/>
                <w:szCs w:val="22"/>
                <w:shd w:val="clear" w:color="auto" w:fill="E6E6E6"/>
              </w:rPr>
              <w:fldChar w:fldCharType="begin">
                <w:ffData>
                  <w:name w:val="Check6"/>
                  <w:enabled/>
                  <w:calcOnExit w:val="0"/>
                  <w:checkBox>
                    <w:sizeAuto/>
                    <w:default w:val="0"/>
                  </w:checkBox>
                </w:ffData>
              </w:fldChar>
            </w:r>
            <w:r w:rsidR="00F25C45" w:rsidRPr="00304B2E">
              <w:rPr>
                <w:rFonts w:ascii="Arial" w:hAnsi="Arial" w:cs="Arial"/>
                <w:sz w:val="22"/>
                <w:szCs w:val="22"/>
              </w:rPr>
              <w:instrText xml:space="preserve"> FORMCHECKBOX </w:instrText>
            </w:r>
            <w:r w:rsidR="00000000">
              <w:rPr>
                <w:rFonts w:ascii="Arial" w:hAnsi="Arial" w:cs="Arial"/>
                <w:color w:val="2B579A"/>
                <w:sz w:val="22"/>
                <w:szCs w:val="22"/>
                <w:shd w:val="clear" w:color="auto" w:fill="E6E6E6"/>
              </w:rPr>
            </w:r>
            <w:r w:rsidR="00000000">
              <w:rPr>
                <w:rFonts w:ascii="Arial" w:hAnsi="Arial" w:cs="Arial"/>
                <w:color w:val="2B579A"/>
                <w:sz w:val="22"/>
                <w:szCs w:val="22"/>
                <w:shd w:val="clear" w:color="auto" w:fill="E6E6E6"/>
              </w:rPr>
              <w:fldChar w:fldCharType="separate"/>
            </w:r>
            <w:r w:rsidR="00D64868" w:rsidRPr="00304B2E">
              <w:rPr>
                <w:rFonts w:ascii="Arial" w:hAnsi="Arial" w:cs="Arial"/>
                <w:color w:val="2B579A"/>
                <w:sz w:val="22"/>
                <w:szCs w:val="22"/>
                <w:shd w:val="clear" w:color="auto" w:fill="E6E6E6"/>
              </w:rPr>
              <w:fldChar w:fldCharType="end"/>
            </w:r>
            <w:r w:rsidRPr="00304B2E">
              <w:rPr>
                <w:rFonts w:ascii="Arial" w:hAnsi="Arial" w:cs="Arial"/>
                <w:sz w:val="22"/>
                <w:szCs w:val="22"/>
              </w:rPr>
              <w:t xml:space="preserve"> (tick as appropriate)</w:t>
            </w:r>
            <w:r w:rsidR="39B57C3C" w:rsidRPr="00304B2E">
              <w:rPr>
                <w:rFonts w:ascii="Arial" w:hAnsi="Arial" w:cs="Arial"/>
                <w:sz w:val="22"/>
                <w:szCs w:val="22"/>
              </w:rPr>
              <w:t xml:space="preserve"> </w:t>
            </w:r>
          </w:p>
          <w:p w14:paraId="41312C34" w14:textId="77777777" w:rsidR="00F25C45" w:rsidRPr="00304B2E" w:rsidRDefault="00C24283" w:rsidP="00F25C45">
            <w:pPr>
              <w:rPr>
                <w:rFonts w:ascii="Arial" w:hAnsi="Arial" w:cs="Arial"/>
                <w:sz w:val="22"/>
                <w:szCs w:val="22"/>
              </w:rPr>
            </w:pPr>
            <w:r w:rsidRPr="00304B2E">
              <w:rPr>
                <w:rFonts w:ascii="Arial" w:hAnsi="Arial" w:cs="Arial"/>
                <w:sz w:val="22"/>
                <w:szCs w:val="22"/>
              </w:rPr>
              <w:t>Details</w:t>
            </w:r>
            <w:r w:rsidR="00F25C45" w:rsidRPr="00304B2E">
              <w:rPr>
                <w:rFonts w:ascii="Arial" w:hAnsi="Arial" w:cs="Arial"/>
                <w:sz w:val="22"/>
                <w:szCs w:val="22"/>
              </w:rPr>
              <w:t xml:space="preserve"> </w:t>
            </w:r>
            <w:r w:rsidR="00D64868" w:rsidRPr="00304B2E">
              <w:rPr>
                <w:rFonts w:ascii="Arial" w:hAnsi="Arial" w:cs="Arial"/>
                <w:color w:val="2B579A"/>
                <w:sz w:val="22"/>
                <w:szCs w:val="22"/>
                <w:shd w:val="clear" w:color="auto" w:fill="E6E6E6"/>
              </w:rPr>
              <w:fldChar w:fldCharType="begin">
                <w:ffData>
                  <w:name w:val="Text55"/>
                  <w:enabled/>
                  <w:calcOnExit w:val="0"/>
                  <w:textInput/>
                </w:ffData>
              </w:fldChar>
            </w:r>
            <w:bookmarkStart w:id="1" w:name="Text55"/>
            <w:r w:rsidR="00F25C45" w:rsidRPr="00304B2E">
              <w:rPr>
                <w:rFonts w:ascii="Arial" w:hAnsi="Arial" w:cs="Arial"/>
                <w:sz w:val="22"/>
                <w:szCs w:val="22"/>
              </w:rPr>
              <w:instrText xml:space="preserve"> FORMTEXT </w:instrText>
            </w:r>
            <w:r w:rsidR="00D64868" w:rsidRPr="00304B2E">
              <w:rPr>
                <w:rFonts w:ascii="Arial" w:hAnsi="Arial" w:cs="Arial"/>
                <w:color w:val="2B579A"/>
                <w:sz w:val="22"/>
                <w:szCs w:val="22"/>
                <w:shd w:val="clear" w:color="auto" w:fill="E6E6E6"/>
              </w:rPr>
            </w:r>
            <w:r w:rsidR="00D64868" w:rsidRPr="00304B2E">
              <w:rPr>
                <w:rFonts w:ascii="Arial" w:hAnsi="Arial" w:cs="Arial"/>
                <w:color w:val="2B579A"/>
                <w:sz w:val="22"/>
                <w:szCs w:val="22"/>
                <w:shd w:val="clear" w:color="auto" w:fill="E6E6E6"/>
              </w:rPr>
              <w:fldChar w:fldCharType="separate"/>
            </w:r>
            <w:r w:rsidR="00F25C45" w:rsidRPr="00304B2E">
              <w:rPr>
                <w:rFonts w:ascii="Arial" w:hAnsi="Arial" w:cs="Arial"/>
                <w:noProof/>
                <w:sz w:val="22"/>
                <w:szCs w:val="22"/>
              </w:rPr>
              <w:t> </w:t>
            </w:r>
            <w:r w:rsidR="00F25C45" w:rsidRPr="00304B2E">
              <w:rPr>
                <w:rFonts w:ascii="Arial" w:hAnsi="Arial" w:cs="Arial"/>
                <w:noProof/>
                <w:sz w:val="22"/>
                <w:szCs w:val="22"/>
              </w:rPr>
              <w:t> </w:t>
            </w:r>
            <w:r w:rsidR="00F25C45" w:rsidRPr="00304B2E">
              <w:rPr>
                <w:rFonts w:ascii="Arial" w:hAnsi="Arial" w:cs="Arial"/>
                <w:noProof/>
                <w:sz w:val="22"/>
                <w:szCs w:val="22"/>
              </w:rPr>
              <w:t> </w:t>
            </w:r>
            <w:r w:rsidR="00F25C45" w:rsidRPr="00304B2E">
              <w:rPr>
                <w:rFonts w:ascii="Arial" w:hAnsi="Arial" w:cs="Arial"/>
                <w:noProof/>
                <w:sz w:val="22"/>
                <w:szCs w:val="22"/>
              </w:rPr>
              <w:t> </w:t>
            </w:r>
            <w:r w:rsidR="00F25C45" w:rsidRPr="00304B2E">
              <w:rPr>
                <w:rFonts w:ascii="Arial" w:hAnsi="Arial" w:cs="Arial"/>
                <w:noProof/>
                <w:sz w:val="22"/>
                <w:szCs w:val="22"/>
              </w:rPr>
              <w:t> </w:t>
            </w:r>
            <w:r w:rsidR="00D64868" w:rsidRPr="00304B2E">
              <w:rPr>
                <w:rFonts w:ascii="Arial" w:hAnsi="Arial" w:cs="Arial"/>
                <w:color w:val="2B579A"/>
                <w:sz w:val="22"/>
                <w:szCs w:val="22"/>
                <w:shd w:val="clear" w:color="auto" w:fill="E6E6E6"/>
              </w:rPr>
              <w:fldChar w:fldCharType="end"/>
            </w:r>
            <w:bookmarkEnd w:id="1"/>
          </w:p>
          <w:p w14:paraId="41312C35" w14:textId="77777777" w:rsidR="00516F54" w:rsidRPr="00304B2E" w:rsidRDefault="00516F54" w:rsidP="00F25C45">
            <w:pPr>
              <w:rPr>
                <w:rFonts w:ascii="Arial" w:hAnsi="Arial" w:cs="Arial"/>
                <w:sz w:val="22"/>
                <w:szCs w:val="22"/>
              </w:rPr>
            </w:pPr>
          </w:p>
        </w:tc>
      </w:tr>
    </w:tbl>
    <w:p w14:paraId="15E70F2B" w14:textId="365CF8BD" w:rsidR="002227FD" w:rsidRPr="00304B2E" w:rsidRDefault="00CD3C90" w:rsidP="00022904">
      <w:pPr>
        <w:pStyle w:val="Heading4"/>
        <w:tabs>
          <w:tab w:val="clear" w:pos="540"/>
          <w:tab w:val="left" w:pos="709"/>
        </w:tabs>
        <w:spacing w:before="240" w:after="120"/>
        <w:ind w:left="709" w:hanging="709"/>
        <w:jc w:val="both"/>
        <w:rPr>
          <w:sz w:val="22"/>
          <w:szCs w:val="22"/>
        </w:rPr>
      </w:pPr>
      <w:r w:rsidRPr="00304B2E">
        <w:rPr>
          <w:sz w:val="22"/>
          <w:szCs w:val="22"/>
        </w:rPr>
        <w:t>2.</w:t>
      </w:r>
      <w:r w:rsidR="00606DE8" w:rsidRPr="00304B2E">
        <w:rPr>
          <w:sz w:val="22"/>
          <w:szCs w:val="22"/>
        </w:rPr>
        <w:tab/>
      </w:r>
      <w:r w:rsidR="002227FD" w:rsidRPr="00304B2E">
        <w:rPr>
          <w:sz w:val="22"/>
          <w:szCs w:val="22"/>
        </w:rPr>
        <w:t>Vehicle</w:t>
      </w:r>
      <w:r w:rsidR="005F39D7" w:rsidRPr="00304B2E">
        <w:rPr>
          <w:sz w:val="22"/>
          <w:szCs w:val="22"/>
        </w:rPr>
        <w:t xml:space="preserve"> specifications</w:t>
      </w:r>
    </w:p>
    <w:p w14:paraId="05F957F4" w14:textId="416BAA88" w:rsidR="005F39D7" w:rsidRPr="00304B2E" w:rsidRDefault="004C21CB" w:rsidP="001040E3">
      <w:pPr>
        <w:spacing w:after="120"/>
        <w:jc w:val="both"/>
        <w:rPr>
          <w:rFonts w:ascii="Arial" w:hAnsi="Arial" w:cs="Arial"/>
          <w:sz w:val="22"/>
          <w:szCs w:val="22"/>
        </w:rPr>
      </w:pPr>
      <w:r w:rsidRPr="00304B2E">
        <w:rPr>
          <w:rFonts w:ascii="Arial" w:hAnsi="Arial" w:cs="Arial"/>
          <w:sz w:val="22"/>
          <w:szCs w:val="22"/>
        </w:rPr>
        <w:t>2.1</w:t>
      </w:r>
      <w:r w:rsidRPr="00FB720B">
        <w:rPr>
          <w:rFonts w:ascii="Arial" w:hAnsi="Arial" w:cs="Arial"/>
          <w:sz w:val="22"/>
          <w:szCs w:val="22"/>
        </w:rPr>
        <w:tab/>
      </w:r>
      <w:r w:rsidR="005F39D7" w:rsidRPr="00304B2E">
        <w:rPr>
          <w:rFonts w:ascii="Arial" w:hAnsi="Arial" w:cs="Arial"/>
          <w:sz w:val="22"/>
          <w:szCs w:val="22"/>
        </w:rPr>
        <w:t>Any vehicle</w:t>
      </w:r>
      <w:r w:rsidR="474BD667" w:rsidRPr="00304B2E">
        <w:rPr>
          <w:rFonts w:ascii="Arial" w:hAnsi="Arial" w:cs="Arial"/>
          <w:sz w:val="22"/>
          <w:szCs w:val="22"/>
        </w:rPr>
        <w:t>(s)</w:t>
      </w:r>
      <w:r w:rsidR="005F39D7" w:rsidRPr="00304B2E">
        <w:rPr>
          <w:rFonts w:ascii="Arial" w:hAnsi="Arial" w:cs="Arial"/>
          <w:sz w:val="22"/>
          <w:szCs w:val="22"/>
        </w:rPr>
        <w:t xml:space="preserve"> used to deliver the service must:</w:t>
      </w:r>
    </w:p>
    <w:p w14:paraId="5E7191F9" w14:textId="636A46DD" w:rsidR="00337E37" w:rsidRPr="00304B2E" w:rsidRDefault="00337E37" w:rsidP="0079443A">
      <w:pPr>
        <w:numPr>
          <w:ilvl w:val="1"/>
          <w:numId w:val="14"/>
        </w:numPr>
        <w:spacing w:after="120"/>
        <w:ind w:left="709"/>
        <w:jc w:val="both"/>
        <w:rPr>
          <w:rFonts w:ascii="Arial" w:hAnsi="Arial" w:cs="Arial"/>
          <w:sz w:val="22"/>
          <w:szCs w:val="22"/>
        </w:rPr>
      </w:pPr>
      <w:r w:rsidRPr="00304B2E">
        <w:rPr>
          <w:rFonts w:ascii="Arial" w:hAnsi="Arial" w:cs="Arial"/>
          <w:sz w:val="22"/>
          <w:szCs w:val="22"/>
        </w:rPr>
        <w:t>Comply with statutory provisions and regulations governing Public Service Vehicles and their operations.</w:t>
      </w:r>
    </w:p>
    <w:p w14:paraId="152EF6AF" w14:textId="77777777" w:rsidR="00CB3C83" w:rsidRPr="00304B2E" w:rsidRDefault="005F39D7" w:rsidP="0079443A">
      <w:pPr>
        <w:numPr>
          <w:ilvl w:val="1"/>
          <w:numId w:val="14"/>
        </w:numPr>
        <w:spacing w:after="120"/>
        <w:ind w:left="709"/>
        <w:jc w:val="both"/>
        <w:rPr>
          <w:rFonts w:ascii="Arial" w:hAnsi="Arial" w:cs="Arial"/>
          <w:sz w:val="22"/>
          <w:szCs w:val="22"/>
        </w:rPr>
      </w:pPr>
      <w:r w:rsidRPr="00304B2E">
        <w:rPr>
          <w:rFonts w:ascii="Arial" w:hAnsi="Arial" w:cs="Arial"/>
          <w:sz w:val="22"/>
          <w:szCs w:val="22"/>
        </w:rPr>
        <w:t>H</w:t>
      </w:r>
      <w:r w:rsidR="002227FD" w:rsidRPr="00304B2E">
        <w:rPr>
          <w:rFonts w:ascii="Arial" w:hAnsi="Arial" w:cs="Arial"/>
          <w:sz w:val="22"/>
          <w:szCs w:val="22"/>
        </w:rPr>
        <w:t>ave a minimum capacity of 8 passenger seats and a maximum capacity of 16 passenger seats.</w:t>
      </w:r>
    </w:p>
    <w:p w14:paraId="7B162EFB" w14:textId="2CAA11B6" w:rsidR="00CB3C83" w:rsidRPr="00304B2E" w:rsidRDefault="5CE3A851" w:rsidP="0079443A">
      <w:pPr>
        <w:numPr>
          <w:ilvl w:val="1"/>
          <w:numId w:val="14"/>
        </w:numPr>
        <w:spacing w:after="120"/>
        <w:ind w:left="709"/>
        <w:jc w:val="both"/>
        <w:rPr>
          <w:rFonts w:ascii="Arial" w:hAnsi="Arial" w:cs="Arial"/>
          <w:sz w:val="22"/>
          <w:szCs w:val="22"/>
        </w:rPr>
      </w:pPr>
      <w:r w:rsidRPr="056E50F0">
        <w:rPr>
          <w:rFonts w:ascii="Arial" w:hAnsi="Arial" w:cs="Arial"/>
          <w:sz w:val="22"/>
          <w:szCs w:val="22"/>
        </w:rPr>
        <w:t>Be suitable to</w:t>
      </w:r>
      <w:r w:rsidR="00D471A4" w:rsidRPr="056E50F0">
        <w:rPr>
          <w:rFonts w:ascii="Arial" w:hAnsi="Arial" w:cs="Arial"/>
          <w:sz w:val="22"/>
          <w:szCs w:val="22"/>
        </w:rPr>
        <w:t xml:space="preserve"> be fitted with a tow bar and</w:t>
      </w:r>
      <w:r w:rsidRPr="056E50F0">
        <w:rPr>
          <w:rFonts w:ascii="Arial" w:hAnsi="Arial" w:cs="Arial"/>
          <w:sz w:val="22"/>
          <w:szCs w:val="22"/>
        </w:rPr>
        <w:t xml:space="preserve"> tow </w:t>
      </w:r>
      <w:r w:rsidR="418DE887" w:rsidRPr="056E50F0">
        <w:rPr>
          <w:rFonts w:ascii="Arial" w:hAnsi="Arial" w:cs="Arial"/>
          <w:sz w:val="22"/>
          <w:szCs w:val="22"/>
        </w:rPr>
        <w:t>the trailer provided (</w:t>
      </w:r>
      <w:r w:rsidRPr="056E50F0">
        <w:rPr>
          <w:rFonts w:ascii="Arial" w:hAnsi="Arial" w:cs="Arial"/>
          <w:sz w:val="22"/>
          <w:szCs w:val="22"/>
        </w:rPr>
        <w:t>a</w:t>
      </w:r>
      <w:r w:rsidR="15A8C191" w:rsidRPr="056E50F0">
        <w:rPr>
          <w:rFonts w:ascii="Arial" w:hAnsi="Arial" w:cs="Arial"/>
          <w:sz w:val="22"/>
          <w:szCs w:val="22"/>
        </w:rPr>
        <w:t xml:space="preserve"> trailer under </w:t>
      </w:r>
      <w:r w:rsidRPr="056E50F0">
        <w:rPr>
          <w:rFonts w:ascii="Arial" w:hAnsi="Arial" w:cs="Arial"/>
          <w:sz w:val="22"/>
          <w:szCs w:val="22"/>
        </w:rPr>
        <w:t xml:space="preserve">750kg </w:t>
      </w:r>
      <w:r w:rsidR="15A8C191" w:rsidRPr="056E50F0">
        <w:rPr>
          <w:rFonts w:ascii="Arial" w:hAnsi="Arial" w:cs="Arial"/>
          <w:sz w:val="22"/>
          <w:szCs w:val="22"/>
        </w:rPr>
        <w:t>Maximum Gross Weight</w:t>
      </w:r>
      <w:r w:rsidR="64BD55D1" w:rsidRPr="056E50F0">
        <w:rPr>
          <w:rFonts w:ascii="Arial" w:hAnsi="Arial" w:cs="Arial"/>
          <w:sz w:val="22"/>
          <w:szCs w:val="22"/>
        </w:rPr>
        <w:t>)</w:t>
      </w:r>
      <w:r w:rsidRPr="056E50F0">
        <w:rPr>
          <w:rFonts w:ascii="Arial" w:hAnsi="Arial" w:cs="Arial"/>
          <w:sz w:val="22"/>
          <w:szCs w:val="22"/>
        </w:rPr>
        <w:t xml:space="preserve">. If </w:t>
      </w:r>
      <w:r w:rsidR="00D471A4" w:rsidRPr="056E50F0">
        <w:rPr>
          <w:rFonts w:ascii="Arial" w:hAnsi="Arial" w:cs="Arial"/>
          <w:sz w:val="22"/>
          <w:szCs w:val="22"/>
        </w:rPr>
        <w:t>not already fitted with a tow bar</w:t>
      </w:r>
      <w:r w:rsidRPr="056E50F0">
        <w:rPr>
          <w:rFonts w:ascii="Arial" w:hAnsi="Arial" w:cs="Arial"/>
          <w:sz w:val="22"/>
          <w:szCs w:val="22"/>
        </w:rPr>
        <w:t xml:space="preserve">, the cost associated with the installation and removal </w:t>
      </w:r>
      <w:r w:rsidR="4F1CC293" w:rsidRPr="056E50F0">
        <w:rPr>
          <w:rFonts w:ascii="Arial" w:hAnsi="Arial" w:cs="Arial"/>
          <w:sz w:val="22"/>
          <w:szCs w:val="22"/>
        </w:rPr>
        <w:t xml:space="preserve">(if appropriate) </w:t>
      </w:r>
      <w:r w:rsidRPr="056E50F0">
        <w:rPr>
          <w:rFonts w:ascii="Arial" w:hAnsi="Arial" w:cs="Arial"/>
          <w:sz w:val="22"/>
          <w:szCs w:val="22"/>
        </w:rPr>
        <w:t xml:space="preserve">of a tow bar on the vehicles </w:t>
      </w:r>
      <w:r w:rsidR="15A8C191" w:rsidRPr="056E50F0">
        <w:rPr>
          <w:rFonts w:ascii="Arial" w:hAnsi="Arial" w:cs="Arial"/>
          <w:sz w:val="22"/>
          <w:szCs w:val="22"/>
        </w:rPr>
        <w:t>that will be used</w:t>
      </w:r>
      <w:r w:rsidRPr="056E50F0">
        <w:rPr>
          <w:rFonts w:ascii="Arial" w:hAnsi="Arial" w:cs="Arial"/>
          <w:sz w:val="22"/>
          <w:szCs w:val="22"/>
        </w:rPr>
        <w:t xml:space="preserve"> to deliver the service should be included in the detailed pricing schedule.</w:t>
      </w:r>
    </w:p>
    <w:p w14:paraId="5BD11880" w14:textId="365F46E8" w:rsidR="001428E2" w:rsidRPr="00304B2E" w:rsidRDefault="4120FEA5" w:rsidP="0079443A">
      <w:pPr>
        <w:numPr>
          <w:ilvl w:val="1"/>
          <w:numId w:val="14"/>
        </w:numPr>
        <w:spacing w:after="120"/>
        <w:ind w:left="709"/>
        <w:jc w:val="both"/>
        <w:rPr>
          <w:rFonts w:ascii="Arial" w:hAnsi="Arial" w:cs="Arial"/>
          <w:sz w:val="22"/>
          <w:szCs w:val="22"/>
        </w:rPr>
      </w:pPr>
      <w:r w:rsidRPr="00304B2E">
        <w:rPr>
          <w:rFonts w:ascii="Arial" w:hAnsi="Arial" w:cs="Arial"/>
          <w:sz w:val="22"/>
          <w:szCs w:val="22"/>
        </w:rPr>
        <w:t>B</w:t>
      </w:r>
      <w:r w:rsidR="4E699363" w:rsidRPr="00304B2E">
        <w:rPr>
          <w:rFonts w:ascii="Arial" w:hAnsi="Arial" w:cs="Arial"/>
          <w:sz w:val="22"/>
          <w:szCs w:val="22"/>
        </w:rPr>
        <w:t>e</w:t>
      </w:r>
      <w:r w:rsidR="001428E2" w:rsidRPr="00304B2E">
        <w:rPr>
          <w:rFonts w:ascii="Arial" w:hAnsi="Arial" w:cs="Arial"/>
          <w:sz w:val="22"/>
          <w:szCs w:val="22"/>
        </w:rPr>
        <w:t xml:space="preserve"> in </w:t>
      </w:r>
      <w:r w:rsidR="0010620E" w:rsidRPr="00304B2E">
        <w:rPr>
          <w:rFonts w:ascii="Arial" w:hAnsi="Arial" w:cs="Arial"/>
          <w:sz w:val="22"/>
          <w:szCs w:val="22"/>
        </w:rPr>
        <w:t>a clean and presentable condition both internally and externally when in service.</w:t>
      </w:r>
    </w:p>
    <w:p w14:paraId="445B3ACA" w14:textId="404E6556" w:rsidR="00B10E23" w:rsidRPr="00304B2E" w:rsidRDefault="221038AC" w:rsidP="0079443A">
      <w:pPr>
        <w:numPr>
          <w:ilvl w:val="1"/>
          <w:numId w:val="14"/>
        </w:numPr>
        <w:spacing w:after="120"/>
        <w:ind w:left="709"/>
        <w:jc w:val="both"/>
        <w:rPr>
          <w:rFonts w:ascii="Arial" w:hAnsi="Arial" w:cs="Arial"/>
          <w:sz w:val="22"/>
          <w:szCs w:val="22"/>
        </w:rPr>
      </w:pPr>
      <w:r w:rsidRPr="00304B2E">
        <w:rPr>
          <w:rFonts w:ascii="Arial" w:hAnsi="Arial" w:cs="Arial"/>
          <w:sz w:val="22"/>
          <w:szCs w:val="22"/>
        </w:rPr>
        <w:t>D</w:t>
      </w:r>
      <w:r w:rsidR="064206FB" w:rsidRPr="00304B2E">
        <w:rPr>
          <w:rFonts w:ascii="Arial" w:hAnsi="Arial" w:cs="Arial"/>
          <w:sz w:val="22"/>
          <w:szCs w:val="22"/>
        </w:rPr>
        <w:t>isplay</w:t>
      </w:r>
      <w:r w:rsidR="00B10E23" w:rsidRPr="00304B2E">
        <w:rPr>
          <w:rFonts w:ascii="Arial" w:hAnsi="Arial" w:cs="Arial"/>
          <w:sz w:val="22"/>
          <w:szCs w:val="22"/>
        </w:rPr>
        <w:t xml:space="preserve"> the </w:t>
      </w:r>
      <w:r w:rsidR="001B7E37" w:rsidRPr="00304B2E">
        <w:rPr>
          <w:rFonts w:ascii="Arial" w:hAnsi="Arial" w:cs="Arial"/>
          <w:sz w:val="22"/>
          <w:szCs w:val="22"/>
        </w:rPr>
        <w:t xml:space="preserve">Inner Forth Bike Bus </w:t>
      </w:r>
      <w:r w:rsidR="22FBD87F" w:rsidRPr="00304B2E">
        <w:rPr>
          <w:rFonts w:ascii="Arial" w:hAnsi="Arial" w:cs="Arial"/>
          <w:sz w:val="22"/>
          <w:szCs w:val="22"/>
        </w:rPr>
        <w:t>sign</w:t>
      </w:r>
      <w:r w:rsidR="4555165A" w:rsidRPr="00304B2E">
        <w:rPr>
          <w:rFonts w:ascii="Arial" w:hAnsi="Arial" w:cs="Arial"/>
          <w:sz w:val="22"/>
          <w:szCs w:val="22"/>
        </w:rPr>
        <w:t>age</w:t>
      </w:r>
      <w:r w:rsidR="001B7E37" w:rsidRPr="00304B2E">
        <w:rPr>
          <w:rFonts w:ascii="Arial" w:hAnsi="Arial" w:cs="Arial"/>
          <w:sz w:val="22"/>
          <w:szCs w:val="22"/>
        </w:rPr>
        <w:t xml:space="preserve"> provided by </w:t>
      </w:r>
      <w:r w:rsidR="00D471A4" w:rsidRPr="00304B2E">
        <w:rPr>
          <w:rFonts w:ascii="Arial" w:hAnsi="Arial" w:cs="Arial"/>
          <w:sz w:val="22"/>
          <w:szCs w:val="22"/>
        </w:rPr>
        <w:t xml:space="preserve">the </w:t>
      </w:r>
      <w:r w:rsidR="741CE6C1" w:rsidRPr="00304B2E">
        <w:rPr>
          <w:rFonts w:ascii="Arial" w:hAnsi="Arial" w:cs="Arial"/>
          <w:sz w:val="22"/>
          <w:szCs w:val="22"/>
        </w:rPr>
        <w:t>RSPB</w:t>
      </w:r>
      <w:r w:rsidR="04692DED" w:rsidRPr="5FCEE2F8">
        <w:rPr>
          <w:rFonts w:ascii="Arial" w:hAnsi="Arial" w:cs="Arial"/>
          <w:sz w:val="22"/>
          <w:szCs w:val="22"/>
        </w:rPr>
        <w:t xml:space="preserve"> </w:t>
      </w:r>
      <w:r w:rsidR="04692DED" w:rsidRPr="3497691C">
        <w:rPr>
          <w:rFonts w:ascii="Arial" w:hAnsi="Arial" w:cs="Arial"/>
          <w:sz w:val="22"/>
          <w:szCs w:val="22"/>
        </w:rPr>
        <w:t xml:space="preserve">when the </w:t>
      </w:r>
      <w:r w:rsidR="04692DED" w:rsidRPr="5CF36EE5">
        <w:rPr>
          <w:rFonts w:ascii="Arial" w:hAnsi="Arial" w:cs="Arial"/>
          <w:sz w:val="22"/>
          <w:szCs w:val="22"/>
        </w:rPr>
        <w:t>service is</w:t>
      </w:r>
      <w:r w:rsidR="04692DED" w:rsidRPr="3497691C">
        <w:rPr>
          <w:rFonts w:ascii="Arial" w:hAnsi="Arial" w:cs="Arial"/>
          <w:sz w:val="22"/>
          <w:szCs w:val="22"/>
        </w:rPr>
        <w:t xml:space="preserve"> in operation</w:t>
      </w:r>
      <w:r w:rsidR="3E22F4EE" w:rsidRPr="3497691C">
        <w:rPr>
          <w:rFonts w:ascii="Arial" w:hAnsi="Arial" w:cs="Arial"/>
          <w:sz w:val="22"/>
          <w:szCs w:val="22"/>
        </w:rPr>
        <w:t>.</w:t>
      </w:r>
      <w:r w:rsidR="3AF28894" w:rsidRPr="00304B2E">
        <w:rPr>
          <w:rFonts w:ascii="Arial" w:hAnsi="Arial" w:cs="Arial"/>
          <w:sz w:val="22"/>
          <w:szCs w:val="22"/>
        </w:rPr>
        <w:t xml:space="preserve"> Sign size</w:t>
      </w:r>
      <w:r w:rsidR="142D800A" w:rsidRPr="00304B2E">
        <w:rPr>
          <w:rFonts w:ascii="Arial" w:hAnsi="Arial" w:cs="Arial"/>
          <w:sz w:val="22"/>
          <w:szCs w:val="22"/>
        </w:rPr>
        <w:t>,</w:t>
      </w:r>
      <w:r w:rsidR="3AF28894" w:rsidRPr="00304B2E">
        <w:rPr>
          <w:rFonts w:ascii="Arial" w:hAnsi="Arial" w:cs="Arial"/>
          <w:sz w:val="22"/>
          <w:szCs w:val="22"/>
        </w:rPr>
        <w:t xml:space="preserve"> material and display location to be agreed with </w:t>
      </w:r>
      <w:r w:rsidR="239D7374" w:rsidRPr="00304B2E">
        <w:rPr>
          <w:rFonts w:ascii="Arial" w:hAnsi="Arial" w:cs="Arial"/>
          <w:sz w:val="22"/>
          <w:szCs w:val="22"/>
        </w:rPr>
        <w:t xml:space="preserve">the </w:t>
      </w:r>
      <w:r w:rsidR="3AF28894" w:rsidRPr="00304B2E">
        <w:rPr>
          <w:rFonts w:ascii="Arial" w:hAnsi="Arial" w:cs="Arial"/>
          <w:sz w:val="22"/>
          <w:szCs w:val="22"/>
        </w:rPr>
        <w:t>successful operator</w:t>
      </w:r>
      <w:r w:rsidR="00663B73" w:rsidRPr="00304B2E">
        <w:rPr>
          <w:rFonts w:ascii="Arial" w:hAnsi="Arial" w:cs="Arial"/>
          <w:sz w:val="22"/>
          <w:szCs w:val="22"/>
        </w:rPr>
        <w:t>.</w:t>
      </w:r>
    </w:p>
    <w:p w14:paraId="08E1733B" w14:textId="48A561FF" w:rsidR="00A241CF" w:rsidRPr="00304B2E" w:rsidRDefault="00A241CF" w:rsidP="0079443A">
      <w:pPr>
        <w:numPr>
          <w:ilvl w:val="1"/>
          <w:numId w:val="14"/>
        </w:numPr>
        <w:spacing w:after="120"/>
        <w:ind w:left="709"/>
        <w:jc w:val="both"/>
        <w:rPr>
          <w:rFonts w:ascii="Arial" w:hAnsi="Arial" w:cs="Arial"/>
          <w:sz w:val="22"/>
          <w:szCs w:val="22"/>
        </w:rPr>
      </w:pPr>
      <w:r w:rsidRPr="00304B2E">
        <w:rPr>
          <w:rFonts w:ascii="Arial" w:hAnsi="Arial" w:cs="Arial"/>
          <w:sz w:val="22"/>
          <w:szCs w:val="22"/>
        </w:rPr>
        <w:lastRenderedPageBreak/>
        <w:t>Comply in all respects with the provisions of all legislation relating to licensing, operation, insurance, construction, use, fitness, equipment and safety, and any other compliance issue relating to vehicles.</w:t>
      </w:r>
    </w:p>
    <w:p w14:paraId="369C4C7E" w14:textId="69C90996" w:rsidR="4F53E1A7" w:rsidRPr="00304B2E" w:rsidRDefault="4F53E1A7" w:rsidP="0079443A">
      <w:pPr>
        <w:numPr>
          <w:ilvl w:val="0"/>
          <w:numId w:val="14"/>
        </w:numPr>
        <w:spacing w:after="120"/>
        <w:jc w:val="both"/>
        <w:rPr>
          <w:rFonts w:ascii="Arial" w:eastAsia="Calibri" w:hAnsi="Arial" w:cs="Arial"/>
          <w:sz w:val="22"/>
          <w:szCs w:val="22"/>
        </w:rPr>
      </w:pPr>
      <w:r w:rsidRPr="00304B2E">
        <w:rPr>
          <w:rFonts w:ascii="Arial" w:eastAsia="Calibri" w:hAnsi="Arial" w:cs="Arial"/>
          <w:sz w:val="22"/>
          <w:szCs w:val="22"/>
        </w:rPr>
        <w:t>Any vehicle used to deliver the service must contain a first-aid kit which can be made available to passengers for their use.</w:t>
      </w:r>
    </w:p>
    <w:p w14:paraId="7A6B2277" w14:textId="013AC461" w:rsidR="00CB3C83" w:rsidRPr="00304B2E" w:rsidRDefault="00196E15" w:rsidP="0079443A">
      <w:pPr>
        <w:numPr>
          <w:ilvl w:val="1"/>
          <w:numId w:val="14"/>
        </w:numPr>
        <w:spacing w:after="240"/>
        <w:ind w:left="709" w:hanging="357"/>
        <w:jc w:val="both"/>
        <w:rPr>
          <w:rFonts w:ascii="Arial" w:hAnsi="Arial" w:cs="Arial"/>
          <w:sz w:val="22"/>
          <w:szCs w:val="22"/>
        </w:rPr>
      </w:pPr>
      <w:r w:rsidRPr="00304B2E">
        <w:rPr>
          <w:rFonts w:ascii="Arial" w:hAnsi="Arial" w:cs="Arial"/>
          <w:sz w:val="22"/>
          <w:szCs w:val="22"/>
        </w:rPr>
        <w:t xml:space="preserve">The type(s) of vehicle(s) used to deliver the service must </w:t>
      </w:r>
      <w:r w:rsidR="7EECB241" w:rsidRPr="1062347C">
        <w:rPr>
          <w:rFonts w:ascii="Arial" w:hAnsi="Arial" w:cs="Arial"/>
          <w:sz w:val="22"/>
          <w:szCs w:val="22"/>
        </w:rPr>
        <w:t xml:space="preserve">only </w:t>
      </w:r>
      <w:r w:rsidRPr="00304B2E">
        <w:rPr>
          <w:rFonts w:ascii="Arial" w:hAnsi="Arial" w:cs="Arial"/>
          <w:sz w:val="22"/>
          <w:szCs w:val="22"/>
        </w:rPr>
        <w:t xml:space="preserve">be as specified by the tenderer in their tender submission, except with the written approval of </w:t>
      </w:r>
      <w:r w:rsidR="00D471A4" w:rsidRPr="00304B2E">
        <w:rPr>
          <w:rFonts w:ascii="Arial" w:hAnsi="Arial" w:cs="Arial"/>
          <w:sz w:val="22"/>
          <w:szCs w:val="22"/>
        </w:rPr>
        <w:t xml:space="preserve">the </w:t>
      </w:r>
      <w:r w:rsidR="53EF8665" w:rsidRPr="00304B2E">
        <w:rPr>
          <w:rFonts w:ascii="Arial" w:hAnsi="Arial" w:cs="Arial"/>
          <w:sz w:val="22"/>
          <w:szCs w:val="22"/>
        </w:rPr>
        <w:t>RSPB</w:t>
      </w:r>
      <w:r w:rsidRPr="00304B2E">
        <w:rPr>
          <w:rFonts w:ascii="Arial" w:hAnsi="Arial" w:cs="Arial"/>
          <w:sz w:val="22"/>
          <w:szCs w:val="22"/>
        </w:rPr>
        <w:t xml:space="preserve">, or in case of breakdown or emergency (only for the duration of the emergency). The list of vehicles, including substitute vehicles, used or intended to be used, must be kept up to date and provided to </w:t>
      </w:r>
      <w:r w:rsidR="00D471A4" w:rsidRPr="00304B2E">
        <w:rPr>
          <w:rFonts w:ascii="Arial" w:hAnsi="Arial" w:cs="Arial"/>
          <w:sz w:val="22"/>
          <w:szCs w:val="22"/>
        </w:rPr>
        <w:t xml:space="preserve">the </w:t>
      </w:r>
      <w:r w:rsidR="3AF29031" w:rsidRPr="00304B2E">
        <w:rPr>
          <w:rFonts w:ascii="Arial" w:hAnsi="Arial" w:cs="Arial"/>
          <w:sz w:val="22"/>
          <w:szCs w:val="22"/>
        </w:rPr>
        <w:t>RSPB</w:t>
      </w:r>
      <w:r w:rsidRPr="00304B2E">
        <w:rPr>
          <w:rFonts w:ascii="Arial" w:hAnsi="Arial" w:cs="Arial"/>
          <w:sz w:val="22"/>
          <w:szCs w:val="22"/>
        </w:rPr>
        <w:t>, and must include vehicle type, registration number and seating capacity.</w:t>
      </w:r>
    </w:p>
    <w:p w14:paraId="1B5A9F79" w14:textId="478346FF" w:rsidR="00807311" w:rsidRPr="00304B2E" w:rsidRDefault="00196E15" w:rsidP="001040E3">
      <w:pPr>
        <w:pStyle w:val="ListParagraph"/>
        <w:spacing w:after="120"/>
        <w:ind w:left="0"/>
        <w:contextualSpacing w:val="0"/>
        <w:jc w:val="both"/>
        <w:rPr>
          <w:rFonts w:ascii="Arial" w:hAnsi="Arial" w:cs="Arial"/>
        </w:rPr>
      </w:pPr>
      <w:r w:rsidRPr="00304B2E">
        <w:rPr>
          <w:rFonts w:ascii="Arial" w:hAnsi="Arial" w:cs="Arial"/>
        </w:rPr>
        <w:t>2.2</w:t>
      </w:r>
      <w:r w:rsidRPr="00304B2E">
        <w:rPr>
          <w:rFonts w:ascii="Arial" w:hAnsi="Arial" w:cs="Arial"/>
        </w:rPr>
        <w:tab/>
      </w:r>
      <w:r w:rsidR="005906AF" w:rsidRPr="00304B2E">
        <w:rPr>
          <w:rFonts w:ascii="Arial" w:hAnsi="Arial" w:cs="Arial"/>
        </w:rPr>
        <w:t>Environmental</w:t>
      </w:r>
      <w:r w:rsidR="00EC0E77" w:rsidRPr="00304B2E">
        <w:rPr>
          <w:rFonts w:ascii="Arial" w:hAnsi="Arial" w:cs="Arial"/>
        </w:rPr>
        <w:t xml:space="preserve"> </w:t>
      </w:r>
      <w:r w:rsidR="005906AF" w:rsidRPr="00304B2E">
        <w:rPr>
          <w:rFonts w:ascii="Arial" w:hAnsi="Arial" w:cs="Arial"/>
        </w:rPr>
        <w:t>concerns and s</w:t>
      </w:r>
      <w:r w:rsidR="00807311" w:rsidRPr="00304B2E">
        <w:rPr>
          <w:rFonts w:ascii="Arial" w:hAnsi="Arial" w:cs="Arial"/>
        </w:rPr>
        <w:t>ustainability</w:t>
      </w:r>
    </w:p>
    <w:p w14:paraId="2F442276" w14:textId="6C198A6E" w:rsidR="00574C2A" w:rsidRPr="00304B2E" w:rsidRDefault="002227FD" w:rsidP="0079443A">
      <w:pPr>
        <w:pStyle w:val="ListParagraph"/>
        <w:numPr>
          <w:ilvl w:val="0"/>
          <w:numId w:val="16"/>
        </w:numPr>
        <w:spacing w:after="120"/>
        <w:jc w:val="both"/>
        <w:rPr>
          <w:rFonts w:ascii="Arial" w:hAnsi="Arial" w:cs="Arial"/>
        </w:rPr>
      </w:pPr>
      <w:r w:rsidRPr="00304B2E">
        <w:rPr>
          <w:rFonts w:ascii="Arial" w:hAnsi="Arial" w:cs="Arial"/>
        </w:rPr>
        <w:t xml:space="preserve">Any vehicle used </w:t>
      </w:r>
      <w:r w:rsidR="002B4132" w:rsidRPr="00304B2E">
        <w:rPr>
          <w:rFonts w:ascii="Arial" w:hAnsi="Arial" w:cs="Arial"/>
        </w:rPr>
        <w:t xml:space="preserve">to deliver this service </w:t>
      </w:r>
      <w:r w:rsidRPr="00304B2E">
        <w:rPr>
          <w:rFonts w:ascii="Arial" w:hAnsi="Arial" w:cs="Arial"/>
        </w:rPr>
        <w:t>must</w:t>
      </w:r>
      <w:r w:rsidRPr="00304B2E" w:rsidDel="002227FD">
        <w:rPr>
          <w:rFonts w:ascii="Arial" w:hAnsi="Arial" w:cs="Arial"/>
        </w:rPr>
        <w:t xml:space="preserve"> </w:t>
      </w:r>
      <w:r w:rsidR="3D5B692B" w:rsidRPr="00304B2E">
        <w:rPr>
          <w:rFonts w:ascii="Arial" w:hAnsi="Arial" w:cs="Arial"/>
        </w:rPr>
        <w:t>meet</w:t>
      </w:r>
      <w:r w:rsidRPr="00304B2E">
        <w:rPr>
          <w:rFonts w:ascii="Arial" w:hAnsi="Arial" w:cs="Arial"/>
        </w:rPr>
        <w:t xml:space="preserve"> at least </w:t>
      </w:r>
      <w:r w:rsidRPr="00304B2E">
        <w:rPr>
          <w:rFonts w:ascii="Arial" w:hAnsi="Arial" w:cs="Arial"/>
          <w:b/>
          <w:bCs/>
        </w:rPr>
        <w:t xml:space="preserve">Euro 5 </w:t>
      </w:r>
      <w:r w:rsidRPr="00304B2E">
        <w:rPr>
          <w:rFonts w:ascii="Arial" w:hAnsi="Arial" w:cs="Arial"/>
        </w:rPr>
        <w:t>emission standards or be an</w:t>
      </w:r>
      <w:r w:rsidRPr="00304B2E">
        <w:rPr>
          <w:rFonts w:ascii="Arial" w:hAnsi="Arial" w:cs="Arial"/>
          <w:b/>
          <w:bCs/>
        </w:rPr>
        <w:t xml:space="preserve"> electric, hydrogen </w:t>
      </w:r>
      <w:r w:rsidRPr="00304B2E">
        <w:rPr>
          <w:rFonts w:ascii="Arial" w:hAnsi="Arial" w:cs="Arial"/>
        </w:rPr>
        <w:t>or</w:t>
      </w:r>
      <w:r w:rsidRPr="00304B2E">
        <w:rPr>
          <w:rFonts w:ascii="Arial" w:hAnsi="Arial" w:cs="Arial"/>
          <w:b/>
          <w:bCs/>
        </w:rPr>
        <w:t xml:space="preserve"> hybrid </w:t>
      </w:r>
      <w:r w:rsidRPr="00304B2E">
        <w:rPr>
          <w:rFonts w:ascii="Arial" w:hAnsi="Arial" w:cs="Arial"/>
        </w:rPr>
        <w:t>vehicle</w:t>
      </w:r>
      <w:r w:rsidR="002B4132" w:rsidRPr="00304B2E">
        <w:rPr>
          <w:rFonts w:ascii="Arial" w:hAnsi="Arial" w:cs="Arial"/>
        </w:rPr>
        <w:t>.</w:t>
      </w:r>
      <w:r w:rsidR="00203781" w:rsidRPr="00304B2E">
        <w:rPr>
          <w:rFonts w:ascii="Arial" w:hAnsi="Arial" w:cs="Arial"/>
        </w:rPr>
        <w:t xml:space="preserve"> </w:t>
      </w:r>
      <w:r w:rsidRPr="00304B2E">
        <w:rPr>
          <w:rFonts w:ascii="Arial" w:hAnsi="Arial" w:cs="Arial"/>
        </w:rPr>
        <w:t xml:space="preserve">Electric/Hydrogen/Hybrid/Euro 6 vehicles are preferred and will score higher in line with our </w:t>
      </w:r>
      <w:r w:rsidR="004E2C71" w:rsidRPr="00304B2E">
        <w:rPr>
          <w:rFonts w:ascii="Arial" w:hAnsi="Arial" w:cs="Arial"/>
        </w:rPr>
        <w:t xml:space="preserve">sustainability </w:t>
      </w:r>
      <w:r w:rsidRPr="00304B2E">
        <w:rPr>
          <w:rFonts w:ascii="Arial" w:hAnsi="Arial" w:cs="Arial"/>
        </w:rPr>
        <w:t>criteria.</w:t>
      </w:r>
    </w:p>
    <w:p w14:paraId="4F686B46" w14:textId="77777777" w:rsidR="00574C2A" w:rsidRPr="00304B2E" w:rsidRDefault="004E2C71" w:rsidP="0079443A">
      <w:pPr>
        <w:pStyle w:val="ListParagraph"/>
        <w:numPr>
          <w:ilvl w:val="0"/>
          <w:numId w:val="16"/>
        </w:numPr>
        <w:spacing w:after="120"/>
        <w:jc w:val="both"/>
        <w:rPr>
          <w:rFonts w:ascii="Arial" w:hAnsi="Arial" w:cs="Arial"/>
        </w:rPr>
      </w:pPr>
      <w:r w:rsidRPr="00304B2E">
        <w:rPr>
          <w:rFonts w:ascii="Arial" w:hAnsi="Arial" w:cs="Arial"/>
        </w:rPr>
        <w:t>Tyres influence fuel consumption</w:t>
      </w:r>
      <w:r w:rsidR="002D310F" w:rsidRPr="00304B2E">
        <w:rPr>
          <w:rFonts w:ascii="Arial" w:hAnsi="Arial" w:cs="Arial"/>
        </w:rPr>
        <w:t>.</w:t>
      </w:r>
      <w:r w:rsidR="00396326" w:rsidRPr="00304B2E">
        <w:rPr>
          <w:rFonts w:ascii="Arial" w:hAnsi="Arial" w:cs="Arial"/>
        </w:rPr>
        <w:t xml:space="preserve"> L</w:t>
      </w:r>
      <w:r w:rsidR="002D310F" w:rsidRPr="00304B2E">
        <w:rPr>
          <w:rFonts w:ascii="Arial" w:hAnsi="Arial" w:cs="Arial"/>
        </w:rPr>
        <w:t>ow rolling resistance tyres (LRRT)</w:t>
      </w:r>
      <w:r w:rsidR="00396326" w:rsidRPr="00304B2E">
        <w:rPr>
          <w:rFonts w:ascii="Arial" w:hAnsi="Arial" w:cs="Arial"/>
        </w:rPr>
        <w:t xml:space="preserve"> will score higher against our sustainability criteria</w:t>
      </w:r>
      <w:r w:rsidR="00F171AD" w:rsidRPr="00304B2E">
        <w:rPr>
          <w:rFonts w:ascii="Arial" w:hAnsi="Arial" w:cs="Arial"/>
        </w:rPr>
        <w:t>.</w:t>
      </w:r>
    </w:p>
    <w:p w14:paraId="3DFD5E40" w14:textId="4BA2475A" w:rsidR="002227FD" w:rsidRPr="00304B2E" w:rsidRDefault="005906AF" w:rsidP="0079443A">
      <w:pPr>
        <w:pStyle w:val="ListParagraph"/>
        <w:numPr>
          <w:ilvl w:val="0"/>
          <w:numId w:val="16"/>
        </w:numPr>
        <w:spacing w:after="120"/>
        <w:jc w:val="both"/>
        <w:rPr>
          <w:rFonts w:ascii="Arial" w:hAnsi="Arial" w:cs="Arial"/>
        </w:rPr>
      </w:pPr>
      <w:r w:rsidRPr="00304B2E">
        <w:rPr>
          <w:rFonts w:ascii="Arial" w:hAnsi="Arial" w:cs="Arial"/>
        </w:rPr>
        <w:t>Motor lubricants</w:t>
      </w:r>
      <w:r w:rsidR="00466ED9" w:rsidRPr="00304B2E">
        <w:rPr>
          <w:rFonts w:ascii="Arial" w:hAnsi="Arial" w:cs="Arial"/>
        </w:rPr>
        <w:t xml:space="preserve"> </w:t>
      </w:r>
      <w:r w:rsidR="006D5A66" w:rsidRPr="00304B2E">
        <w:rPr>
          <w:rFonts w:ascii="Arial" w:hAnsi="Arial" w:cs="Arial"/>
        </w:rPr>
        <w:t xml:space="preserve">impact fuel consumption and </w:t>
      </w:r>
      <w:r w:rsidR="00466ED9" w:rsidRPr="00304B2E">
        <w:rPr>
          <w:rFonts w:ascii="Arial" w:hAnsi="Arial" w:cs="Arial"/>
        </w:rPr>
        <w:t>may contain hazardous</w:t>
      </w:r>
      <w:r w:rsidR="00AF5B7A" w:rsidRPr="00304B2E">
        <w:rPr>
          <w:rFonts w:ascii="Arial" w:hAnsi="Arial" w:cs="Arial"/>
        </w:rPr>
        <w:t xml:space="preserve"> substances: </w:t>
      </w:r>
      <w:r w:rsidR="00213BF5" w:rsidRPr="00304B2E">
        <w:rPr>
          <w:rFonts w:ascii="Arial" w:hAnsi="Arial" w:cs="Arial"/>
        </w:rPr>
        <w:t xml:space="preserve">please </w:t>
      </w:r>
      <w:r w:rsidR="00501971" w:rsidRPr="00304B2E">
        <w:rPr>
          <w:rFonts w:ascii="Arial" w:hAnsi="Arial" w:cs="Arial"/>
        </w:rPr>
        <w:t>state what lubricant will be used for the vehicles used</w:t>
      </w:r>
      <w:r w:rsidR="00196E15" w:rsidRPr="00304B2E">
        <w:rPr>
          <w:rFonts w:ascii="Arial" w:hAnsi="Arial" w:cs="Arial"/>
        </w:rPr>
        <w:t>.</w:t>
      </w:r>
    </w:p>
    <w:p w14:paraId="1A7B0B18" w14:textId="15195B90" w:rsidR="35360E25" w:rsidRPr="00304B2E" w:rsidRDefault="0AB7A8F7" w:rsidP="0079443A">
      <w:pPr>
        <w:pStyle w:val="ListParagraph"/>
        <w:numPr>
          <w:ilvl w:val="0"/>
          <w:numId w:val="16"/>
        </w:numPr>
        <w:spacing w:after="240"/>
        <w:ind w:left="714" w:hanging="357"/>
        <w:contextualSpacing w:val="0"/>
        <w:jc w:val="both"/>
        <w:rPr>
          <w:rFonts w:ascii="Arial" w:hAnsi="Arial" w:cs="Arial"/>
        </w:rPr>
      </w:pPr>
      <w:r w:rsidRPr="00304B2E">
        <w:rPr>
          <w:rFonts w:ascii="Arial" w:hAnsi="Arial" w:cs="Arial"/>
        </w:rPr>
        <w:t>Eco-driving reduces carbon emissions</w:t>
      </w:r>
      <w:r w:rsidR="6078CB14" w:rsidRPr="00304B2E">
        <w:rPr>
          <w:rFonts w:ascii="Arial" w:hAnsi="Arial" w:cs="Arial"/>
        </w:rPr>
        <w:t>: p</w:t>
      </w:r>
      <w:r w:rsidR="785B9E0E" w:rsidRPr="00304B2E">
        <w:rPr>
          <w:rFonts w:ascii="Arial" w:hAnsi="Arial" w:cs="Arial"/>
        </w:rPr>
        <w:t>lease st</w:t>
      </w:r>
      <w:r w:rsidR="3DD7846A" w:rsidRPr="00304B2E">
        <w:rPr>
          <w:rFonts w:ascii="Arial" w:hAnsi="Arial" w:cs="Arial"/>
        </w:rPr>
        <w:t xml:space="preserve">ate </w:t>
      </w:r>
      <w:r w:rsidR="29B13A25" w:rsidRPr="00304B2E">
        <w:rPr>
          <w:rFonts w:ascii="Arial" w:hAnsi="Arial" w:cs="Arial"/>
        </w:rPr>
        <w:t>whether</w:t>
      </w:r>
      <w:r w:rsidR="3DD7846A" w:rsidRPr="00304B2E">
        <w:rPr>
          <w:rFonts w:ascii="Arial" w:hAnsi="Arial" w:cs="Arial"/>
        </w:rPr>
        <w:t xml:space="preserve"> the proposed drivers have completed, or will complete, any </w:t>
      </w:r>
      <w:r w:rsidR="785B9E0E" w:rsidRPr="00304B2E">
        <w:rPr>
          <w:rFonts w:ascii="Arial" w:hAnsi="Arial" w:cs="Arial"/>
        </w:rPr>
        <w:t>E</w:t>
      </w:r>
      <w:r w:rsidR="1CD1CF7F" w:rsidRPr="00304B2E">
        <w:rPr>
          <w:rFonts w:ascii="Arial" w:hAnsi="Arial" w:cs="Arial"/>
        </w:rPr>
        <w:t>co-driving training</w:t>
      </w:r>
      <w:r w:rsidR="4CF51B24" w:rsidRPr="00304B2E">
        <w:rPr>
          <w:rFonts w:ascii="Arial" w:hAnsi="Arial" w:cs="Arial"/>
        </w:rPr>
        <w:t>.</w:t>
      </w:r>
    </w:p>
    <w:p w14:paraId="44DCD285" w14:textId="3C16DA62" w:rsidR="00574C2A" w:rsidRPr="00304B2E" w:rsidRDefault="00196E15" w:rsidP="00FB720B">
      <w:pPr>
        <w:pStyle w:val="ListParagraph"/>
        <w:spacing w:after="120"/>
        <w:ind w:left="709" w:hanging="709"/>
        <w:contextualSpacing w:val="0"/>
        <w:jc w:val="both"/>
        <w:rPr>
          <w:rFonts w:ascii="Arial" w:hAnsi="Arial" w:cs="Arial"/>
        </w:rPr>
      </w:pPr>
      <w:r w:rsidRPr="00304B2E">
        <w:rPr>
          <w:rFonts w:ascii="Arial" w:hAnsi="Arial" w:cs="Arial"/>
        </w:rPr>
        <w:t>2.3</w:t>
      </w:r>
      <w:r w:rsidRPr="003B0CF8">
        <w:rPr>
          <w:rFonts w:ascii="Arial" w:hAnsi="Arial" w:cs="Arial"/>
        </w:rPr>
        <w:tab/>
      </w:r>
      <w:r w:rsidRPr="00304B2E">
        <w:rPr>
          <w:rFonts w:ascii="Arial" w:hAnsi="Arial" w:cs="Arial"/>
        </w:rPr>
        <w:t>Accessibility</w:t>
      </w:r>
    </w:p>
    <w:p w14:paraId="4A9653A0" w14:textId="05C07F35" w:rsidR="00031FA4" w:rsidRPr="00304B2E" w:rsidRDefault="27FB01D8" w:rsidP="0079443A">
      <w:pPr>
        <w:pStyle w:val="ListParagraph"/>
        <w:numPr>
          <w:ilvl w:val="0"/>
          <w:numId w:val="17"/>
        </w:numPr>
        <w:spacing w:after="240"/>
        <w:ind w:left="714" w:hanging="357"/>
        <w:contextualSpacing w:val="0"/>
        <w:jc w:val="both"/>
        <w:rPr>
          <w:rFonts w:ascii="Arial" w:hAnsi="Arial" w:cs="Arial"/>
        </w:rPr>
      </w:pPr>
      <w:r w:rsidRPr="00304B2E">
        <w:rPr>
          <w:rFonts w:ascii="Arial" w:hAnsi="Arial" w:cs="Arial"/>
        </w:rPr>
        <w:t xml:space="preserve">Any vehicle used </w:t>
      </w:r>
      <w:r w:rsidR="519E9613" w:rsidRPr="00304B2E">
        <w:rPr>
          <w:rFonts w:ascii="Arial" w:hAnsi="Arial" w:cs="Arial"/>
        </w:rPr>
        <w:t xml:space="preserve">to deliver the service </w:t>
      </w:r>
      <w:r w:rsidRPr="00304B2E">
        <w:rPr>
          <w:rFonts w:ascii="Arial" w:hAnsi="Arial" w:cs="Arial"/>
        </w:rPr>
        <w:t xml:space="preserve">must </w:t>
      </w:r>
      <w:r w:rsidR="11A8A205" w:rsidRPr="00304B2E">
        <w:rPr>
          <w:rFonts w:ascii="Arial" w:hAnsi="Arial" w:cs="Arial"/>
        </w:rPr>
        <w:t xml:space="preserve">comply with any accessibility, disability and </w:t>
      </w:r>
      <w:r w:rsidR="519E9613" w:rsidRPr="00304B2E">
        <w:rPr>
          <w:rFonts w:ascii="Arial" w:hAnsi="Arial" w:cs="Arial"/>
        </w:rPr>
        <w:t>discrimination law</w:t>
      </w:r>
      <w:r w:rsidR="14D99AD4" w:rsidRPr="00304B2E">
        <w:rPr>
          <w:rFonts w:ascii="Arial" w:hAnsi="Arial" w:cs="Arial"/>
        </w:rPr>
        <w:t>s</w:t>
      </w:r>
      <w:r w:rsidR="519E9613" w:rsidRPr="00304B2E">
        <w:rPr>
          <w:rFonts w:ascii="Arial" w:hAnsi="Arial" w:cs="Arial"/>
        </w:rPr>
        <w:t xml:space="preserve"> and regulations applicable to the </w:t>
      </w:r>
      <w:r w:rsidR="28DF359C" w:rsidRPr="00304B2E">
        <w:rPr>
          <w:rFonts w:ascii="Arial" w:hAnsi="Arial" w:cs="Arial"/>
        </w:rPr>
        <w:t xml:space="preserve">service provided and </w:t>
      </w:r>
      <w:r w:rsidR="519E9613" w:rsidRPr="00304B2E">
        <w:rPr>
          <w:rFonts w:ascii="Arial" w:hAnsi="Arial" w:cs="Arial"/>
        </w:rPr>
        <w:t>vehicle type and category</w:t>
      </w:r>
      <w:r w:rsidR="27216696" w:rsidRPr="00304B2E">
        <w:rPr>
          <w:rFonts w:ascii="Arial" w:hAnsi="Arial" w:cs="Arial"/>
        </w:rPr>
        <w:t xml:space="preserve">. Any accessibility </w:t>
      </w:r>
      <w:r w:rsidR="037F8F5D" w:rsidRPr="00304B2E">
        <w:rPr>
          <w:rFonts w:ascii="Arial" w:hAnsi="Arial" w:cs="Arial"/>
        </w:rPr>
        <w:t xml:space="preserve">feature </w:t>
      </w:r>
      <w:r w:rsidR="6E59D27B" w:rsidRPr="00304B2E">
        <w:rPr>
          <w:rFonts w:ascii="Arial" w:hAnsi="Arial" w:cs="Arial"/>
        </w:rPr>
        <w:t>beyond the minimum legal requirements will score higher in line with our accessibility criteria.</w:t>
      </w:r>
    </w:p>
    <w:p w14:paraId="41312C3A" w14:textId="612C64E1" w:rsidR="00C24283" w:rsidRPr="00304B2E" w:rsidRDefault="00C24283" w:rsidP="001040E3">
      <w:pPr>
        <w:jc w:val="both"/>
        <w:rPr>
          <w:rFonts w:ascii="Arial" w:hAnsi="Arial" w:cs="Arial"/>
          <w:i/>
          <w:sz w:val="22"/>
          <w:szCs w:val="22"/>
        </w:rPr>
      </w:pPr>
      <w:r w:rsidRPr="00304B2E">
        <w:rPr>
          <w:rFonts w:ascii="Arial" w:hAnsi="Arial" w:cs="Arial"/>
          <w:i/>
          <w:sz w:val="22"/>
          <w:szCs w:val="22"/>
        </w:rPr>
        <w:t>Are you able to meet this specification in full? If so</w:t>
      </w:r>
      <w:r w:rsidR="001040E3" w:rsidRPr="00304B2E">
        <w:rPr>
          <w:rFonts w:ascii="Arial" w:hAnsi="Arial" w:cs="Arial"/>
          <w:i/>
          <w:sz w:val="22"/>
          <w:szCs w:val="22"/>
        </w:rPr>
        <w:t>,</w:t>
      </w:r>
      <w:r w:rsidRPr="00304B2E">
        <w:rPr>
          <w:rFonts w:ascii="Arial" w:hAnsi="Arial" w:cs="Arial"/>
          <w:i/>
          <w:sz w:val="22"/>
          <w:szCs w:val="22"/>
        </w:rPr>
        <w:t xml:space="preserve"> please give details below</w:t>
      </w:r>
      <w:r w:rsidR="001040E3" w:rsidRPr="00304B2E">
        <w:rPr>
          <w:rFonts w:ascii="Arial" w:hAnsi="Arial" w:cs="Arial"/>
          <w:i/>
          <w:sz w:val="22"/>
          <w:szCs w:val="22"/>
        </w:rPr>
        <w:t>.</w:t>
      </w:r>
    </w:p>
    <w:p w14:paraId="11942800" w14:textId="786724F0" w:rsidR="00052E9A" w:rsidRPr="00304B2E" w:rsidRDefault="00C24283" w:rsidP="001040E3">
      <w:pPr>
        <w:spacing w:after="240"/>
        <w:jc w:val="both"/>
        <w:rPr>
          <w:rFonts w:ascii="Arial" w:hAnsi="Arial" w:cs="Arial"/>
          <w:i/>
          <w:sz w:val="22"/>
          <w:szCs w:val="22"/>
        </w:rPr>
      </w:pPr>
      <w:r w:rsidRPr="00304B2E">
        <w:rPr>
          <w:rFonts w:ascii="Arial" w:hAnsi="Arial" w:cs="Arial"/>
          <w:i/>
          <w:sz w:val="22"/>
          <w:szCs w:val="22"/>
        </w:rPr>
        <w:t>If not</w:t>
      </w:r>
      <w:r w:rsidR="001040E3" w:rsidRPr="00304B2E">
        <w:rPr>
          <w:rFonts w:ascii="Arial" w:hAnsi="Arial" w:cs="Arial"/>
          <w:i/>
          <w:sz w:val="22"/>
          <w:szCs w:val="22"/>
        </w:rPr>
        <w:t>,</w:t>
      </w:r>
      <w:r w:rsidRPr="00304B2E">
        <w:rPr>
          <w:rFonts w:ascii="Arial" w:hAnsi="Arial" w:cs="Arial"/>
          <w:i/>
          <w:sz w:val="22"/>
          <w:szCs w:val="22"/>
        </w:rPr>
        <w:t xml:space="preserve"> please state any differences in service offered</w:t>
      </w:r>
      <w:r w:rsidR="001040E3" w:rsidRPr="00304B2E">
        <w:rPr>
          <w:rFonts w:ascii="Arial" w:hAnsi="Arial" w:cs="Arial"/>
          <w:i/>
          <w:sz w:val="22"/>
          <w:szCs w:val="22"/>
        </w:rPr>
        <w:t>.</w:t>
      </w:r>
    </w:p>
    <w:p w14:paraId="58A7AAF8" w14:textId="7145ADC3" w:rsidR="008F33AF" w:rsidRPr="00304B2E" w:rsidRDefault="00052E9A" w:rsidP="001040E3">
      <w:pPr>
        <w:pStyle w:val="ListParagraph"/>
        <w:spacing w:after="240"/>
        <w:ind w:left="0"/>
        <w:contextualSpacing w:val="0"/>
        <w:jc w:val="both"/>
        <w:rPr>
          <w:rFonts w:ascii="Arial" w:hAnsi="Arial" w:cs="Arial"/>
          <w:i/>
          <w:iCs/>
        </w:rPr>
      </w:pPr>
      <w:r w:rsidRPr="00304B2E">
        <w:rPr>
          <w:rFonts w:ascii="Arial" w:hAnsi="Arial" w:cs="Arial"/>
          <w:i/>
          <w:iCs/>
        </w:rPr>
        <w:t xml:space="preserve">Please provide full details of the vehicles to be used to provide the service, including the age of the vehicle, </w:t>
      </w:r>
      <w:r w:rsidR="004A05BF" w:rsidRPr="00304B2E">
        <w:rPr>
          <w:rFonts w:ascii="Arial" w:hAnsi="Arial" w:cs="Arial"/>
          <w:i/>
          <w:iCs/>
        </w:rPr>
        <w:t xml:space="preserve">service history, </w:t>
      </w:r>
      <w:r w:rsidRPr="00304B2E">
        <w:rPr>
          <w:rFonts w:ascii="Arial" w:hAnsi="Arial" w:cs="Arial"/>
          <w:i/>
          <w:iCs/>
        </w:rPr>
        <w:t xml:space="preserve">engine details, </w:t>
      </w:r>
      <w:r w:rsidR="248643AB" w:rsidRPr="00304B2E">
        <w:rPr>
          <w:rFonts w:ascii="Arial" w:hAnsi="Arial" w:cs="Arial"/>
          <w:i/>
          <w:iCs/>
        </w:rPr>
        <w:t>telemetry data on actual emission and fuel consumption</w:t>
      </w:r>
      <w:r w:rsidR="1E86CDFD" w:rsidRPr="00304B2E">
        <w:rPr>
          <w:rFonts w:ascii="Arial" w:hAnsi="Arial" w:cs="Arial"/>
          <w:i/>
          <w:iCs/>
        </w:rPr>
        <w:t xml:space="preserve"> or any other fuel consumption information available</w:t>
      </w:r>
      <w:r w:rsidR="248643AB" w:rsidRPr="00304B2E">
        <w:rPr>
          <w:rFonts w:ascii="Arial" w:hAnsi="Arial" w:cs="Arial"/>
          <w:i/>
          <w:iCs/>
        </w:rPr>
        <w:t xml:space="preserve">, </w:t>
      </w:r>
      <w:r w:rsidR="00EE51A2" w:rsidRPr="00304B2E">
        <w:rPr>
          <w:rFonts w:ascii="Arial" w:hAnsi="Arial" w:cs="Arial"/>
          <w:i/>
          <w:iCs/>
        </w:rPr>
        <w:t>t</w:t>
      </w:r>
      <w:r w:rsidR="00404B76" w:rsidRPr="00304B2E">
        <w:rPr>
          <w:rFonts w:ascii="Arial" w:hAnsi="Arial" w:cs="Arial"/>
          <w:i/>
          <w:iCs/>
        </w:rPr>
        <w:t>ype of tyres</w:t>
      </w:r>
      <w:r w:rsidR="00F407AD" w:rsidRPr="00304B2E">
        <w:rPr>
          <w:rFonts w:ascii="Arial" w:hAnsi="Arial" w:cs="Arial"/>
          <w:i/>
          <w:iCs/>
        </w:rPr>
        <w:t>, motor lubricant used</w:t>
      </w:r>
      <w:r w:rsidR="004A05BF" w:rsidRPr="00304B2E">
        <w:rPr>
          <w:rFonts w:ascii="Arial" w:hAnsi="Arial" w:cs="Arial"/>
          <w:i/>
          <w:iCs/>
        </w:rPr>
        <w:t xml:space="preserve">, any </w:t>
      </w:r>
      <w:r w:rsidR="6926CC8C" w:rsidRPr="00304B2E">
        <w:rPr>
          <w:rFonts w:ascii="Arial" w:hAnsi="Arial" w:cs="Arial"/>
          <w:i/>
          <w:iCs/>
        </w:rPr>
        <w:t xml:space="preserve">eco-driving training completed by the proposed drivers, and </w:t>
      </w:r>
      <w:r w:rsidR="7E21E38D" w:rsidRPr="00304B2E">
        <w:rPr>
          <w:rFonts w:ascii="Arial" w:hAnsi="Arial" w:cs="Arial"/>
          <w:i/>
          <w:iCs/>
        </w:rPr>
        <w:t xml:space="preserve">any </w:t>
      </w:r>
      <w:r w:rsidR="004A05BF" w:rsidRPr="00304B2E">
        <w:rPr>
          <w:rFonts w:ascii="Arial" w:hAnsi="Arial" w:cs="Arial"/>
          <w:i/>
          <w:iCs/>
        </w:rPr>
        <w:t>accessibility features</w:t>
      </w:r>
      <w:r w:rsidR="001A6460" w:rsidRPr="00304B2E">
        <w:rPr>
          <w:rFonts w:ascii="Arial" w:hAnsi="Arial" w:cs="Arial"/>
          <w:i/>
          <w:iCs/>
        </w:rPr>
        <w:t>, as well as a</w:t>
      </w:r>
      <w:r w:rsidR="00D9700C" w:rsidRPr="00304B2E">
        <w:rPr>
          <w:rFonts w:ascii="Arial" w:hAnsi="Arial" w:cs="Arial"/>
          <w:i/>
          <w:iCs/>
        </w:rPr>
        <w:t xml:space="preserve"> list of substitute vehicles</w:t>
      </w:r>
      <w:r w:rsidR="008624E3" w:rsidRPr="00304B2E">
        <w:rPr>
          <w:rFonts w:ascii="Arial" w:hAnsi="Arial" w:cs="Arial"/>
          <w:i/>
          <w:iCs/>
        </w:rPr>
        <w:t>. This should also</w:t>
      </w:r>
      <w:r w:rsidR="00773AE0" w:rsidRPr="00304B2E">
        <w:rPr>
          <w:rFonts w:ascii="Arial" w:hAnsi="Arial" w:cs="Arial"/>
          <w:i/>
          <w:iCs/>
        </w:rPr>
        <w:t xml:space="preserve"> include any details of relevant certifications.</w:t>
      </w:r>
    </w:p>
    <w:p w14:paraId="2389ACC6" w14:textId="2BE1F783" w:rsidR="008F33AF" w:rsidRDefault="0B6C7965" w:rsidP="001040E3">
      <w:pPr>
        <w:pStyle w:val="ListParagraph"/>
        <w:ind w:left="0"/>
        <w:jc w:val="both"/>
        <w:rPr>
          <w:rFonts w:ascii="Arial" w:hAnsi="Arial" w:cs="Arial"/>
          <w:i/>
          <w:iCs/>
        </w:rPr>
      </w:pPr>
      <w:r w:rsidRPr="00304B2E">
        <w:rPr>
          <w:rFonts w:ascii="Arial" w:hAnsi="Arial" w:cs="Arial"/>
          <w:i/>
          <w:iCs/>
        </w:rPr>
        <w:t>Please also detail what vehicle checks are undertaken before the start of each timetabled service, during the service, as well as any maintenance schedule.</w:t>
      </w:r>
    </w:p>
    <w:p w14:paraId="16E136A8" w14:textId="77777777" w:rsidR="00022904" w:rsidRPr="00304B2E" w:rsidRDefault="00022904" w:rsidP="00022904">
      <w:pPr>
        <w:pStyle w:val="ListParagraph"/>
        <w:spacing w:after="0"/>
        <w:ind w:left="0"/>
        <w:jc w:val="both"/>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14"/>
      </w:tblGrid>
      <w:tr w:rsidR="00C24283" w:rsidRPr="00304B2E" w14:paraId="41312C3F" w14:textId="77777777" w:rsidTr="00DA3B5A">
        <w:tc>
          <w:tcPr>
            <w:tcW w:w="9740" w:type="dxa"/>
          </w:tcPr>
          <w:p w14:paraId="41312C3C" w14:textId="77777777" w:rsidR="00C24283" w:rsidRPr="00304B2E" w:rsidRDefault="00C24283" w:rsidP="00DA3B5A">
            <w:pPr>
              <w:rPr>
                <w:rFonts w:ascii="Arial" w:hAnsi="Arial" w:cs="Arial"/>
                <w:sz w:val="22"/>
                <w:szCs w:val="22"/>
              </w:rPr>
            </w:pPr>
            <w:r w:rsidRPr="00304B2E">
              <w:rPr>
                <w:rFonts w:ascii="Arial" w:hAnsi="Arial" w:cs="Arial"/>
                <w:sz w:val="22"/>
                <w:szCs w:val="22"/>
              </w:rPr>
              <w:t>Specification met?  Yes</w:t>
            </w:r>
            <w:r w:rsidR="00D64868" w:rsidRPr="00304B2E">
              <w:rPr>
                <w:rFonts w:ascii="Arial" w:hAnsi="Arial" w:cs="Arial"/>
                <w:color w:val="2B579A"/>
                <w:sz w:val="22"/>
                <w:szCs w:val="22"/>
                <w:shd w:val="clear" w:color="auto" w:fill="E6E6E6"/>
              </w:rPr>
              <w:fldChar w:fldCharType="begin">
                <w:ffData>
                  <w:name w:val="Check5"/>
                  <w:enabled/>
                  <w:calcOnExit w:val="0"/>
                  <w:checkBox>
                    <w:sizeAuto/>
                    <w:default w:val="0"/>
                    <w:checked w:val="0"/>
                  </w:checkBox>
                </w:ffData>
              </w:fldChar>
            </w:r>
            <w:r w:rsidRPr="00304B2E">
              <w:rPr>
                <w:rFonts w:ascii="Arial" w:hAnsi="Arial" w:cs="Arial"/>
                <w:sz w:val="22"/>
                <w:szCs w:val="22"/>
              </w:rPr>
              <w:instrText xml:space="preserve"> FORMCHECKBOX </w:instrText>
            </w:r>
            <w:r w:rsidR="00000000">
              <w:rPr>
                <w:rFonts w:ascii="Arial" w:hAnsi="Arial" w:cs="Arial"/>
                <w:color w:val="2B579A"/>
                <w:sz w:val="22"/>
                <w:szCs w:val="22"/>
                <w:shd w:val="clear" w:color="auto" w:fill="E6E6E6"/>
              </w:rPr>
            </w:r>
            <w:r w:rsidR="00000000">
              <w:rPr>
                <w:rFonts w:ascii="Arial" w:hAnsi="Arial" w:cs="Arial"/>
                <w:color w:val="2B579A"/>
                <w:sz w:val="22"/>
                <w:szCs w:val="22"/>
                <w:shd w:val="clear" w:color="auto" w:fill="E6E6E6"/>
              </w:rPr>
              <w:fldChar w:fldCharType="separate"/>
            </w:r>
            <w:r w:rsidR="00D64868" w:rsidRPr="00304B2E">
              <w:rPr>
                <w:rFonts w:ascii="Arial" w:hAnsi="Arial" w:cs="Arial"/>
                <w:color w:val="2B579A"/>
                <w:sz w:val="22"/>
                <w:szCs w:val="22"/>
                <w:shd w:val="clear" w:color="auto" w:fill="E6E6E6"/>
              </w:rPr>
              <w:fldChar w:fldCharType="end"/>
            </w:r>
            <w:r w:rsidRPr="00304B2E">
              <w:rPr>
                <w:rFonts w:ascii="Arial" w:hAnsi="Arial" w:cs="Arial"/>
                <w:sz w:val="22"/>
                <w:szCs w:val="22"/>
              </w:rPr>
              <w:t xml:space="preserve"> /Part met </w:t>
            </w:r>
            <w:r w:rsidR="00D64868" w:rsidRPr="00304B2E">
              <w:rPr>
                <w:rFonts w:ascii="Arial" w:hAnsi="Arial" w:cs="Arial"/>
                <w:color w:val="2B579A"/>
                <w:sz w:val="22"/>
                <w:szCs w:val="22"/>
                <w:shd w:val="clear" w:color="auto" w:fill="E6E6E6"/>
              </w:rPr>
              <w:fldChar w:fldCharType="begin">
                <w:ffData>
                  <w:name w:val="Check5"/>
                  <w:enabled/>
                  <w:calcOnExit w:val="0"/>
                  <w:checkBox>
                    <w:sizeAuto/>
                    <w:default w:val="0"/>
                    <w:checked w:val="0"/>
                  </w:checkBox>
                </w:ffData>
              </w:fldChar>
            </w:r>
            <w:r w:rsidRPr="00304B2E">
              <w:rPr>
                <w:rFonts w:ascii="Arial" w:hAnsi="Arial" w:cs="Arial"/>
                <w:sz w:val="22"/>
                <w:szCs w:val="22"/>
              </w:rPr>
              <w:instrText xml:space="preserve"> FORMCHECKBOX </w:instrText>
            </w:r>
            <w:r w:rsidR="00000000">
              <w:rPr>
                <w:rFonts w:ascii="Arial" w:hAnsi="Arial" w:cs="Arial"/>
                <w:color w:val="2B579A"/>
                <w:sz w:val="22"/>
                <w:szCs w:val="22"/>
                <w:shd w:val="clear" w:color="auto" w:fill="E6E6E6"/>
              </w:rPr>
            </w:r>
            <w:r w:rsidR="00000000">
              <w:rPr>
                <w:rFonts w:ascii="Arial" w:hAnsi="Arial" w:cs="Arial"/>
                <w:color w:val="2B579A"/>
                <w:sz w:val="22"/>
                <w:szCs w:val="22"/>
                <w:shd w:val="clear" w:color="auto" w:fill="E6E6E6"/>
              </w:rPr>
              <w:fldChar w:fldCharType="separate"/>
            </w:r>
            <w:r w:rsidR="00D64868" w:rsidRPr="00304B2E">
              <w:rPr>
                <w:rFonts w:ascii="Arial" w:hAnsi="Arial" w:cs="Arial"/>
                <w:color w:val="2B579A"/>
                <w:sz w:val="22"/>
                <w:szCs w:val="22"/>
                <w:shd w:val="clear" w:color="auto" w:fill="E6E6E6"/>
              </w:rPr>
              <w:fldChar w:fldCharType="end"/>
            </w:r>
            <w:r w:rsidRPr="00304B2E">
              <w:rPr>
                <w:rFonts w:ascii="Arial" w:hAnsi="Arial" w:cs="Arial"/>
                <w:sz w:val="22"/>
                <w:szCs w:val="22"/>
              </w:rPr>
              <w:t xml:space="preserve"> / No</w:t>
            </w:r>
            <w:r w:rsidR="00D64868" w:rsidRPr="00304B2E">
              <w:rPr>
                <w:rFonts w:ascii="Arial" w:hAnsi="Arial" w:cs="Arial"/>
                <w:color w:val="2B579A"/>
                <w:sz w:val="22"/>
                <w:szCs w:val="22"/>
                <w:shd w:val="clear" w:color="auto" w:fill="E6E6E6"/>
              </w:rPr>
              <w:fldChar w:fldCharType="begin">
                <w:ffData>
                  <w:name w:val="Check6"/>
                  <w:enabled/>
                  <w:calcOnExit w:val="0"/>
                  <w:checkBox>
                    <w:sizeAuto/>
                    <w:default w:val="0"/>
                  </w:checkBox>
                </w:ffData>
              </w:fldChar>
            </w:r>
            <w:r w:rsidRPr="00304B2E">
              <w:rPr>
                <w:rFonts w:ascii="Arial" w:hAnsi="Arial" w:cs="Arial"/>
                <w:sz w:val="22"/>
                <w:szCs w:val="22"/>
              </w:rPr>
              <w:instrText xml:space="preserve"> FORMCHECKBOX </w:instrText>
            </w:r>
            <w:r w:rsidR="00000000">
              <w:rPr>
                <w:rFonts w:ascii="Arial" w:hAnsi="Arial" w:cs="Arial"/>
                <w:color w:val="2B579A"/>
                <w:sz w:val="22"/>
                <w:szCs w:val="22"/>
                <w:shd w:val="clear" w:color="auto" w:fill="E6E6E6"/>
              </w:rPr>
            </w:r>
            <w:r w:rsidR="00000000">
              <w:rPr>
                <w:rFonts w:ascii="Arial" w:hAnsi="Arial" w:cs="Arial"/>
                <w:color w:val="2B579A"/>
                <w:sz w:val="22"/>
                <w:szCs w:val="22"/>
                <w:shd w:val="clear" w:color="auto" w:fill="E6E6E6"/>
              </w:rPr>
              <w:fldChar w:fldCharType="separate"/>
            </w:r>
            <w:r w:rsidR="00D64868" w:rsidRPr="00304B2E">
              <w:rPr>
                <w:rFonts w:ascii="Arial" w:hAnsi="Arial" w:cs="Arial"/>
                <w:color w:val="2B579A"/>
                <w:sz w:val="22"/>
                <w:szCs w:val="22"/>
                <w:shd w:val="clear" w:color="auto" w:fill="E6E6E6"/>
              </w:rPr>
              <w:fldChar w:fldCharType="end"/>
            </w:r>
            <w:r w:rsidRPr="00304B2E">
              <w:rPr>
                <w:rFonts w:ascii="Arial" w:hAnsi="Arial" w:cs="Arial"/>
                <w:sz w:val="22"/>
                <w:szCs w:val="22"/>
              </w:rPr>
              <w:t xml:space="preserve"> (tick as appropriate)</w:t>
            </w:r>
          </w:p>
          <w:p w14:paraId="41312C3D" w14:textId="77777777" w:rsidR="00C24283" w:rsidRPr="00304B2E" w:rsidRDefault="00C24283" w:rsidP="00DA3B5A">
            <w:pPr>
              <w:rPr>
                <w:rFonts w:ascii="Arial" w:hAnsi="Arial" w:cs="Arial"/>
                <w:sz w:val="22"/>
                <w:szCs w:val="22"/>
              </w:rPr>
            </w:pPr>
            <w:r w:rsidRPr="00304B2E">
              <w:rPr>
                <w:rFonts w:ascii="Arial" w:hAnsi="Arial" w:cs="Arial"/>
                <w:sz w:val="22"/>
                <w:szCs w:val="22"/>
              </w:rPr>
              <w:t xml:space="preserve">Details </w:t>
            </w:r>
            <w:r w:rsidR="00D64868" w:rsidRPr="00304B2E">
              <w:rPr>
                <w:rFonts w:ascii="Arial" w:hAnsi="Arial" w:cs="Arial"/>
                <w:color w:val="2B579A"/>
                <w:sz w:val="22"/>
                <w:szCs w:val="22"/>
                <w:shd w:val="clear" w:color="auto" w:fill="E6E6E6"/>
              </w:rPr>
              <w:fldChar w:fldCharType="begin">
                <w:ffData>
                  <w:name w:val="Text55"/>
                  <w:enabled/>
                  <w:calcOnExit w:val="0"/>
                  <w:textInput/>
                </w:ffData>
              </w:fldChar>
            </w:r>
            <w:r w:rsidRPr="00304B2E">
              <w:rPr>
                <w:rFonts w:ascii="Arial" w:hAnsi="Arial" w:cs="Arial"/>
                <w:sz w:val="22"/>
                <w:szCs w:val="22"/>
              </w:rPr>
              <w:instrText xml:space="preserve"> FORMTEXT </w:instrText>
            </w:r>
            <w:r w:rsidR="00D64868" w:rsidRPr="00304B2E">
              <w:rPr>
                <w:rFonts w:ascii="Arial" w:hAnsi="Arial" w:cs="Arial"/>
                <w:color w:val="2B579A"/>
                <w:sz w:val="22"/>
                <w:szCs w:val="22"/>
                <w:shd w:val="clear" w:color="auto" w:fill="E6E6E6"/>
              </w:rPr>
            </w:r>
            <w:r w:rsidR="00D64868" w:rsidRPr="00304B2E">
              <w:rPr>
                <w:rFonts w:ascii="Arial" w:hAnsi="Arial" w:cs="Arial"/>
                <w:color w:val="2B579A"/>
                <w:sz w:val="22"/>
                <w:szCs w:val="22"/>
                <w:shd w:val="clear" w:color="auto" w:fill="E6E6E6"/>
              </w:rPr>
              <w:fldChar w:fldCharType="separate"/>
            </w:r>
            <w:r w:rsidRPr="00304B2E">
              <w:rPr>
                <w:rFonts w:ascii="Arial" w:hAnsi="Arial" w:cs="Arial"/>
                <w:noProof/>
                <w:sz w:val="22"/>
                <w:szCs w:val="22"/>
              </w:rPr>
              <w:t> </w:t>
            </w:r>
            <w:r w:rsidRPr="00304B2E">
              <w:rPr>
                <w:rFonts w:ascii="Arial" w:hAnsi="Arial" w:cs="Arial"/>
                <w:noProof/>
                <w:sz w:val="22"/>
                <w:szCs w:val="22"/>
              </w:rPr>
              <w:t> </w:t>
            </w:r>
            <w:r w:rsidRPr="00304B2E">
              <w:rPr>
                <w:rFonts w:ascii="Arial" w:hAnsi="Arial" w:cs="Arial"/>
                <w:noProof/>
                <w:sz w:val="22"/>
                <w:szCs w:val="22"/>
              </w:rPr>
              <w:t> </w:t>
            </w:r>
            <w:r w:rsidRPr="00304B2E">
              <w:rPr>
                <w:rFonts w:ascii="Arial" w:hAnsi="Arial" w:cs="Arial"/>
                <w:noProof/>
                <w:sz w:val="22"/>
                <w:szCs w:val="22"/>
              </w:rPr>
              <w:t> </w:t>
            </w:r>
            <w:r w:rsidRPr="00304B2E">
              <w:rPr>
                <w:rFonts w:ascii="Arial" w:hAnsi="Arial" w:cs="Arial"/>
                <w:noProof/>
                <w:sz w:val="22"/>
                <w:szCs w:val="22"/>
              </w:rPr>
              <w:t> </w:t>
            </w:r>
            <w:r w:rsidR="00D64868" w:rsidRPr="00304B2E">
              <w:rPr>
                <w:rFonts w:ascii="Arial" w:hAnsi="Arial" w:cs="Arial"/>
                <w:color w:val="2B579A"/>
                <w:sz w:val="22"/>
                <w:szCs w:val="22"/>
                <w:shd w:val="clear" w:color="auto" w:fill="E6E6E6"/>
              </w:rPr>
              <w:fldChar w:fldCharType="end"/>
            </w:r>
          </w:p>
          <w:p w14:paraId="41312C3E" w14:textId="77777777" w:rsidR="00C24283" w:rsidRPr="00304B2E" w:rsidRDefault="00C24283" w:rsidP="00DA3B5A">
            <w:pPr>
              <w:rPr>
                <w:rFonts w:ascii="Arial" w:hAnsi="Arial" w:cs="Arial"/>
                <w:sz w:val="22"/>
                <w:szCs w:val="22"/>
              </w:rPr>
            </w:pPr>
          </w:p>
        </w:tc>
      </w:tr>
    </w:tbl>
    <w:p w14:paraId="1DBBBB64" w14:textId="2DBEAF88" w:rsidR="002A3146" w:rsidRPr="00304B2E" w:rsidRDefault="00CD3C90" w:rsidP="00022904">
      <w:pPr>
        <w:pStyle w:val="Heading4"/>
        <w:tabs>
          <w:tab w:val="clear" w:pos="540"/>
          <w:tab w:val="left" w:pos="709"/>
        </w:tabs>
        <w:spacing w:before="240" w:after="120"/>
        <w:ind w:left="709" w:hanging="709"/>
        <w:jc w:val="both"/>
        <w:rPr>
          <w:sz w:val="22"/>
          <w:szCs w:val="22"/>
        </w:rPr>
      </w:pPr>
      <w:r w:rsidRPr="00304B2E">
        <w:rPr>
          <w:sz w:val="22"/>
          <w:szCs w:val="22"/>
        </w:rPr>
        <w:t>3.</w:t>
      </w:r>
      <w:r w:rsidR="00606DE8" w:rsidRPr="00304B2E">
        <w:rPr>
          <w:sz w:val="22"/>
          <w:szCs w:val="22"/>
        </w:rPr>
        <w:tab/>
      </w:r>
      <w:r w:rsidR="00A667EA" w:rsidRPr="00304B2E">
        <w:rPr>
          <w:sz w:val="22"/>
          <w:szCs w:val="22"/>
        </w:rPr>
        <w:t>Trailer</w:t>
      </w:r>
      <w:r w:rsidR="004E4A51" w:rsidRPr="00304B2E">
        <w:rPr>
          <w:sz w:val="22"/>
          <w:szCs w:val="22"/>
        </w:rPr>
        <w:t xml:space="preserve"> Responsibilities</w:t>
      </w:r>
    </w:p>
    <w:p w14:paraId="6FA10464" w14:textId="4DA19ED7" w:rsidR="00A842F0" w:rsidRPr="00304B2E" w:rsidRDefault="00A842F0" w:rsidP="001040E3">
      <w:pPr>
        <w:pStyle w:val="ListParagraph"/>
        <w:spacing w:after="120"/>
        <w:ind w:left="709" w:hanging="709"/>
        <w:contextualSpacing w:val="0"/>
        <w:jc w:val="both"/>
        <w:rPr>
          <w:rFonts w:ascii="Arial" w:hAnsi="Arial" w:cs="Arial"/>
        </w:rPr>
      </w:pPr>
      <w:r w:rsidRPr="00304B2E">
        <w:rPr>
          <w:rFonts w:ascii="Arial" w:hAnsi="Arial" w:cs="Arial"/>
        </w:rPr>
        <w:t>3.</w:t>
      </w:r>
      <w:r w:rsidR="004E4A51" w:rsidRPr="00304B2E">
        <w:rPr>
          <w:rFonts w:ascii="Arial" w:hAnsi="Arial" w:cs="Arial"/>
        </w:rPr>
        <w:t>1</w:t>
      </w:r>
      <w:r w:rsidR="001629F4" w:rsidRPr="00304B2E">
        <w:rPr>
          <w:rFonts w:ascii="Arial" w:hAnsi="Arial" w:cs="Arial"/>
        </w:rPr>
        <w:tab/>
      </w:r>
      <w:r w:rsidR="00574C2A" w:rsidRPr="00304B2E">
        <w:rPr>
          <w:rFonts w:ascii="Arial" w:hAnsi="Arial" w:cs="Arial"/>
        </w:rPr>
        <w:t xml:space="preserve">Trailer: </w:t>
      </w:r>
      <w:r w:rsidR="00F24E99" w:rsidRPr="00304B2E">
        <w:rPr>
          <w:rFonts w:ascii="Arial" w:hAnsi="Arial" w:cs="Arial"/>
        </w:rPr>
        <w:t>Operator</w:t>
      </w:r>
      <w:r w:rsidRPr="00304B2E">
        <w:rPr>
          <w:rFonts w:ascii="Arial" w:hAnsi="Arial" w:cs="Arial"/>
        </w:rPr>
        <w:t>’s responsibility</w:t>
      </w:r>
    </w:p>
    <w:p w14:paraId="2337D190" w14:textId="383A358C" w:rsidR="00202C05" w:rsidRPr="00304B2E" w:rsidRDefault="00A667EA" w:rsidP="0079443A">
      <w:pPr>
        <w:pStyle w:val="ListParagraph"/>
        <w:numPr>
          <w:ilvl w:val="0"/>
          <w:numId w:val="18"/>
        </w:numPr>
        <w:spacing w:after="120"/>
        <w:jc w:val="both"/>
        <w:rPr>
          <w:rFonts w:ascii="Arial" w:hAnsi="Arial" w:cs="Arial"/>
        </w:rPr>
      </w:pPr>
      <w:r w:rsidRPr="00304B2E">
        <w:rPr>
          <w:rFonts w:ascii="Arial" w:hAnsi="Arial" w:cs="Arial"/>
        </w:rPr>
        <w:t>T</w:t>
      </w:r>
      <w:r w:rsidR="34D8F03F" w:rsidRPr="00304B2E">
        <w:rPr>
          <w:rFonts w:ascii="Arial" w:hAnsi="Arial" w:cs="Arial"/>
        </w:rPr>
        <w:t xml:space="preserve">o </w:t>
      </w:r>
      <w:r w:rsidRPr="00304B2E">
        <w:rPr>
          <w:rFonts w:ascii="Arial" w:hAnsi="Arial" w:cs="Arial"/>
        </w:rPr>
        <w:t xml:space="preserve">safely </w:t>
      </w:r>
      <w:r w:rsidR="5662F07B" w:rsidRPr="00304B2E">
        <w:rPr>
          <w:rFonts w:ascii="Arial" w:hAnsi="Arial" w:cs="Arial"/>
        </w:rPr>
        <w:t>store</w:t>
      </w:r>
      <w:r w:rsidR="74E71C4A" w:rsidRPr="00304B2E">
        <w:rPr>
          <w:rFonts w:ascii="Arial" w:hAnsi="Arial" w:cs="Arial"/>
        </w:rPr>
        <w:t xml:space="preserve"> the </w:t>
      </w:r>
      <w:r w:rsidR="0B3430DD" w:rsidRPr="5C77F957">
        <w:rPr>
          <w:rFonts w:ascii="Arial" w:hAnsi="Arial" w:cs="Arial"/>
        </w:rPr>
        <w:t>two</w:t>
      </w:r>
      <w:r w:rsidR="74E71C4A" w:rsidRPr="28929BE1">
        <w:rPr>
          <w:rFonts w:ascii="Arial" w:hAnsi="Arial" w:cs="Arial"/>
        </w:rPr>
        <w:t xml:space="preserve"> </w:t>
      </w:r>
      <w:r w:rsidR="75F3044D" w:rsidRPr="00304B2E">
        <w:rPr>
          <w:rFonts w:ascii="Arial" w:hAnsi="Arial" w:cs="Arial"/>
        </w:rPr>
        <w:t>trailers</w:t>
      </w:r>
      <w:r w:rsidR="5662F07B" w:rsidRPr="00304B2E">
        <w:rPr>
          <w:rFonts w:ascii="Arial" w:hAnsi="Arial" w:cs="Arial"/>
        </w:rPr>
        <w:t xml:space="preserve"> </w:t>
      </w:r>
      <w:r w:rsidR="00CF3254" w:rsidRPr="00304B2E">
        <w:rPr>
          <w:rFonts w:ascii="Arial" w:hAnsi="Arial" w:cs="Arial"/>
        </w:rPr>
        <w:t xml:space="preserve">provided by </w:t>
      </w:r>
      <w:r w:rsidR="001040E3" w:rsidRPr="00304B2E">
        <w:rPr>
          <w:rFonts w:ascii="Arial" w:hAnsi="Arial" w:cs="Arial"/>
        </w:rPr>
        <w:t xml:space="preserve">the </w:t>
      </w:r>
      <w:r w:rsidR="00CF3254" w:rsidRPr="00304B2E">
        <w:rPr>
          <w:rFonts w:ascii="Arial" w:hAnsi="Arial" w:cs="Arial"/>
        </w:rPr>
        <w:t xml:space="preserve">RSPB </w:t>
      </w:r>
      <w:r w:rsidRPr="00304B2E">
        <w:rPr>
          <w:rFonts w:ascii="Arial" w:hAnsi="Arial" w:cs="Arial"/>
        </w:rPr>
        <w:t>for the duration of the contract.</w:t>
      </w:r>
    </w:p>
    <w:p w14:paraId="57EC33B1" w14:textId="7A221EA6" w:rsidR="00CF3254" w:rsidRPr="00304B2E" w:rsidRDefault="00CF3254" w:rsidP="0079443A">
      <w:pPr>
        <w:pStyle w:val="ListParagraph"/>
        <w:numPr>
          <w:ilvl w:val="0"/>
          <w:numId w:val="18"/>
        </w:numPr>
        <w:spacing w:after="120"/>
        <w:jc w:val="both"/>
        <w:rPr>
          <w:rFonts w:ascii="Arial" w:hAnsi="Arial" w:cs="Arial"/>
        </w:rPr>
      </w:pPr>
      <w:r w:rsidRPr="00304B2E">
        <w:rPr>
          <w:rFonts w:ascii="Arial" w:hAnsi="Arial" w:cs="Arial"/>
        </w:rPr>
        <w:t xml:space="preserve">To only use the trailers provided by </w:t>
      </w:r>
      <w:r w:rsidR="001040E3" w:rsidRPr="00304B2E">
        <w:rPr>
          <w:rFonts w:ascii="Arial" w:hAnsi="Arial" w:cs="Arial"/>
        </w:rPr>
        <w:t xml:space="preserve">the </w:t>
      </w:r>
      <w:r w:rsidRPr="00304B2E">
        <w:rPr>
          <w:rFonts w:ascii="Arial" w:hAnsi="Arial" w:cs="Arial"/>
        </w:rPr>
        <w:t>RSPB to operate the Inner Forth Bike Bus over the timescale</w:t>
      </w:r>
      <w:r w:rsidR="00E57E2B" w:rsidRPr="00304B2E">
        <w:rPr>
          <w:rFonts w:ascii="Arial" w:hAnsi="Arial" w:cs="Arial"/>
        </w:rPr>
        <w:t>s agreed in 2024 and 2025.</w:t>
      </w:r>
    </w:p>
    <w:p w14:paraId="70EE312F" w14:textId="206B4796" w:rsidR="00202C05" w:rsidRDefault="5662F07B" w:rsidP="0079443A">
      <w:pPr>
        <w:pStyle w:val="ListParagraph"/>
        <w:numPr>
          <w:ilvl w:val="0"/>
          <w:numId w:val="18"/>
        </w:numPr>
        <w:spacing w:after="120"/>
        <w:jc w:val="both"/>
        <w:rPr>
          <w:rFonts w:ascii="Arial" w:hAnsi="Arial" w:cs="Arial"/>
        </w:rPr>
      </w:pPr>
      <w:r w:rsidRPr="00304B2E">
        <w:rPr>
          <w:rFonts w:ascii="Arial" w:hAnsi="Arial" w:cs="Arial"/>
        </w:rPr>
        <w:t>T</w:t>
      </w:r>
      <w:r w:rsidR="1B207C8A" w:rsidRPr="00304B2E">
        <w:rPr>
          <w:rFonts w:ascii="Arial" w:hAnsi="Arial" w:cs="Arial"/>
        </w:rPr>
        <w:t>o</w:t>
      </w:r>
      <w:r w:rsidRPr="00304B2E">
        <w:rPr>
          <w:rFonts w:ascii="Arial" w:hAnsi="Arial" w:cs="Arial"/>
        </w:rPr>
        <w:t xml:space="preserve"> insur</w:t>
      </w:r>
      <w:r w:rsidR="2D2C335D" w:rsidRPr="00304B2E">
        <w:rPr>
          <w:rFonts w:ascii="Arial" w:hAnsi="Arial" w:cs="Arial"/>
        </w:rPr>
        <w:t>e</w:t>
      </w:r>
      <w:r w:rsidR="00A667EA" w:rsidRPr="00304B2E">
        <w:rPr>
          <w:rFonts w:ascii="Arial" w:hAnsi="Arial" w:cs="Arial"/>
        </w:rPr>
        <w:t xml:space="preserve"> the trailers and equipment provided for the full replacement value whilst </w:t>
      </w:r>
      <w:r w:rsidR="6486EEAD" w:rsidRPr="4D7402DB">
        <w:rPr>
          <w:rFonts w:ascii="Arial" w:hAnsi="Arial" w:cs="Arial"/>
        </w:rPr>
        <w:t>they are</w:t>
      </w:r>
      <w:r w:rsidR="00A667EA" w:rsidRPr="00304B2E">
        <w:rPr>
          <w:rFonts w:ascii="Arial" w:hAnsi="Arial" w:cs="Arial"/>
        </w:rPr>
        <w:t xml:space="preserve"> in </w:t>
      </w:r>
      <w:r w:rsidR="534600DA" w:rsidRPr="4D7402DB">
        <w:rPr>
          <w:rFonts w:ascii="Arial" w:hAnsi="Arial" w:cs="Arial"/>
        </w:rPr>
        <w:t>you</w:t>
      </w:r>
      <w:r w:rsidR="00A667EA" w:rsidRPr="4D7402DB">
        <w:rPr>
          <w:rFonts w:ascii="Arial" w:hAnsi="Arial" w:cs="Arial"/>
        </w:rPr>
        <w:t>r</w:t>
      </w:r>
      <w:r w:rsidR="00A667EA" w:rsidRPr="00304B2E">
        <w:rPr>
          <w:rFonts w:ascii="Arial" w:hAnsi="Arial" w:cs="Arial"/>
        </w:rPr>
        <w:t xml:space="preserve"> custody, care and control.</w:t>
      </w:r>
    </w:p>
    <w:p w14:paraId="1A117433" w14:textId="737DDF05" w:rsidR="0069176A" w:rsidRPr="00352807" w:rsidRDefault="00352807" w:rsidP="0079443A">
      <w:pPr>
        <w:numPr>
          <w:ilvl w:val="0"/>
          <w:numId w:val="18"/>
        </w:numPr>
        <w:rPr>
          <w:rFonts w:ascii="Arial" w:eastAsia="Calibri" w:hAnsi="Arial" w:cs="Arial"/>
          <w:sz w:val="22"/>
          <w:szCs w:val="22"/>
        </w:rPr>
      </w:pPr>
      <w:r>
        <w:rPr>
          <w:rFonts w:ascii="Arial" w:eastAsia="Calibri" w:hAnsi="Arial" w:cs="Arial"/>
          <w:sz w:val="22"/>
          <w:szCs w:val="22"/>
        </w:rPr>
        <w:lastRenderedPageBreak/>
        <w:t>To a</w:t>
      </w:r>
      <w:r w:rsidRPr="00352807">
        <w:rPr>
          <w:rFonts w:ascii="Arial" w:eastAsia="Calibri" w:hAnsi="Arial" w:cs="Arial"/>
          <w:sz w:val="22"/>
          <w:szCs w:val="22"/>
        </w:rPr>
        <w:t>ttach and operate the trailers properly and in the manner that they are designed to be used</w:t>
      </w:r>
      <w:r>
        <w:rPr>
          <w:rFonts w:ascii="Arial" w:eastAsia="Calibri" w:hAnsi="Arial" w:cs="Arial"/>
          <w:sz w:val="22"/>
          <w:szCs w:val="22"/>
        </w:rPr>
        <w:t>.</w:t>
      </w:r>
    </w:p>
    <w:p w14:paraId="0E71A418" w14:textId="5BAF8CF8" w:rsidR="00202C05" w:rsidRPr="00B741B1" w:rsidRDefault="5662F07B" w:rsidP="00B741B1">
      <w:pPr>
        <w:numPr>
          <w:ilvl w:val="0"/>
          <w:numId w:val="18"/>
        </w:numPr>
        <w:rPr>
          <w:rFonts w:ascii="Arial" w:eastAsia="Calibri" w:hAnsi="Arial" w:cs="Arial"/>
          <w:sz w:val="22"/>
          <w:szCs w:val="22"/>
        </w:rPr>
      </w:pPr>
      <w:r w:rsidRPr="00B741B1">
        <w:rPr>
          <w:rFonts w:ascii="Arial" w:eastAsia="Calibri" w:hAnsi="Arial" w:cs="Arial"/>
          <w:sz w:val="22"/>
          <w:szCs w:val="22"/>
        </w:rPr>
        <w:t>T</w:t>
      </w:r>
      <w:r w:rsidR="454AB3F3" w:rsidRPr="00B741B1">
        <w:rPr>
          <w:rFonts w:ascii="Arial" w:eastAsia="Calibri" w:hAnsi="Arial" w:cs="Arial"/>
          <w:sz w:val="22"/>
          <w:szCs w:val="22"/>
        </w:rPr>
        <w:t>o</w:t>
      </w:r>
      <w:r w:rsidRPr="00B741B1">
        <w:rPr>
          <w:rFonts w:ascii="Arial" w:eastAsia="Calibri" w:hAnsi="Arial" w:cs="Arial"/>
          <w:sz w:val="22"/>
          <w:szCs w:val="22"/>
        </w:rPr>
        <w:t xml:space="preserve"> ensur</w:t>
      </w:r>
      <w:r w:rsidR="1EA067C2" w:rsidRPr="00B741B1">
        <w:rPr>
          <w:rFonts w:ascii="Arial" w:eastAsia="Calibri" w:hAnsi="Arial" w:cs="Arial"/>
          <w:sz w:val="22"/>
          <w:szCs w:val="22"/>
        </w:rPr>
        <w:t>e</w:t>
      </w:r>
      <w:r w:rsidR="00A667EA" w:rsidRPr="00B741B1">
        <w:rPr>
          <w:rFonts w:ascii="Arial" w:eastAsia="Calibri" w:hAnsi="Arial" w:cs="Arial"/>
          <w:sz w:val="22"/>
          <w:szCs w:val="22"/>
        </w:rPr>
        <w:t xml:space="preserve"> that the trailers and equipment are kept in safe working order, by carrying out regular maintenance checks and routine maintenance work</w:t>
      </w:r>
      <w:r w:rsidR="68B01384" w:rsidRPr="54759E46">
        <w:rPr>
          <w:rFonts w:ascii="Arial" w:eastAsia="Calibri" w:hAnsi="Arial" w:cs="Arial"/>
          <w:sz w:val="22"/>
          <w:szCs w:val="22"/>
        </w:rPr>
        <w:t xml:space="preserve">, and </w:t>
      </w:r>
      <w:r w:rsidR="68B01384" w:rsidRPr="3C0AAC4B">
        <w:rPr>
          <w:rFonts w:ascii="Arial" w:eastAsia="Calibri" w:hAnsi="Arial" w:cs="Arial"/>
          <w:sz w:val="22"/>
          <w:szCs w:val="22"/>
        </w:rPr>
        <w:t>recording these checks</w:t>
      </w:r>
      <w:r w:rsidR="00A667EA" w:rsidRPr="3C0AAC4B">
        <w:rPr>
          <w:rFonts w:ascii="Arial" w:eastAsia="Calibri" w:hAnsi="Arial" w:cs="Arial"/>
          <w:sz w:val="22"/>
          <w:szCs w:val="22"/>
        </w:rPr>
        <w:t>.</w:t>
      </w:r>
      <w:r w:rsidR="00A667EA" w:rsidRPr="00B741B1">
        <w:rPr>
          <w:rFonts w:ascii="Arial" w:eastAsia="Calibri" w:hAnsi="Arial" w:cs="Arial"/>
          <w:sz w:val="22"/>
          <w:szCs w:val="22"/>
        </w:rPr>
        <w:t xml:space="preserve"> A </w:t>
      </w:r>
      <w:r w:rsidR="001479DC" w:rsidRPr="00B741B1">
        <w:rPr>
          <w:rFonts w:ascii="Arial" w:eastAsia="Calibri" w:hAnsi="Arial" w:cs="Arial"/>
          <w:sz w:val="22"/>
          <w:szCs w:val="22"/>
        </w:rPr>
        <w:t xml:space="preserve">trailer </w:t>
      </w:r>
      <w:r w:rsidR="00A667EA" w:rsidRPr="00B741B1">
        <w:rPr>
          <w:rFonts w:ascii="Arial" w:eastAsia="Calibri" w:hAnsi="Arial" w:cs="Arial"/>
          <w:sz w:val="22"/>
          <w:szCs w:val="22"/>
        </w:rPr>
        <w:t xml:space="preserve">maintenance schedule will be provided: this </w:t>
      </w:r>
      <w:r w:rsidR="00A66D69" w:rsidRPr="00B741B1">
        <w:rPr>
          <w:rFonts w:ascii="Arial" w:eastAsia="Calibri" w:hAnsi="Arial" w:cs="Arial"/>
          <w:sz w:val="22"/>
          <w:szCs w:val="22"/>
        </w:rPr>
        <w:t xml:space="preserve">will </w:t>
      </w:r>
      <w:r w:rsidR="00A667EA" w:rsidRPr="00B741B1">
        <w:rPr>
          <w:rFonts w:ascii="Arial" w:eastAsia="Calibri" w:hAnsi="Arial" w:cs="Arial"/>
          <w:sz w:val="22"/>
          <w:szCs w:val="22"/>
        </w:rPr>
        <w:t>include pre-use checks before each use, and other regular checks to ensure the trailer remains roadworthy.</w:t>
      </w:r>
      <w:r w:rsidR="00B741B1" w:rsidRPr="00B741B1">
        <w:rPr>
          <w:rFonts w:ascii="Arial" w:eastAsia="Calibri" w:hAnsi="Arial" w:cs="Arial"/>
          <w:sz w:val="22"/>
          <w:szCs w:val="22"/>
        </w:rPr>
        <w:t xml:space="preserve"> The trailer</w:t>
      </w:r>
      <w:r w:rsidR="3EE5F429" w:rsidRPr="5A402036">
        <w:rPr>
          <w:rFonts w:ascii="Arial" w:eastAsia="Calibri" w:hAnsi="Arial" w:cs="Arial"/>
          <w:sz w:val="22"/>
          <w:szCs w:val="22"/>
        </w:rPr>
        <w:t>(</w:t>
      </w:r>
      <w:r w:rsidR="3EE5F429" w:rsidRPr="7A6095ED">
        <w:rPr>
          <w:rFonts w:ascii="Arial" w:eastAsia="Calibri" w:hAnsi="Arial" w:cs="Arial"/>
          <w:sz w:val="22"/>
          <w:szCs w:val="22"/>
        </w:rPr>
        <w:t>s)</w:t>
      </w:r>
      <w:r w:rsidR="00B741B1" w:rsidRPr="00B741B1">
        <w:rPr>
          <w:rFonts w:ascii="Arial" w:eastAsia="Calibri" w:hAnsi="Arial" w:cs="Arial"/>
          <w:sz w:val="22"/>
          <w:szCs w:val="22"/>
        </w:rPr>
        <w:t xml:space="preserve"> and all lights must be visually inspected at the start of each journey, to ensure it is fit for purpose and remains roadworthy. </w:t>
      </w:r>
    </w:p>
    <w:p w14:paraId="5A9A0662" w14:textId="63E2BCA3" w:rsidR="00202C05" w:rsidRPr="00304B2E" w:rsidRDefault="00A667EA" w:rsidP="0079443A">
      <w:pPr>
        <w:pStyle w:val="ListParagraph"/>
        <w:numPr>
          <w:ilvl w:val="0"/>
          <w:numId w:val="18"/>
        </w:numPr>
        <w:spacing w:after="120"/>
        <w:jc w:val="both"/>
        <w:rPr>
          <w:rFonts w:ascii="Arial" w:hAnsi="Arial" w:cs="Arial"/>
        </w:rPr>
      </w:pPr>
      <w:r w:rsidRPr="00304B2E">
        <w:rPr>
          <w:rFonts w:ascii="Arial" w:hAnsi="Arial" w:cs="Arial"/>
        </w:rPr>
        <w:t xml:space="preserve">The </w:t>
      </w:r>
      <w:r w:rsidR="00F24E99" w:rsidRPr="00304B2E">
        <w:rPr>
          <w:rFonts w:ascii="Arial" w:hAnsi="Arial" w:cs="Arial"/>
        </w:rPr>
        <w:t>Operator</w:t>
      </w:r>
      <w:r w:rsidRPr="00304B2E">
        <w:rPr>
          <w:rFonts w:ascii="Arial" w:hAnsi="Arial" w:cs="Arial"/>
        </w:rPr>
        <w:t xml:space="preserve"> will notify </w:t>
      </w:r>
      <w:r w:rsidR="001040E3" w:rsidRPr="00304B2E">
        <w:rPr>
          <w:rFonts w:ascii="Arial" w:hAnsi="Arial" w:cs="Arial"/>
        </w:rPr>
        <w:t xml:space="preserve">the </w:t>
      </w:r>
      <w:r w:rsidR="3862D7F1" w:rsidRPr="00304B2E">
        <w:rPr>
          <w:rFonts w:ascii="Arial" w:hAnsi="Arial" w:cs="Arial"/>
        </w:rPr>
        <w:t>RSPB</w:t>
      </w:r>
      <w:r w:rsidRPr="00304B2E">
        <w:rPr>
          <w:rFonts w:ascii="Arial" w:hAnsi="Arial" w:cs="Arial"/>
        </w:rPr>
        <w:t xml:space="preserve"> if repair work on the trailer</w:t>
      </w:r>
      <w:r w:rsidR="02F4111B" w:rsidRPr="00304B2E">
        <w:rPr>
          <w:rFonts w:ascii="Arial" w:hAnsi="Arial" w:cs="Arial"/>
        </w:rPr>
        <w:t>(s)</w:t>
      </w:r>
      <w:r w:rsidRPr="00304B2E">
        <w:rPr>
          <w:rFonts w:ascii="Arial" w:hAnsi="Arial" w:cs="Arial"/>
        </w:rPr>
        <w:t xml:space="preserve"> is required over and above that covered by routine maintenance. Repairs to the equipment over and above those covered by routine maintenance will be discussed and agreed with </w:t>
      </w:r>
      <w:r w:rsidR="001040E3" w:rsidRPr="00304B2E">
        <w:rPr>
          <w:rFonts w:ascii="Arial" w:hAnsi="Arial" w:cs="Arial"/>
        </w:rPr>
        <w:t xml:space="preserve">the </w:t>
      </w:r>
      <w:r w:rsidRPr="00304B2E">
        <w:rPr>
          <w:rFonts w:ascii="Arial" w:hAnsi="Arial" w:cs="Arial"/>
        </w:rPr>
        <w:t>RSPB.</w:t>
      </w:r>
    </w:p>
    <w:p w14:paraId="2AECAD2C" w14:textId="77777777" w:rsidR="00413801" w:rsidRPr="00304B2E" w:rsidRDefault="5C6A15CE" w:rsidP="0079443A">
      <w:pPr>
        <w:pStyle w:val="ListParagraph"/>
        <w:numPr>
          <w:ilvl w:val="0"/>
          <w:numId w:val="18"/>
        </w:numPr>
        <w:spacing w:after="120"/>
        <w:jc w:val="both"/>
        <w:rPr>
          <w:rFonts w:ascii="Arial" w:hAnsi="Arial" w:cs="Arial"/>
        </w:rPr>
      </w:pPr>
      <w:r w:rsidRPr="00304B2E">
        <w:rPr>
          <w:rFonts w:ascii="Arial" w:hAnsi="Arial" w:cs="Arial"/>
        </w:rPr>
        <w:t>To ensure that each trailer is displaying the same number plate as the vehicle it is being towed by whilst in operation.</w:t>
      </w:r>
    </w:p>
    <w:p w14:paraId="54CC06A1" w14:textId="46D38C01" w:rsidR="00413801" w:rsidRPr="00304B2E" w:rsidRDefault="00A842F0" w:rsidP="0079443A">
      <w:pPr>
        <w:pStyle w:val="ListParagraph"/>
        <w:numPr>
          <w:ilvl w:val="0"/>
          <w:numId w:val="18"/>
        </w:numPr>
        <w:spacing w:after="240"/>
        <w:ind w:left="714" w:hanging="357"/>
        <w:contextualSpacing w:val="0"/>
        <w:jc w:val="both"/>
        <w:rPr>
          <w:rFonts w:ascii="Arial" w:hAnsi="Arial" w:cs="Arial"/>
        </w:rPr>
      </w:pPr>
      <w:r w:rsidRPr="00304B2E">
        <w:rPr>
          <w:rFonts w:ascii="Arial" w:hAnsi="Arial" w:cs="Arial"/>
        </w:rPr>
        <w:t xml:space="preserve">Liability for bikes carried on the trailer: The driver or </w:t>
      </w:r>
      <w:r w:rsidR="00F24E99" w:rsidRPr="00304B2E">
        <w:rPr>
          <w:rFonts w:ascii="Arial" w:hAnsi="Arial" w:cs="Arial"/>
        </w:rPr>
        <w:t>Operator</w:t>
      </w:r>
      <w:r w:rsidRPr="00304B2E">
        <w:rPr>
          <w:rFonts w:ascii="Arial" w:hAnsi="Arial" w:cs="Arial"/>
        </w:rPr>
        <w:t xml:space="preserve"> must inform passengers with bicycles or tricycles that their cycles are carried at their own risk. The information must be made available at the time of booking as well as before boarding for passengers without bookings</w:t>
      </w:r>
      <w:r w:rsidR="00606DE8" w:rsidRPr="00304B2E">
        <w:rPr>
          <w:rFonts w:ascii="Arial" w:hAnsi="Arial" w:cs="Arial"/>
        </w:rPr>
        <w:t>.</w:t>
      </w:r>
    </w:p>
    <w:p w14:paraId="12ADF60F" w14:textId="402210C0" w:rsidR="004E4A51" w:rsidRPr="00304B2E" w:rsidRDefault="004E4A51" w:rsidP="001040E3">
      <w:pPr>
        <w:pStyle w:val="ListParagraph"/>
        <w:spacing w:after="120"/>
        <w:ind w:left="709" w:hanging="709"/>
        <w:contextualSpacing w:val="0"/>
        <w:jc w:val="both"/>
        <w:rPr>
          <w:rFonts w:ascii="Arial" w:hAnsi="Arial" w:cs="Arial"/>
        </w:rPr>
      </w:pPr>
      <w:r w:rsidRPr="00304B2E">
        <w:rPr>
          <w:rFonts w:ascii="Arial" w:hAnsi="Arial" w:cs="Arial"/>
        </w:rPr>
        <w:t>3.2</w:t>
      </w:r>
      <w:r w:rsidRPr="00FB720B">
        <w:rPr>
          <w:rFonts w:ascii="Arial" w:hAnsi="Arial" w:cs="Arial"/>
        </w:rPr>
        <w:tab/>
      </w:r>
      <w:r w:rsidRPr="00304B2E">
        <w:rPr>
          <w:rFonts w:ascii="Arial" w:hAnsi="Arial" w:cs="Arial"/>
        </w:rPr>
        <w:t>Trailer: Driver’s responsibility</w:t>
      </w:r>
    </w:p>
    <w:p w14:paraId="36C56B9A" w14:textId="29EF61EB" w:rsidR="004E4A51" w:rsidRPr="00304B2E" w:rsidRDefault="004E4A51" w:rsidP="0079443A">
      <w:pPr>
        <w:pStyle w:val="ListParagraph"/>
        <w:numPr>
          <w:ilvl w:val="0"/>
          <w:numId w:val="18"/>
        </w:numPr>
        <w:spacing w:after="120"/>
        <w:jc w:val="both"/>
        <w:rPr>
          <w:rFonts w:ascii="Arial" w:hAnsi="Arial" w:cs="Arial"/>
        </w:rPr>
      </w:pPr>
      <w:r w:rsidRPr="00304B2E">
        <w:rPr>
          <w:rFonts w:ascii="Arial" w:hAnsi="Arial" w:cs="Arial"/>
        </w:rPr>
        <w:t>The driver</w:t>
      </w:r>
      <w:r w:rsidR="311DC6C3" w:rsidRPr="452F6093">
        <w:rPr>
          <w:rFonts w:ascii="Arial" w:hAnsi="Arial" w:cs="Arial"/>
        </w:rPr>
        <w:t>(</w:t>
      </w:r>
      <w:r w:rsidR="311DC6C3" w:rsidRPr="741EB692">
        <w:rPr>
          <w:rFonts w:ascii="Arial" w:hAnsi="Arial" w:cs="Arial"/>
        </w:rPr>
        <w:t>s)</w:t>
      </w:r>
      <w:r w:rsidRPr="00304B2E">
        <w:rPr>
          <w:rFonts w:ascii="Arial" w:hAnsi="Arial" w:cs="Arial"/>
        </w:rPr>
        <w:t xml:space="preserve"> will be responsible for loading, securing and unloading passenger’s bikes into the trailer using the adjustable straps and equipment provided. </w:t>
      </w:r>
    </w:p>
    <w:p w14:paraId="13111DB9" w14:textId="5F00C21F" w:rsidR="004E4A51" w:rsidRPr="00304B2E" w:rsidRDefault="004E4A51" w:rsidP="0079443A">
      <w:pPr>
        <w:pStyle w:val="ListParagraph"/>
        <w:numPr>
          <w:ilvl w:val="0"/>
          <w:numId w:val="18"/>
        </w:numPr>
        <w:spacing w:after="240"/>
        <w:ind w:left="714" w:hanging="357"/>
        <w:contextualSpacing w:val="0"/>
        <w:jc w:val="both"/>
        <w:rPr>
          <w:rFonts w:ascii="Arial" w:hAnsi="Arial" w:cs="Arial"/>
        </w:rPr>
      </w:pPr>
      <w:r w:rsidRPr="00304B2E">
        <w:rPr>
          <w:rFonts w:ascii="Arial" w:hAnsi="Arial" w:cs="Arial"/>
        </w:rPr>
        <w:t>Initial training on bicycle loading, unloading and securing onto the trailer may be provided for drivers at the start of the contract</w:t>
      </w:r>
      <w:r w:rsidR="7BC39227" w:rsidRPr="00304B2E">
        <w:rPr>
          <w:rFonts w:ascii="Arial" w:hAnsi="Arial" w:cs="Arial"/>
        </w:rPr>
        <w:t xml:space="preserve"> by </w:t>
      </w:r>
      <w:r w:rsidR="00672BC6">
        <w:rPr>
          <w:rFonts w:ascii="Arial" w:hAnsi="Arial" w:cs="Arial"/>
        </w:rPr>
        <w:t xml:space="preserve">the </w:t>
      </w:r>
      <w:r w:rsidR="7BC39227" w:rsidRPr="00304B2E">
        <w:rPr>
          <w:rFonts w:ascii="Arial" w:hAnsi="Arial" w:cs="Arial"/>
        </w:rPr>
        <w:t>RSPB</w:t>
      </w:r>
      <w:r w:rsidRPr="00304B2E">
        <w:rPr>
          <w:rFonts w:ascii="Arial" w:hAnsi="Arial" w:cs="Arial"/>
        </w:rPr>
        <w:t>. The Operator will be available and will make drivers available for training as part of the contract.</w:t>
      </w:r>
    </w:p>
    <w:p w14:paraId="41312C43" w14:textId="523CB096" w:rsidR="00C24283" w:rsidRPr="00304B2E" w:rsidRDefault="00C24283" w:rsidP="001040E3">
      <w:pPr>
        <w:jc w:val="both"/>
        <w:rPr>
          <w:rFonts w:ascii="Arial" w:hAnsi="Arial" w:cs="Arial"/>
          <w:i/>
          <w:sz w:val="22"/>
          <w:szCs w:val="22"/>
        </w:rPr>
      </w:pPr>
      <w:r w:rsidRPr="00304B2E">
        <w:rPr>
          <w:rFonts w:ascii="Arial" w:hAnsi="Arial" w:cs="Arial"/>
          <w:i/>
          <w:sz w:val="22"/>
          <w:szCs w:val="22"/>
        </w:rPr>
        <w:t>Are you able to meet this specification in full? If so</w:t>
      </w:r>
      <w:r w:rsidR="001040E3" w:rsidRPr="00304B2E">
        <w:rPr>
          <w:rFonts w:ascii="Arial" w:hAnsi="Arial" w:cs="Arial"/>
          <w:i/>
          <w:sz w:val="22"/>
          <w:szCs w:val="22"/>
        </w:rPr>
        <w:t>,</w:t>
      </w:r>
      <w:r w:rsidRPr="00304B2E">
        <w:rPr>
          <w:rFonts w:ascii="Arial" w:hAnsi="Arial" w:cs="Arial"/>
          <w:i/>
          <w:sz w:val="22"/>
          <w:szCs w:val="22"/>
        </w:rPr>
        <w:t xml:space="preserve"> please give details below</w:t>
      </w:r>
      <w:r w:rsidR="001040E3" w:rsidRPr="00304B2E">
        <w:rPr>
          <w:rFonts w:ascii="Arial" w:hAnsi="Arial" w:cs="Arial"/>
          <w:i/>
          <w:sz w:val="22"/>
          <w:szCs w:val="22"/>
        </w:rPr>
        <w:t>.</w:t>
      </w:r>
    </w:p>
    <w:p w14:paraId="41312C44" w14:textId="305E5B61" w:rsidR="00C24283" w:rsidRPr="00304B2E" w:rsidRDefault="00C24283" w:rsidP="001040E3">
      <w:pPr>
        <w:jc w:val="both"/>
        <w:rPr>
          <w:rFonts w:ascii="Arial" w:hAnsi="Arial" w:cs="Arial"/>
          <w:i/>
          <w:sz w:val="22"/>
          <w:szCs w:val="22"/>
        </w:rPr>
      </w:pPr>
      <w:r w:rsidRPr="00304B2E">
        <w:rPr>
          <w:rFonts w:ascii="Arial" w:hAnsi="Arial" w:cs="Arial"/>
          <w:i/>
          <w:sz w:val="22"/>
          <w:szCs w:val="22"/>
        </w:rPr>
        <w:t>If not</w:t>
      </w:r>
      <w:r w:rsidR="001040E3" w:rsidRPr="00304B2E">
        <w:rPr>
          <w:rFonts w:ascii="Arial" w:hAnsi="Arial" w:cs="Arial"/>
          <w:i/>
          <w:sz w:val="22"/>
          <w:szCs w:val="22"/>
        </w:rPr>
        <w:t>,</w:t>
      </w:r>
      <w:r w:rsidRPr="00304B2E">
        <w:rPr>
          <w:rFonts w:ascii="Arial" w:hAnsi="Arial" w:cs="Arial"/>
          <w:i/>
          <w:sz w:val="22"/>
          <w:szCs w:val="22"/>
        </w:rPr>
        <w:t xml:space="preserve"> please state any differences in </w:t>
      </w:r>
      <w:r w:rsidR="00F24E99" w:rsidRPr="00304B2E">
        <w:rPr>
          <w:rFonts w:ascii="Arial" w:hAnsi="Arial" w:cs="Arial"/>
          <w:i/>
          <w:sz w:val="22"/>
          <w:szCs w:val="22"/>
        </w:rPr>
        <w:t>service</w:t>
      </w:r>
      <w:r w:rsidRPr="00304B2E">
        <w:rPr>
          <w:rFonts w:ascii="Arial" w:hAnsi="Arial" w:cs="Arial"/>
          <w:i/>
          <w:sz w:val="22"/>
          <w:szCs w:val="22"/>
        </w:rPr>
        <w:t xml:space="preserve"> offered</w:t>
      </w:r>
      <w:r w:rsidR="001040E3" w:rsidRPr="00304B2E">
        <w:rPr>
          <w:rFonts w:ascii="Arial" w:hAnsi="Arial" w:cs="Arial"/>
          <w:i/>
          <w:sz w:val="22"/>
          <w:szCs w:val="22"/>
        </w:rPr>
        <w:t>.</w:t>
      </w:r>
    </w:p>
    <w:p w14:paraId="79840FA0" w14:textId="77777777" w:rsidR="00682E89" w:rsidRPr="00304B2E" w:rsidRDefault="00682E89" w:rsidP="001040E3">
      <w:pPr>
        <w:jc w:val="both"/>
        <w:rPr>
          <w:rFonts w:ascii="Arial" w:hAnsi="Arial" w:cs="Arial"/>
          <w:i/>
          <w:sz w:val="22"/>
          <w:szCs w:val="22"/>
        </w:rPr>
      </w:pPr>
    </w:p>
    <w:p w14:paraId="0A8162A2" w14:textId="6134ADFB" w:rsidR="00682E89" w:rsidRDefault="0035242B" w:rsidP="001040E3">
      <w:pPr>
        <w:jc w:val="both"/>
        <w:rPr>
          <w:rFonts w:ascii="Arial" w:hAnsi="Arial" w:cs="Arial"/>
          <w:i/>
          <w:sz w:val="22"/>
          <w:szCs w:val="22"/>
        </w:rPr>
      </w:pPr>
      <w:r w:rsidRPr="00304B2E">
        <w:rPr>
          <w:rFonts w:ascii="Arial" w:hAnsi="Arial" w:cs="Arial"/>
          <w:i/>
          <w:sz w:val="22"/>
          <w:szCs w:val="22"/>
        </w:rPr>
        <w:t xml:space="preserve">Please </w:t>
      </w:r>
      <w:r w:rsidR="00FA744F" w:rsidRPr="00304B2E">
        <w:rPr>
          <w:rFonts w:ascii="Arial" w:hAnsi="Arial" w:cs="Arial"/>
          <w:i/>
          <w:sz w:val="22"/>
          <w:szCs w:val="22"/>
        </w:rPr>
        <w:t xml:space="preserve">also </w:t>
      </w:r>
      <w:r w:rsidRPr="00304B2E">
        <w:rPr>
          <w:rFonts w:ascii="Arial" w:hAnsi="Arial" w:cs="Arial"/>
          <w:i/>
          <w:sz w:val="22"/>
          <w:szCs w:val="22"/>
        </w:rPr>
        <w:t xml:space="preserve">provide details of </w:t>
      </w:r>
      <w:r w:rsidR="005A0DF2" w:rsidRPr="00304B2E">
        <w:rPr>
          <w:rFonts w:ascii="Arial" w:hAnsi="Arial" w:cs="Arial"/>
          <w:i/>
          <w:sz w:val="22"/>
          <w:szCs w:val="22"/>
        </w:rPr>
        <w:t>the insurance under which the trailers</w:t>
      </w:r>
      <w:r w:rsidR="00BA5C40" w:rsidRPr="00304B2E">
        <w:rPr>
          <w:rFonts w:ascii="Arial" w:hAnsi="Arial" w:cs="Arial"/>
          <w:i/>
          <w:sz w:val="22"/>
          <w:szCs w:val="22"/>
        </w:rPr>
        <w:t xml:space="preserve"> and </w:t>
      </w:r>
      <w:r w:rsidR="00447DFC" w:rsidRPr="00304B2E">
        <w:rPr>
          <w:rFonts w:ascii="Arial" w:hAnsi="Arial" w:cs="Arial"/>
          <w:i/>
          <w:sz w:val="22"/>
          <w:szCs w:val="22"/>
        </w:rPr>
        <w:t>associated</w:t>
      </w:r>
      <w:r w:rsidR="00BA5C40" w:rsidRPr="00304B2E">
        <w:rPr>
          <w:rFonts w:ascii="Arial" w:hAnsi="Arial" w:cs="Arial"/>
          <w:i/>
          <w:sz w:val="22"/>
          <w:szCs w:val="22"/>
        </w:rPr>
        <w:t xml:space="preserve"> bike</w:t>
      </w:r>
      <w:r w:rsidR="00447DFC" w:rsidRPr="00304B2E">
        <w:rPr>
          <w:rFonts w:ascii="Arial" w:hAnsi="Arial" w:cs="Arial"/>
          <w:i/>
          <w:sz w:val="22"/>
          <w:szCs w:val="22"/>
        </w:rPr>
        <w:t xml:space="preserve"> </w:t>
      </w:r>
      <w:r w:rsidR="00BA5C40" w:rsidRPr="00304B2E">
        <w:rPr>
          <w:rFonts w:ascii="Arial" w:hAnsi="Arial" w:cs="Arial"/>
          <w:i/>
          <w:sz w:val="22"/>
          <w:szCs w:val="22"/>
        </w:rPr>
        <w:t>securing equipment</w:t>
      </w:r>
      <w:r w:rsidR="005A0DF2" w:rsidRPr="00304B2E">
        <w:rPr>
          <w:rFonts w:ascii="Arial" w:hAnsi="Arial" w:cs="Arial"/>
          <w:i/>
          <w:sz w:val="22"/>
          <w:szCs w:val="22"/>
        </w:rPr>
        <w:t xml:space="preserve"> </w:t>
      </w:r>
      <w:r w:rsidR="00BA5C40" w:rsidRPr="00304B2E">
        <w:rPr>
          <w:rFonts w:ascii="Arial" w:hAnsi="Arial" w:cs="Arial"/>
          <w:i/>
          <w:sz w:val="22"/>
          <w:szCs w:val="22"/>
        </w:rPr>
        <w:t xml:space="preserve">and tools </w:t>
      </w:r>
      <w:r w:rsidR="005A0DF2" w:rsidRPr="00304B2E">
        <w:rPr>
          <w:rFonts w:ascii="Arial" w:hAnsi="Arial" w:cs="Arial"/>
          <w:i/>
          <w:sz w:val="22"/>
          <w:szCs w:val="22"/>
        </w:rPr>
        <w:t>will be covered</w:t>
      </w:r>
      <w:r w:rsidR="00447DFC" w:rsidRPr="00304B2E">
        <w:rPr>
          <w:rFonts w:ascii="Arial" w:hAnsi="Arial" w:cs="Arial"/>
          <w:i/>
          <w:sz w:val="22"/>
          <w:szCs w:val="22"/>
        </w:rPr>
        <w:t xml:space="preserve"> and </w:t>
      </w:r>
      <w:r w:rsidR="005A0DF2" w:rsidRPr="00304B2E">
        <w:rPr>
          <w:rFonts w:ascii="Arial" w:hAnsi="Arial" w:cs="Arial"/>
          <w:i/>
          <w:sz w:val="22"/>
          <w:szCs w:val="22"/>
        </w:rPr>
        <w:t>the location at which the trailers will be kept when not in</w:t>
      </w:r>
      <w:r w:rsidR="00447DFC" w:rsidRPr="00304B2E">
        <w:rPr>
          <w:rFonts w:ascii="Arial" w:hAnsi="Arial" w:cs="Arial"/>
          <w:i/>
          <w:sz w:val="22"/>
          <w:szCs w:val="22"/>
        </w:rPr>
        <w:t xml:space="preserve"> </w:t>
      </w:r>
      <w:r w:rsidR="005A0DF2" w:rsidRPr="00304B2E">
        <w:rPr>
          <w:rFonts w:ascii="Arial" w:hAnsi="Arial" w:cs="Arial"/>
          <w:i/>
          <w:sz w:val="22"/>
          <w:szCs w:val="22"/>
        </w:rPr>
        <w:t>use</w:t>
      </w:r>
      <w:r w:rsidR="00447DFC" w:rsidRPr="00304B2E">
        <w:rPr>
          <w:rFonts w:ascii="Arial" w:hAnsi="Arial" w:cs="Arial"/>
          <w:i/>
          <w:sz w:val="22"/>
          <w:szCs w:val="22"/>
        </w:rPr>
        <w:t xml:space="preserve"> </w:t>
      </w:r>
      <w:r w:rsidR="005A0DF2" w:rsidRPr="00304B2E">
        <w:rPr>
          <w:rFonts w:ascii="Arial" w:hAnsi="Arial" w:cs="Arial"/>
          <w:i/>
          <w:sz w:val="22"/>
          <w:szCs w:val="22"/>
        </w:rPr>
        <w:t>over the duration of the contract</w:t>
      </w:r>
      <w:r w:rsidR="004C3A4A" w:rsidRPr="00304B2E">
        <w:rPr>
          <w:rFonts w:ascii="Arial" w:hAnsi="Arial" w:cs="Arial"/>
          <w:i/>
          <w:sz w:val="22"/>
          <w:szCs w:val="22"/>
        </w:rPr>
        <w:t>.</w:t>
      </w:r>
    </w:p>
    <w:p w14:paraId="63D628D9" w14:textId="77777777" w:rsidR="00AC0CE7" w:rsidRPr="00304B2E" w:rsidRDefault="00AC0CE7" w:rsidP="00C24283">
      <w:pPr>
        <w:rPr>
          <w:rFonts w:ascii="Arial" w:hAnsi="Arial" w:cs="Arial"/>
          <w:i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14"/>
      </w:tblGrid>
      <w:tr w:rsidR="00C24283" w:rsidRPr="00304B2E" w14:paraId="41312C48" w14:textId="77777777" w:rsidTr="00DA3B5A">
        <w:tc>
          <w:tcPr>
            <w:tcW w:w="9740" w:type="dxa"/>
          </w:tcPr>
          <w:p w14:paraId="41312C45" w14:textId="77777777" w:rsidR="00C24283" w:rsidRPr="00304B2E" w:rsidRDefault="00C24283" w:rsidP="00DA3B5A">
            <w:pPr>
              <w:rPr>
                <w:rFonts w:ascii="Arial" w:hAnsi="Arial" w:cs="Arial"/>
                <w:sz w:val="22"/>
                <w:szCs w:val="22"/>
              </w:rPr>
            </w:pPr>
            <w:r w:rsidRPr="00304B2E">
              <w:rPr>
                <w:rFonts w:ascii="Arial" w:hAnsi="Arial" w:cs="Arial"/>
                <w:sz w:val="22"/>
                <w:szCs w:val="22"/>
              </w:rPr>
              <w:t>Specification met?  Yes</w:t>
            </w:r>
            <w:r w:rsidR="00D64868" w:rsidRPr="00304B2E">
              <w:rPr>
                <w:rFonts w:ascii="Arial" w:hAnsi="Arial" w:cs="Arial"/>
                <w:color w:val="2B579A"/>
                <w:sz w:val="22"/>
                <w:szCs w:val="22"/>
                <w:shd w:val="clear" w:color="auto" w:fill="E6E6E6"/>
              </w:rPr>
              <w:fldChar w:fldCharType="begin">
                <w:ffData>
                  <w:name w:val="Check5"/>
                  <w:enabled/>
                  <w:calcOnExit w:val="0"/>
                  <w:checkBox>
                    <w:sizeAuto/>
                    <w:default w:val="0"/>
                    <w:checked w:val="0"/>
                  </w:checkBox>
                </w:ffData>
              </w:fldChar>
            </w:r>
            <w:r w:rsidRPr="00304B2E">
              <w:rPr>
                <w:rFonts w:ascii="Arial" w:hAnsi="Arial" w:cs="Arial"/>
                <w:sz w:val="22"/>
                <w:szCs w:val="22"/>
              </w:rPr>
              <w:instrText xml:space="preserve"> FORMCHECKBOX </w:instrText>
            </w:r>
            <w:r w:rsidR="00000000">
              <w:rPr>
                <w:rFonts w:ascii="Arial" w:hAnsi="Arial" w:cs="Arial"/>
                <w:color w:val="2B579A"/>
                <w:sz w:val="22"/>
                <w:szCs w:val="22"/>
                <w:shd w:val="clear" w:color="auto" w:fill="E6E6E6"/>
              </w:rPr>
            </w:r>
            <w:r w:rsidR="00000000">
              <w:rPr>
                <w:rFonts w:ascii="Arial" w:hAnsi="Arial" w:cs="Arial"/>
                <w:color w:val="2B579A"/>
                <w:sz w:val="22"/>
                <w:szCs w:val="22"/>
                <w:shd w:val="clear" w:color="auto" w:fill="E6E6E6"/>
              </w:rPr>
              <w:fldChar w:fldCharType="separate"/>
            </w:r>
            <w:r w:rsidR="00D64868" w:rsidRPr="00304B2E">
              <w:rPr>
                <w:rFonts w:ascii="Arial" w:hAnsi="Arial" w:cs="Arial"/>
                <w:color w:val="2B579A"/>
                <w:sz w:val="22"/>
                <w:szCs w:val="22"/>
                <w:shd w:val="clear" w:color="auto" w:fill="E6E6E6"/>
              </w:rPr>
              <w:fldChar w:fldCharType="end"/>
            </w:r>
            <w:r w:rsidRPr="00304B2E">
              <w:rPr>
                <w:rFonts w:ascii="Arial" w:hAnsi="Arial" w:cs="Arial"/>
                <w:sz w:val="22"/>
                <w:szCs w:val="22"/>
              </w:rPr>
              <w:t xml:space="preserve"> /Part met </w:t>
            </w:r>
            <w:r w:rsidR="00D64868" w:rsidRPr="00304B2E">
              <w:rPr>
                <w:rFonts w:ascii="Arial" w:hAnsi="Arial" w:cs="Arial"/>
                <w:color w:val="2B579A"/>
                <w:sz w:val="22"/>
                <w:szCs w:val="22"/>
                <w:shd w:val="clear" w:color="auto" w:fill="E6E6E6"/>
              </w:rPr>
              <w:fldChar w:fldCharType="begin">
                <w:ffData>
                  <w:name w:val="Check5"/>
                  <w:enabled/>
                  <w:calcOnExit w:val="0"/>
                  <w:checkBox>
                    <w:sizeAuto/>
                    <w:default w:val="0"/>
                    <w:checked w:val="0"/>
                  </w:checkBox>
                </w:ffData>
              </w:fldChar>
            </w:r>
            <w:r w:rsidRPr="00304B2E">
              <w:rPr>
                <w:rFonts w:ascii="Arial" w:hAnsi="Arial" w:cs="Arial"/>
                <w:sz w:val="22"/>
                <w:szCs w:val="22"/>
              </w:rPr>
              <w:instrText xml:space="preserve"> FORMCHECKBOX </w:instrText>
            </w:r>
            <w:r w:rsidR="00000000">
              <w:rPr>
                <w:rFonts w:ascii="Arial" w:hAnsi="Arial" w:cs="Arial"/>
                <w:color w:val="2B579A"/>
                <w:sz w:val="22"/>
                <w:szCs w:val="22"/>
                <w:shd w:val="clear" w:color="auto" w:fill="E6E6E6"/>
              </w:rPr>
            </w:r>
            <w:r w:rsidR="00000000">
              <w:rPr>
                <w:rFonts w:ascii="Arial" w:hAnsi="Arial" w:cs="Arial"/>
                <w:color w:val="2B579A"/>
                <w:sz w:val="22"/>
                <w:szCs w:val="22"/>
                <w:shd w:val="clear" w:color="auto" w:fill="E6E6E6"/>
              </w:rPr>
              <w:fldChar w:fldCharType="separate"/>
            </w:r>
            <w:r w:rsidR="00D64868" w:rsidRPr="00304B2E">
              <w:rPr>
                <w:rFonts w:ascii="Arial" w:hAnsi="Arial" w:cs="Arial"/>
                <w:color w:val="2B579A"/>
                <w:sz w:val="22"/>
                <w:szCs w:val="22"/>
                <w:shd w:val="clear" w:color="auto" w:fill="E6E6E6"/>
              </w:rPr>
              <w:fldChar w:fldCharType="end"/>
            </w:r>
            <w:r w:rsidRPr="00304B2E">
              <w:rPr>
                <w:rFonts w:ascii="Arial" w:hAnsi="Arial" w:cs="Arial"/>
                <w:sz w:val="22"/>
                <w:szCs w:val="22"/>
              </w:rPr>
              <w:t xml:space="preserve"> / No</w:t>
            </w:r>
            <w:r w:rsidR="00D64868" w:rsidRPr="00304B2E">
              <w:rPr>
                <w:rFonts w:ascii="Arial" w:hAnsi="Arial" w:cs="Arial"/>
                <w:color w:val="2B579A"/>
                <w:sz w:val="22"/>
                <w:szCs w:val="22"/>
                <w:shd w:val="clear" w:color="auto" w:fill="E6E6E6"/>
              </w:rPr>
              <w:fldChar w:fldCharType="begin">
                <w:ffData>
                  <w:name w:val="Check6"/>
                  <w:enabled/>
                  <w:calcOnExit w:val="0"/>
                  <w:checkBox>
                    <w:sizeAuto/>
                    <w:default w:val="0"/>
                  </w:checkBox>
                </w:ffData>
              </w:fldChar>
            </w:r>
            <w:r w:rsidRPr="00304B2E">
              <w:rPr>
                <w:rFonts w:ascii="Arial" w:hAnsi="Arial" w:cs="Arial"/>
                <w:sz w:val="22"/>
                <w:szCs w:val="22"/>
              </w:rPr>
              <w:instrText xml:space="preserve"> FORMCHECKBOX </w:instrText>
            </w:r>
            <w:r w:rsidR="00000000">
              <w:rPr>
                <w:rFonts w:ascii="Arial" w:hAnsi="Arial" w:cs="Arial"/>
                <w:color w:val="2B579A"/>
                <w:sz w:val="22"/>
                <w:szCs w:val="22"/>
                <w:shd w:val="clear" w:color="auto" w:fill="E6E6E6"/>
              </w:rPr>
            </w:r>
            <w:r w:rsidR="00000000">
              <w:rPr>
                <w:rFonts w:ascii="Arial" w:hAnsi="Arial" w:cs="Arial"/>
                <w:color w:val="2B579A"/>
                <w:sz w:val="22"/>
                <w:szCs w:val="22"/>
                <w:shd w:val="clear" w:color="auto" w:fill="E6E6E6"/>
              </w:rPr>
              <w:fldChar w:fldCharType="separate"/>
            </w:r>
            <w:r w:rsidR="00D64868" w:rsidRPr="00304B2E">
              <w:rPr>
                <w:rFonts w:ascii="Arial" w:hAnsi="Arial" w:cs="Arial"/>
                <w:color w:val="2B579A"/>
                <w:sz w:val="22"/>
                <w:szCs w:val="22"/>
                <w:shd w:val="clear" w:color="auto" w:fill="E6E6E6"/>
              </w:rPr>
              <w:fldChar w:fldCharType="end"/>
            </w:r>
            <w:r w:rsidRPr="00304B2E">
              <w:rPr>
                <w:rFonts w:ascii="Arial" w:hAnsi="Arial" w:cs="Arial"/>
                <w:sz w:val="22"/>
                <w:szCs w:val="22"/>
              </w:rPr>
              <w:t xml:space="preserve"> (tick as appropriate)</w:t>
            </w:r>
          </w:p>
          <w:p w14:paraId="41312C46" w14:textId="77777777" w:rsidR="00C24283" w:rsidRPr="00304B2E" w:rsidRDefault="00C24283" w:rsidP="00DA3B5A">
            <w:pPr>
              <w:rPr>
                <w:rFonts w:ascii="Arial" w:hAnsi="Arial" w:cs="Arial"/>
                <w:sz w:val="22"/>
                <w:szCs w:val="22"/>
              </w:rPr>
            </w:pPr>
            <w:r w:rsidRPr="00304B2E">
              <w:rPr>
                <w:rFonts w:ascii="Arial" w:hAnsi="Arial" w:cs="Arial"/>
                <w:sz w:val="22"/>
                <w:szCs w:val="22"/>
              </w:rPr>
              <w:t xml:space="preserve">Details </w:t>
            </w:r>
            <w:r w:rsidR="00D64868" w:rsidRPr="00304B2E">
              <w:rPr>
                <w:rFonts w:ascii="Arial" w:hAnsi="Arial" w:cs="Arial"/>
                <w:color w:val="2B579A"/>
                <w:sz w:val="22"/>
                <w:szCs w:val="22"/>
                <w:shd w:val="clear" w:color="auto" w:fill="E6E6E6"/>
              </w:rPr>
              <w:fldChar w:fldCharType="begin">
                <w:ffData>
                  <w:name w:val="Text55"/>
                  <w:enabled/>
                  <w:calcOnExit w:val="0"/>
                  <w:textInput/>
                </w:ffData>
              </w:fldChar>
            </w:r>
            <w:r w:rsidRPr="00304B2E">
              <w:rPr>
                <w:rFonts w:ascii="Arial" w:hAnsi="Arial" w:cs="Arial"/>
                <w:sz w:val="22"/>
                <w:szCs w:val="22"/>
              </w:rPr>
              <w:instrText xml:space="preserve"> FORMTEXT </w:instrText>
            </w:r>
            <w:r w:rsidR="00D64868" w:rsidRPr="00304B2E">
              <w:rPr>
                <w:rFonts w:ascii="Arial" w:hAnsi="Arial" w:cs="Arial"/>
                <w:color w:val="2B579A"/>
                <w:sz w:val="22"/>
                <w:szCs w:val="22"/>
                <w:shd w:val="clear" w:color="auto" w:fill="E6E6E6"/>
              </w:rPr>
            </w:r>
            <w:r w:rsidR="00D64868" w:rsidRPr="00304B2E">
              <w:rPr>
                <w:rFonts w:ascii="Arial" w:hAnsi="Arial" w:cs="Arial"/>
                <w:color w:val="2B579A"/>
                <w:sz w:val="22"/>
                <w:szCs w:val="22"/>
                <w:shd w:val="clear" w:color="auto" w:fill="E6E6E6"/>
              </w:rPr>
              <w:fldChar w:fldCharType="separate"/>
            </w:r>
            <w:r w:rsidRPr="00304B2E">
              <w:rPr>
                <w:rFonts w:ascii="Arial" w:hAnsi="Arial" w:cs="Arial"/>
                <w:noProof/>
                <w:sz w:val="22"/>
                <w:szCs w:val="22"/>
              </w:rPr>
              <w:t> </w:t>
            </w:r>
            <w:r w:rsidRPr="00304B2E">
              <w:rPr>
                <w:rFonts w:ascii="Arial" w:hAnsi="Arial" w:cs="Arial"/>
                <w:noProof/>
                <w:sz w:val="22"/>
                <w:szCs w:val="22"/>
              </w:rPr>
              <w:t> </w:t>
            </w:r>
            <w:r w:rsidRPr="00304B2E">
              <w:rPr>
                <w:rFonts w:ascii="Arial" w:hAnsi="Arial" w:cs="Arial"/>
                <w:noProof/>
                <w:sz w:val="22"/>
                <w:szCs w:val="22"/>
              </w:rPr>
              <w:t> </w:t>
            </w:r>
            <w:r w:rsidRPr="00304B2E">
              <w:rPr>
                <w:rFonts w:ascii="Arial" w:hAnsi="Arial" w:cs="Arial"/>
                <w:noProof/>
                <w:sz w:val="22"/>
                <w:szCs w:val="22"/>
              </w:rPr>
              <w:t> </w:t>
            </w:r>
            <w:r w:rsidRPr="00304B2E">
              <w:rPr>
                <w:rFonts w:ascii="Arial" w:hAnsi="Arial" w:cs="Arial"/>
                <w:noProof/>
                <w:sz w:val="22"/>
                <w:szCs w:val="22"/>
              </w:rPr>
              <w:t> </w:t>
            </w:r>
            <w:r w:rsidR="00D64868" w:rsidRPr="00304B2E">
              <w:rPr>
                <w:rFonts w:ascii="Arial" w:hAnsi="Arial" w:cs="Arial"/>
                <w:color w:val="2B579A"/>
                <w:sz w:val="22"/>
                <w:szCs w:val="22"/>
                <w:shd w:val="clear" w:color="auto" w:fill="E6E6E6"/>
              </w:rPr>
              <w:fldChar w:fldCharType="end"/>
            </w:r>
          </w:p>
          <w:p w14:paraId="41312C47" w14:textId="77777777" w:rsidR="00C24283" w:rsidRPr="00304B2E" w:rsidRDefault="00C24283" w:rsidP="00DA3B5A">
            <w:pPr>
              <w:rPr>
                <w:rFonts w:ascii="Arial" w:hAnsi="Arial" w:cs="Arial"/>
                <w:sz w:val="22"/>
                <w:szCs w:val="22"/>
              </w:rPr>
            </w:pPr>
          </w:p>
        </w:tc>
      </w:tr>
    </w:tbl>
    <w:p w14:paraId="08672EED" w14:textId="36871F2A" w:rsidR="002A3146" w:rsidRPr="00304B2E" w:rsidRDefault="00F24E99" w:rsidP="0079443A">
      <w:pPr>
        <w:numPr>
          <w:ilvl w:val="0"/>
          <w:numId w:val="3"/>
        </w:numPr>
        <w:tabs>
          <w:tab w:val="clear" w:pos="1020"/>
          <w:tab w:val="num" w:pos="709"/>
        </w:tabs>
        <w:spacing w:before="240" w:after="120"/>
        <w:ind w:left="708" w:hanging="799"/>
        <w:jc w:val="both"/>
        <w:rPr>
          <w:rFonts w:ascii="Arial" w:hAnsi="Arial" w:cs="Arial"/>
          <w:b/>
          <w:bCs/>
          <w:sz w:val="22"/>
          <w:szCs w:val="22"/>
        </w:rPr>
      </w:pPr>
      <w:r w:rsidRPr="00304B2E">
        <w:rPr>
          <w:rFonts w:ascii="Arial" w:hAnsi="Arial" w:cs="Arial"/>
          <w:b/>
          <w:bCs/>
          <w:sz w:val="22"/>
          <w:szCs w:val="22"/>
        </w:rPr>
        <w:t>Operator</w:t>
      </w:r>
      <w:r w:rsidR="00167190" w:rsidRPr="00304B2E">
        <w:rPr>
          <w:rFonts w:ascii="Arial" w:hAnsi="Arial" w:cs="Arial"/>
          <w:b/>
          <w:bCs/>
          <w:sz w:val="22"/>
          <w:szCs w:val="22"/>
        </w:rPr>
        <w:t>’s</w:t>
      </w:r>
      <w:r w:rsidR="00BD402C" w:rsidRPr="00304B2E">
        <w:rPr>
          <w:rFonts w:ascii="Arial" w:hAnsi="Arial" w:cs="Arial"/>
          <w:b/>
          <w:bCs/>
          <w:sz w:val="22"/>
          <w:szCs w:val="22"/>
        </w:rPr>
        <w:t xml:space="preserve"> </w:t>
      </w:r>
      <w:r w:rsidR="00566CF5" w:rsidRPr="00304B2E">
        <w:rPr>
          <w:rFonts w:ascii="Arial" w:hAnsi="Arial" w:cs="Arial"/>
          <w:b/>
          <w:bCs/>
          <w:sz w:val="22"/>
          <w:szCs w:val="22"/>
        </w:rPr>
        <w:t>licencing</w:t>
      </w:r>
      <w:r w:rsidR="6FD4669F" w:rsidRPr="00304B2E">
        <w:rPr>
          <w:rFonts w:ascii="Arial" w:hAnsi="Arial" w:cs="Arial"/>
          <w:b/>
          <w:bCs/>
          <w:sz w:val="22"/>
          <w:szCs w:val="22"/>
        </w:rPr>
        <w:t>,</w:t>
      </w:r>
      <w:r w:rsidR="42462F78" w:rsidRPr="00304B2E">
        <w:rPr>
          <w:rFonts w:ascii="Arial" w:hAnsi="Arial" w:cs="Arial"/>
          <w:b/>
          <w:bCs/>
          <w:sz w:val="22"/>
          <w:szCs w:val="22"/>
        </w:rPr>
        <w:t xml:space="preserve"> </w:t>
      </w:r>
      <w:r w:rsidR="00566CF5" w:rsidRPr="00304B2E">
        <w:rPr>
          <w:rFonts w:ascii="Arial" w:hAnsi="Arial" w:cs="Arial"/>
          <w:b/>
          <w:bCs/>
          <w:sz w:val="22"/>
          <w:szCs w:val="22"/>
        </w:rPr>
        <w:t>registration</w:t>
      </w:r>
      <w:r w:rsidR="5A28EB3F" w:rsidRPr="00304B2E">
        <w:rPr>
          <w:rFonts w:ascii="Arial" w:hAnsi="Arial" w:cs="Arial"/>
          <w:b/>
          <w:bCs/>
          <w:sz w:val="22"/>
          <w:szCs w:val="22"/>
        </w:rPr>
        <w:t xml:space="preserve"> and </w:t>
      </w:r>
      <w:r w:rsidR="16C0FAFF" w:rsidRPr="00304B2E">
        <w:rPr>
          <w:rFonts w:ascii="Arial" w:hAnsi="Arial" w:cs="Arial"/>
          <w:b/>
          <w:bCs/>
          <w:sz w:val="22"/>
          <w:szCs w:val="22"/>
        </w:rPr>
        <w:t xml:space="preserve">other </w:t>
      </w:r>
      <w:r w:rsidR="5A28EB3F" w:rsidRPr="00304B2E">
        <w:rPr>
          <w:rFonts w:ascii="Arial" w:hAnsi="Arial" w:cs="Arial"/>
          <w:b/>
          <w:bCs/>
          <w:sz w:val="22"/>
          <w:szCs w:val="22"/>
        </w:rPr>
        <w:t>responsibilities</w:t>
      </w:r>
    </w:p>
    <w:p w14:paraId="797FE494" w14:textId="24D5FE95" w:rsidR="002A3146" w:rsidRPr="00304B2E" w:rsidRDefault="6938C3EA" w:rsidP="0079443A">
      <w:pPr>
        <w:pStyle w:val="ListParagraph"/>
        <w:numPr>
          <w:ilvl w:val="0"/>
          <w:numId w:val="10"/>
        </w:numPr>
        <w:spacing w:after="40"/>
        <w:ind w:hanging="357"/>
        <w:jc w:val="both"/>
        <w:rPr>
          <w:rFonts w:ascii="Arial" w:hAnsi="Arial" w:cs="Arial"/>
        </w:rPr>
      </w:pPr>
      <w:r w:rsidRPr="00304B2E">
        <w:rPr>
          <w:rFonts w:ascii="Arial" w:hAnsi="Arial" w:cs="Arial"/>
        </w:rPr>
        <w:t xml:space="preserve">The </w:t>
      </w:r>
      <w:r w:rsidR="223EEFEE" w:rsidRPr="00304B2E">
        <w:rPr>
          <w:rFonts w:ascii="Arial" w:hAnsi="Arial" w:cs="Arial"/>
        </w:rPr>
        <w:t>Operator</w:t>
      </w:r>
      <w:r w:rsidRPr="00304B2E">
        <w:rPr>
          <w:rFonts w:ascii="Arial" w:hAnsi="Arial" w:cs="Arial"/>
        </w:rPr>
        <w:t xml:space="preserve"> is required to have a current relevant Public </w:t>
      </w:r>
      <w:r w:rsidR="223EEFEE" w:rsidRPr="00304B2E">
        <w:rPr>
          <w:rFonts w:ascii="Arial" w:hAnsi="Arial" w:cs="Arial"/>
        </w:rPr>
        <w:t>Service</w:t>
      </w:r>
      <w:r w:rsidRPr="00304B2E">
        <w:rPr>
          <w:rFonts w:ascii="Arial" w:hAnsi="Arial" w:cs="Arial"/>
        </w:rPr>
        <w:t xml:space="preserve"> Vehicle (PSV) </w:t>
      </w:r>
      <w:r w:rsidR="223EEFEE" w:rsidRPr="00304B2E">
        <w:rPr>
          <w:rFonts w:ascii="Arial" w:hAnsi="Arial" w:cs="Arial"/>
        </w:rPr>
        <w:t>Operator</w:t>
      </w:r>
      <w:r w:rsidRPr="00304B2E">
        <w:rPr>
          <w:rFonts w:ascii="Arial" w:hAnsi="Arial" w:cs="Arial"/>
        </w:rPr>
        <w:t>'s Licence</w:t>
      </w:r>
      <w:r w:rsidR="303B532E" w:rsidRPr="00304B2E">
        <w:rPr>
          <w:rFonts w:ascii="Arial" w:hAnsi="Arial" w:cs="Arial"/>
        </w:rPr>
        <w:t xml:space="preserve"> for the duration of the </w:t>
      </w:r>
      <w:r w:rsidR="001040E3" w:rsidRPr="00304B2E">
        <w:rPr>
          <w:rFonts w:ascii="Arial" w:hAnsi="Arial" w:cs="Arial"/>
        </w:rPr>
        <w:t>contract and</w:t>
      </w:r>
      <w:r w:rsidR="562AE0F0" w:rsidRPr="00304B2E">
        <w:rPr>
          <w:rFonts w:ascii="Arial" w:hAnsi="Arial" w:cs="Arial"/>
        </w:rPr>
        <w:t xml:space="preserve"> must </w:t>
      </w:r>
      <w:r w:rsidR="7B5265DD" w:rsidRPr="00304B2E">
        <w:rPr>
          <w:rFonts w:ascii="Arial" w:hAnsi="Arial" w:cs="Arial"/>
        </w:rPr>
        <w:t xml:space="preserve">produce the licence on demand for inspection by </w:t>
      </w:r>
      <w:r w:rsidR="001040E3" w:rsidRPr="00304B2E">
        <w:rPr>
          <w:rFonts w:ascii="Arial" w:hAnsi="Arial" w:cs="Arial"/>
        </w:rPr>
        <w:t xml:space="preserve">the </w:t>
      </w:r>
      <w:r w:rsidR="4C6FDA28" w:rsidRPr="00304B2E">
        <w:rPr>
          <w:rFonts w:ascii="Arial" w:hAnsi="Arial" w:cs="Arial"/>
        </w:rPr>
        <w:t>RSPB</w:t>
      </w:r>
      <w:r w:rsidR="2EE9BDF0" w:rsidRPr="00304B2E">
        <w:rPr>
          <w:rFonts w:ascii="Arial" w:hAnsi="Arial" w:cs="Arial"/>
        </w:rPr>
        <w:t>.</w:t>
      </w:r>
      <w:r w:rsidRPr="00304B2E">
        <w:rPr>
          <w:rFonts w:ascii="Arial" w:hAnsi="Arial" w:cs="Arial"/>
        </w:rPr>
        <w:t xml:space="preserve"> The </w:t>
      </w:r>
      <w:r w:rsidR="223EEFEE" w:rsidRPr="00304B2E">
        <w:rPr>
          <w:rFonts w:ascii="Arial" w:hAnsi="Arial" w:cs="Arial"/>
        </w:rPr>
        <w:t>Operator</w:t>
      </w:r>
      <w:r w:rsidRPr="00304B2E">
        <w:rPr>
          <w:rFonts w:ascii="Arial" w:hAnsi="Arial" w:cs="Arial"/>
        </w:rPr>
        <w:t xml:space="preserve"> must immediately notify </w:t>
      </w:r>
      <w:r w:rsidR="001040E3" w:rsidRPr="00304B2E">
        <w:rPr>
          <w:rFonts w:ascii="Arial" w:hAnsi="Arial" w:cs="Arial"/>
        </w:rPr>
        <w:t xml:space="preserve">the </w:t>
      </w:r>
      <w:r w:rsidR="46A66718" w:rsidRPr="00304B2E">
        <w:rPr>
          <w:rFonts w:ascii="Arial" w:hAnsi="Arial" w:cs="Arial"/>
        </w:rPr>
        <w:t>RSPB</w:t>
      </w:r>
      <w:r w:rsidRPr="00304B2E">
        <w:rPr>
          <w:rFonts w:ascii="Arial" w:hAnsi="Arial" w:cs="Arial"/>
        </w:rPr>
        <w:t xml:space="preserve"> of any change to their PSV </w:t>
      </w:r>
      <w:r w:rsidR="001040E3" w:rsidRPr="00304B2E">
        <w:rPr>
          <w:rFonts w:ascii="Arial" w:hAnsi="Arial" w:cs="Arial"/>
        </w:rPr>
        <w:t>operators’</w:t>
      </w:r>
      <w:r w:rsidRPr="00304B2E">
        <w:rPr>
          <w:rFonts w:ascii="Arial" w:hAnsi="Arial" w:cs="Arial"/>
        </w:rPr>
        <w:t xml:space="preserve"> </w:t>
      </w:r>
      <w:r w:rsidR="001040E3" w:rsidRPr="00304B2E">
        <w:rPr>
          <w:rFonts w:ascii="Arial" w:hAnsi="Arial" w:cs="Arial"/>
        </w:rPr>
        <w:t>licence</w:t>
      </w:r>
      <w:r w:rsidR="22764307" w:rsidRPr="5670047A">
        <w:rPr>
          <w:rFonts w:ascii="Arial" w:hAnsi="Arial" w:cs="Arial"/>
        </w:rPr>
        <w:t xml:space="preserve"> </w:t>
      </w:r>
      <w:r w:rsidR="22764307" w:rsidRPr="4A8D51E1">
        <w:rPr>
          <w:rFonts w:ascii="Arial" w:hAnsi="Arial" w:cs="Arial"/>
        </w:rPr>
        <w:t>at any point during the contract time period</w:t>
      </w:r>
      <w:r w:rsidRPr="00304B2E">
        <w:rPr>
          <w:rFonts w:ascii="Arial" w:hAnsi="Arial" w:cs="Arial"/>
        </w:rPr>
        <w:t>.</w:t>
      </w:r>
    </w:p>
    <w:p w14:paraId="1270BED2" w14:textId="6D4E08E7" w:rsidR="00157D61" w:rsidRPr="00304B2E" w:rsidRDefault="0064001F" w:rsidP="0079443A">
      <w:pPr>
        <w:numPr>
          <w:ilvl w:val="1"/>
          <w:numId w:val="14"/>
        </w:numPr>
        <w:spacing w:after="40"/>
        <w:ind w:left="709" w:hanging="357"/>
        <w:jc w:val="both"/>
        <w:rPr>
          <w:rFonts w:ascii="Arial" w:eastAsia="Calibri" w:hAnsi="Arial" w:cs="Arial"/>
          <w:sz w:val="22"/>
          <w:szCs w:val="22"/>
        </w:rPr>
      </w:pPr>
      <w:r w:rsidRPr="00304B2E">
        <w:rPr>
          <w:rFonts w:ascii="Arial" w:eastAsia="Calibri" w:hAnsi="Arial" w:cs="Arial"/>
          <w:sz w:val="22"/>
          <w:szCs w:val="22"/>
        </w:rPr>
        <w:t xml:space="preserve">The </w:t>
      </w:r>
      <w:r w:rsidR="00F24E99" w:rsidRPr="00304B2E">
        <w:rPr>
          <w:rFonts w:ascii="Arial" w:eastAsia="Calibri" w:hAnsi="Arial" w:cs="Arial"/>
          <w:sz w:val="22"/>
          <w:szCs w:val="22"/>
        </w:rPr>
        <w:t>Operator</w:t>
      </w:r>
      <w:r w:rsidRPr="00304B2E">
        <w:rPr>
          <w:rFonts w:ascii="Arial" w:eastAsia="Calibri" w:hAnsi="Arial" w:cs="Arial"/>
          <w:sz w:val="22"/>
          <w:szCs w:val="22"/>
        </w:rPr>
        <w:t>, the services provided, the vehicles and drivers</w:t>
      </w:r>
      <w:r w:rsidR="009344B2" w:rsidRPr="00304B2E">
        <w:rPr>
          <w:rFonts w:ascii="Arial" w:eastAsia="Calibri" w:hAnsi="Arial" w:cs="Arial"/>
          <w:sz w:val="22"/>
          <w:szCs w:val="22"/>
        </w:rPr>
        <w:t xml:space="preserve"> must comply in all respects </w:t>
      </w:r>
      <w:r w:rsidR="00157D61" w:rsidRPr="00304B2E">
        <w:rPr>
          <w:rFonts w:ascii="Arial" w:eastAsia="Calibri" w:hAnsi="Arial" w:cs="Arial"/>
          <w:sz w:val="22"/>
          <w:szCs w:val="22"/>
        </w:rPr>
        <w:t>with the provisions of all legislation relating to licensing, operation, insurance, construction, use, fitness, equipment and safety, and any other compliance issue relating to vehicles.</w:t>
      </w:r>
    </w:p>
    <w:p w14:paraId="3A710198" w14:textId="70B16262" w:rsidR="002A3146" w:rsidRPr="00304B2E" w:rsidRDefault="002A3146" w:rsidP="0079443A">
      <w:pPr>
        <w:numPr>
          <w:ilvl w:val="0"/>
          <w:numId w:val="10"/>
        </w:numPr>
        <w:spacing w:after="40"/>
        <w:ind w:hanging="357"/>
        <w:jc w:val="both"/>
        <w:rPr>
          <w:rFonts w:ascii="Arial" w:eastAsia="Calibri" w:hAnsi="Arial" w:cs="Arial"/>
          <w:sz w:val="22"/>
          <w:szCs w:val="22"/>
        </w:rPr>
      </w:pPr>
      <w:r w:rsidRPr="00304B2E">
        <w:rPr>
          <w:rFonts w:ascii="Arial" w:eastAsia="Calibri" w:hAnsi="Arial" w:cs="Arial"/>
          <w:sz w:val="22"/>
          <w:szCs w:val="22"/>
        </w:rPr>
        <w:t xml:space="preserve">The </w:t>
      </w:r>
      <w:r w:rsidR="00F24E99" w:rsidRPr="00304B2E">
        <w:rPr>
          <w:rFonts w:ascii="Arial" w:eastAsia="Calibri" w:hAnsi="Arial" w:cs="Arial"/>
          <w:sz w:val="22"/>
          <w:szCs w:val="22"/>
        </w:rPr>
        <w:t>Operator</w:t>
      </w:r>
      <w:r w:rsidRPr="00304B2E">
        <w:rPr>
          <w:rFonts w:ascii="Arial" w:eastAsia="Calibri" w:hAnsi="Arial" w:cs="Arial"/>
          <w:sz w:val="22"/>
          <w:szCs w:val="22"/>
        </w:rPr>
        <w:t xml:space="preserve"> must ensure that each driver has a current valid Passenger Carrying Vehicle (PCV) driver’s licence and </w:t>
      </w:r>
      <w:r w:rsidR="001040E3" w:rsidRPr="00304B2E">
        <w:rPr>
          <w:rFonts w:ascii="Arial" w:eastAsia="Calibri" w:hAnsi="Arial" w:cs="Arial"/>
          <w:sz w:val="22"/>
          <w:szCs w:val="22"/>
        </w:rPr>
        <w:t xml:space="preserve">Certificate of Professional Competence (CPC) </w:t>
      </w:r>
      <w:r w:rsidRPr="00304B2E">
        <w:rPr>
          <w:rFonts w:ascii="Arial" w:eastAsia="Calibri" w:hAnsi="Arial" w:cs="Arial"/>
          <w:sz w:val="22"/>
          <w:szCs w:val="22"/>
        </w:rPr>
        <w:t xml:space="preserve">(Driver’s Qualification Card) relevant to the type of vehicle </w:t>
      </w:r>
      <w:r w:rsidR="00146C2B" w:rsidRPr="00304B2E">
        <w:rPr>
          <w:rFonts w:ascii="Arial" w:eastAsia="Calibri" w:hAnsi="Arial" w:cs="Arial"/>
          <w:sz w:val="22"/>
          <w:szCs w:val="22"/>
        </w:rPr>
        <w:t>t</w:t>
      </w:r>
      <w:r w:rsidRPr="00304B2E">
        <w:rPr>
          <w:rFonts w:ascii="Arial" w:eastAsia="Calibri" w:hAnsi="Arial" w:cs="Arial"/>
          <w:sz w:val="22"/>
          <w:szCs w:val="22"/>
        </w:rPr>
        <w:t>o be driven</w:t>
      </w:r>
      <w:r w:rsidR="00146C2B" w:rsidRPr="00304B2E">
        <w:rPr>
          <w:rFonts w:ascii="Arial" w:eastAsia="Calibri" w:hAnsi="Arial" w:cs="Arial"/>
          <w:sz w:val="22"/>
          <w:szCs w:val="22"/>
        </w:rPr>
        <w:t>.</w:t>
      </w:r>
    </w:p>
    <w:p w14:paraId="06D01299" w14:textId="77777777" w:rsidR="006732CF" w:rsidRPr="00304B2E" w:rsidRDefault="311F8797" w:rsidP="0079443A">
      <w:pPr>
        <w:pStyle w:val="ListParagraph"/>
        <w:numPr>
          <w:ilvl w:val="0"/>
          <w:numId w:val="10"/>
        </w:numPr>
        <w:spacing w:after="40"/>
        <w:ind w:hanging="357"/>
        <w:jc w:val="both"/>
        <w:rPr>
          <w:rFonts w:ascii="Arial" w:hAnsi="Arial" w:cs="Arial"/>
        </w:rPr>
      </w:pPr>
      <w:r w:rsidRPr="00304B2E">
        <w:rPr>
          <w:rFonts w:ascii="Arial" w:hAnsi="Arial" w:cs="Arial"/>
        </w:rPr>
        <w:t xml:space="preserve">The </w:t>
      </w:r>
      <w:r w:rsidR="223EEFEE" w:rsidRPr="00304B2E">
        <w:rPr>
          <w:rFonts w:ascii="Arial" w:hAnsi="Arial" w:cs="Arial"/>
        </w:rPr>
        <w:t>Operator</w:t>
      </w:r>
      <w:r w:rsidRPr="00304B2E">
        <w:rPr>
          <w:rFonts w:ascii="Arial" w:hAnsi="Arial" w:cs="Arial"/>
        </w:rPr>
        <w:t xml:space="preserve"> must ensure that the driver</w:t>
      </w:r>
      <w:r w:rsidR="573C4BC5" w:rsidRPr="00304B2E">
        <w:rPr>
          <w:rFonts w:ascii="Arial" w:hAnsi="Arial" w:cs="Arial"/>
        </w:rPr>
        <w:t>(s)</w:t>
      </w:r>
      <w:r w:rsidRPr="00304B2E">
        <w:rPr>
          <w:rFonts w:ascii="Arial" w:hAnsi="Arial" w:cs="Arial"/>
        </w:rPr>
        <w:t xml:space="preserve"> </w:t>
      </w:r>
      <w:r w:rsidR="1072AC1A" w:rsidRPr="00304B2E">
        <w:rPr>
          <w:rFonts w:ascii="Arial" w:hAnsi="Arial" w:cs="Arial"/>
        </w:rPr>
        <w:t xml:space="preserve">are trained and competent in the use of the trailers, and </w:t>
      </w:r>
      <w:r w:rsidR="5F0D9E4B" w:rsidRPr="00304B2E">
        <w:rPr>
          <w:rFonts w:ascii="Arial" w:hAnsi="Arial" w:cs="Arial"/>
        </w:rPr>
        <w:t>in how to safely load, secure and unload bikes on the trailer.</w:t>
      </w:r>
    </w:p>
    <w:p w14:paraId="7E98617B" w14:textId="1165576C" w:rsidR="619808A2" w:rsidRPr="00304B2E" w:rsidRDefault="619808A2" w:rsidP="0079443A">
      <w:pPr>
        <w:pStyle w:val="ListParagraph"/>
        <w:numPr>
          <w:ilvl w:val="0"/>
          <w:numId w:val="10"/>
        </w:numPr>
        <w:spacing w:after="40"/>
        <w:ind w:hanging="357"/>
        <w:jc w:val="both"/>
        <w:rPr>
          <w:rFonts w:ascii="Arial" w:hAnsi="Arial" w:cs="Arial"/>
        </w:rPr>
      </w:pPr>
      <w:r w:rsidRPr="056E50F0">
        <w:rPr>
          <w:rFonts w:ascii="Arial" w:hAnsi="Arial" w:cs="Arial"/>
        </w:rPr>
        <w:t xml:space="preserve">The Operator must ensure that the driver(s) are equipped with </w:t>
      </w:r>
      <w:r w:rsidR="006050CC" w:rsidRPr="056E50F0">
        <w:rPr>
          <w:rFonts w:ascii="Arial" w:hAnsi="Arial" w:cs="Arial"/>
        </w:rPr>
        <w:t xml:space="preserve">a </w:t>
      </w:r>
      <w:r w:rsidR="68E5E9AF" w:rsidRPr="056E50F0">
        <w:rPr>
          <w:rFonts w:ascii="Arial" w:hAnsi="Arial" w:cs="Arial"/>
        </w:rPr>
        <w:t xml:space="preserve">charged </w:t>
      </w:r>
      <w:r w:rsidRPr="056E50F0">
        <w:rPr>
          <w:rFonts w:ascii="Arial" w:hAnsi="Arial" w:cs="Arial"/>
        </w:rPr>
        <w:t>mobile phone to be able to report and respond to any breakdowns or emergencies.</w:t>
      </w:r>
    </w:p>
    <w:p w14:paraId="295BE60F" w14:textId="7EDAB23A" w:rsidR="1C539FB3" w:rsidRPr="00304B2E" w:rsidRDefault="613D7047" w:rsidP="0079443A">
      <w:pPr>
        <w:pStyle w:val="ListParagraph"/>
        <w:numPr>
          <w:ilvl w:val="0"/>
          <w:numId w:val="10"/>
        </w:numPr>
        <w:spacing w:after="40"/>
        <w:ind w:hanging="357"/>
        <w:jc w:val="both"/>
        <w:rPr>
          <w:rFonts w:ascii="Arial" w:hAnsi="Arial" w:cs="Arial"/>
        </w:rPr>
      </w:pPr>
      <w:r w:rsidRPr="00304B2E">
        <w:rPr>
          <w:rFonts w:ascii="Arial" w:hAnsi="Arial" w:cs="Arial"/>
        </w:rPr>
        <w:t xml:space="preserve">The abovementioned points also apply to any sub-contractors appointed by the successful operator to deliver the service at any time. It is the responsibility of the Operator to ensure that </w:t>
      </w:r>
      <w:r w:rsidR="006050CC" w:rsidRPr="00304B2E">
        <w:rPr>
          <w:rFonts w:ascii="Arial" w:hAnsi="Arial" w:cs="Arial"/>
        </w:rPr>
        <w:t xml:space="preserve">equivalent </w:t>
      </w:r>
      <w:r w:rsidRPr="00304B2E">
        <w:rPr>
          <w:rFonts w:ascii="Arial" w:hAnsi="Arial" w:cs="Arial"/>
        </w:rPr>
        <w:t>checks have been made on any sub-contractors delivering the service.</w:t>
      </w:r>
    </w:p>
    <w:p w14:paraId="78E13463" w14:textId="3B1C22B1" w:rsidR="536530CC" w:rsidRPr="00304B2E" w:rsidRDefault="536530CC" w:rsidP="0079443A">
      <w:pPr>
        <w:pStyle w:val="ListParagraph"/>
        <w:numPr>
          <w:ilvl w:val="0"/>
          <w:numId w:val="10"/>
        </w:numPr>
        <w:spacing w:after="40"/>
        <w:ind w:hanging="357"/>
        <w:jc w:val="both"/>
        <w:rPr>
          <w:rFonts w:ascii="Arial" w:hAnsi="Arial" w:cs="Arial"/>
        </w:rPr>
      </w:pPr>
      <w:r w:rsidRPr="00304B2E">
        <w:rPr>
          <w:rFonts w:ascii="Arial" w:hAnsi="Arial" w:cs="Arial"/>
        </w:rPr>
        <w:lastRenderedPageBreak/>
        <w:t>The Operator must record and report any Health &amp; Safety related accidents or incidents</w:t>
      </w:r>
      <w:r w:rsidR="3D43735E" w:rsidRPr="00304B2E">
        <w:rPr>
          <w:rFonts w:ascii="Arial" w:hAnsi="Arial" w:cs="Arial"/>
        </w:rPr>
        <w:t>.</w:t>
      </w:r>
    </w:p>
    <w:p w14:paraId="25979BE2" w14:textId="1DE261F5" w:rsidR="1A917282" w:rsidRPr="00304B2E" w:rsidRDefault="6938C3EA" w:rsidP="0079443A">
      <w:pPr>
        <w:pStyle w:val="ListParagraph"/>
        <w:numPr>
          <w:ilvl w:val="0"/>
          <w:numId w:val="10"/>
        </w:numPr>
        <w:spacing w:after="240"/>
        <w:ind w:hanging="357"/>
        <w:jc w:val="both"/>
        <w:rPr>
          <w:rFonts w:ascii="Arial" w:hAnsi="Arial" w:cs="Arial"/>
        </w:rPr>
      </w:pPr>
      <w:r w:rsidRPr="00304B2E">
        <w:rPr>
          <w:rFonts w:ascii="Arial" w:hAnsi="Arial" w:cs="Arial"/>
        </w:rPr>
        <w:t xml:space="preserve">Please note that </w:t>
      </w:r>
      <w:r w:rsidR="1FAA48D6" w:rsidRPr="00304B2E">
        <w:rPr>
          <w:rFonts w:ascii="Arial" w:hAnsi="Arial" w:cs="Arial"/>
        </w:rPr>
        <w:t xml:space="preserve">the Inner Forth Bike Bus </w:t>
      </w:r>
      <w:r w:rsidR="223EEFEE" w:rsidRPr="00304B2E">
        <w:rPr>
          <w:rFonts w:ascii="Arial" w:hAnsi="Arial" w:cs="Arial"/>
        </w:rPr>
        <w:t>service</w:t>
      </w:r>
      <w:r w:rsidRPr="00304B2E">
        <w:rPr>
          <w:rFonts w:ascii="Arial" w:hAnsi="Arial" w:cs="Arial"/>
        </w:rPr>
        <w:t xml:space="preserve"> will </w:t>
      </w:r>
      <w:r w:rsidR="2D807A40" w:rsidRPr="00304B2E">
        <w:rPr>
          <w:rFonts w:ascii="Arial" w:hAnsi="Arial" w:cs="Arial"/>
        </w:rPr>
        <w:t>be</w:t>
      </w:r>
      <w:r w:rsidRPr="00304B2E">
        <w:rPr>
          <w:rFonts w:ascii="Arial" w:hAnsi="Arial" w:cs="Arial"/>
        </w:rPr>
        <w:t xml:space="preserve"> free of charge </w:t>
      </w:r>
      <w:r w:rsidR="2D807A40" w:rsidRPr="00304B2E">
        <w:rPr>
          <w:rFonts w:ascii="Arial" w:hAnsi="Arial" w:cs="Arial"/>
        </w:rPr>
        <w:t xml:space="preserve">for passengers </w:t>
      </w:r>
      <w:r w:rsidRPr="00304B2E">
        <w:rPr>
          <w:rFonts w:ascii="Arial" w:hAnsi="Arial" w:cs="Arial"/>
        </w:rPr>
        <w:t xml:space="preserve">and will not be registered </w:t>
      </w:r>
      <w:r w:rsidR="2EBD2616" w:rsidRPr="00304B2E">
        <w:rPr>
          <w:rFonts w:ascii="Arial" w:hAnsi="Arial" w:cs="Arial"/>
        </w:rPr>
        <w:t xml:space="preserve">as a Local Bus Service </w:t>
      </w:r>
      <w:r w:rsidRPr="00304B2E">
        <w:rPr>
          <w:rFonts w:ascii="Arial" w:hAnsi="Arial" w:cs="Arial"/>
        </w:rPr>
        <w:t xml:space="preserve">with the Traffic Commissioner. The </w:t>
      </w:r>
      <w:r w:rsidR="223EEFEE" w:rsidRPr="00304B2E">
        <w:rPr>
          <w:rFonts w:ascii="Arial" w:hAnsi="Arial" w:cs="Arial"/>
        </w:rPr>
        <w:t>Operator</w:t>
      </w:r>
      <w:r w:rsidR="2EBD2616" w:rsidRPr="00304B2E">
        <w:rPr>
          <w:rFonts w:ascii="Arial" w:hAnsi="Arial" w:cs="Arial"/>
        </w:rPr>
        <w:t xml:space="preserve"> will</w:t>
      </w:r>
      <w:r w:rsidRPr="00304B2E">
        <w:rPr>
          <w:rFonts w:ascii="Arial" w:hAnsi="Arial" w:cs="Arial"/>
        </w:rPr>
        <w:t xml:space="preserve"> therefore </w:t>
      </w:r>
      <w:r w:rsidR="2EBD2616" w:rsidRPr="00304B2E">
        <w:rPr>
          <w:rFonts w:ascii="Arial" w:hAnsi="Arial" w:cs="Arial"/>
        </w:rPr>
        <w:t xml:space="preserve">not be able to claim </w:t>
      </w:r>
      <w:r w:rsidR="006050CC" w:rsidRPr="00304B2E">
        <w:rPr>
          <w:rFonts w:ascii="Arial" w:hAnsi="Arial" w:cs="Arial"/>
        </w:rPr>
        <w:t xml:space="preserve">a </w:t>
      </w:r>
      <w:r w:rsidR="2EBD2616" w:rsidRPr="00304B2E">
        <w:rPr>
          <w:rFonts w:ascii="Arial" w:hAnsi="Arial" w:cs="Arial"/>
        </w:rPr>
        <w:t>Network Support Grant</w:t>
      </w:r>
      <w:r w:rsidRPr="00304B2E">
        <w:rPr>
          <w:rFonts w:ascii="Arial" w:hAnsi="Arial" w:cs="Arial"/>
        </w:rPr>
        <w:t>.</w:t>
      </w:r>
    </w:p>
    <w:p w14:paraId="01B27E82" w14:textId="7D362825" w:rsidR="002A3146" w:rsidRPr="00304B2E" w:rsidRDefault="002A3146" w:rsidP="001040E3">
      <w:pPr>
        <w:jc w:val="both"/>
        <w:rPr>
          <w:rFonts w:ascii="Arial" w:hAnsi="Arial" w:cs="Arial"/>
          <w:i/>
          <w:sz w:val="22"/>
          <w:szCs w:val="22"/>
        </w:rPr>
      </w:pPr>
      <w:r w:rsidRPr="00304B2E">
        <w:rPr>
          <w:rFonts w:ascii="Arial" w:hAnsi="Arial" w:cs="Arial"/>
          <w:i/>
          <w:sz w:val="22"/>
          <w:szCs w:val="22"/>
        </w:rPr>
        <w:t>Are you able to meet this specification in full? If so</w:t>
      </w:r>
      <w:r w:rsidR="006050CC" w:rsidRPr="00304B2E">
        <w:rPr>
          <w:rFonts w:ascii="Arial" w:hAnsi="Arial" w:cs="Arial"/>
          <w:i/>
          <w:sz w:val="22"/>
          <w:szCs w:val="22"/>
        </w:rPr>
        <w:t>,</w:t>
      </w:r>
      <w:r w:rsidRPr="00304B2E">
        <w:rPr>
          <w:rFonts w:ascii="Arial" w:hAnsi="Arial" w:cs="Arial"/>
          <w:i/>
          <w:sz w:val="22"/>
          <w:szCs w:val="22"/>
        </w:rPr>
        <w:t xml:space="preserve"> please give details below</w:t>
      </w:r>
      <w:r w:rsidR="006050CC" w:rsidRPr="00304B2E">
        <w:rPr>
          <w:rFonts w:ascii="Arial" w:hAnsi="Arial" w:cs="Arial"/>
          <w:i/>
          <w:sz w:val="22"/>
          <w:szCs w:val="22"/>
        </w:rPr>
        <w:t>.</w:t>
      </w:r>
    </w:p>
    <w:p w14:paraId="37ABFE72" w14:textId="3C5B941D" w:rsidR="002A3146" w:rsidRPr="00304B2E" w:rsidRDefault="002A3146" w:rsidP="001040E3">
      <w:pPr>
        <w:jc w:val="both"/>
        <w:rPr>
          <w:rFonts w:ascii="Arial" w:hAnsi="Arial" w:cs="Arial"/>
          <w:i/>
          <w:sz w:val="22"/>
          <w:szCs w:val="22"/>
        </w:rPr>
      </w:pPr>
      <w:r w:rsidRPr="00304B2E">
        <w:rPr>
          <w:rFonts w:ascii="Arial" w:hAnsi="Arial" w:cs="Arial"/>
          <w:i/>
          <w:sz w:val="22"/>
          <w:szCs w:val="22"/>
        </w:rPr>
        <w:t>If not</w:t>
      </w:r>
      <w:r w:rsidR="006050CC" w:rsidRPr="00304B2E">
        <w:rPr>
          <w:rFonts w:ascii="Arial" w:hAnsi="Arial" w:cs="Arial"/>
          <w:i/>
          <w:sz w:val="22"/>
          <w:szCs w:val="22"/>
        </w:rPr>
        <w:t>,</w:t>
      </w:r>
      <w:r w:rsidRPr="00304B2E">
        <w:rPr>
          <w:rFonts w:ascii="Arial" w:hAnsi="Arial" w:cs="Arial"/>
          <w:i/>
          <w:sz w:val="22"/>
          <w:szCs w:val="22"/>
        </w:rPr>
        <w:t xml:space="preserve"> please state any differences in service offered</w:t>
      </w:r>
      <w:r w:rsidR="006050CC" w:rsidRPr="00304B2E">
        <w:rPr>
          <w:rFonts w:ascii="Arial" w:hAnsi="Arial" w:cs="Arial"/>
          <w:i/>
          <w:sz w:val="22"/>
          <w:szCs w:val="22"/>
        </w:rPr>
        <w:t>.</w:t>
      </w:r>
    </w:p>
    <w:p w14:paraId="40EA3EED" w14:textId="77777777" w:rsidR="00ED4C1F" w:rsidRPr="00304B2E" w:rsidRDefault="00ED4C1F" w:rsidP="001040E3">
      <w:pPr>
        <w:overflowPunct/>
        <w:autoSpaceDE/>
        <w:autoSpaceDN/>
        <w:adjustRightInd/>
        <w:jc w:val="both"/>
        <w:textAlignment w:val="auto"/>
        <w:rPr>
          <w:rFonts w:ascii="Arial" w:hAnsi="Arial" w:cs="Arial"/>
          <w:sz w:val="22"/>
          <w:szCs w:val="22"/>
          <w:highlight w:val="yellow"/>
        </w:rPr>
      </w:pPr>
    </w:p>
    <w:p w14:paraId="367E806B" w14:textId="21169B49" w:rsidR="00B07CDA" w:rsidRDefault="00B07CDA" w:rsidP="001040E3">
      <w:pPr>
        <w:overflowPunct/>
        <w:autoSpaceDE/>
        <w:autoSpaceDN/>
        <w:adjustRightInd/>
        <w:jc w:val="both"/>
        <w:textAlignment w:val="auto"/>
        <w:rPr>
          <w:rFonts w:ascii="Arial" w:hAnsi="Arial" w:cs="Arial"/>
          <w:i/>
          <w:iCs/>
          <w:sz w:val="22"/>
          <w:szCs w:val="22"/>
        </w:rPr>
      </w:pPr>
      <w:r w:rsidRPr="00304B2E">
        <w:rPr>
          <w:rFonts w:ascii="Arial" w:hAnsi="Arial" w:cs="Arial"/>
          <w:i/>
          <w:iCs/>
          <w:sz w:val="22"/>
          <w:szCs w:val="22"/>
        </w:rPr>
        <w:t xml:space="preserve">Please </w:t>
      </w:r>
      <w:r w:rsidR="00AB1F3C" w:rsidRPr="00304B2E">
        <w:rPr>
          <w:rFonts w:ascii="Arial" w:hAnsi="Arial" w:cs="Arial"/>
          <w:i/>
          <w:iCs/>
          <w:sz w:val="22"/>
          <w:szCs w:val="22"/>
        </w:rPr>
        <w:t xml:space="preserve">also </w:t>
      </w:r>
      <w:r w:rsidRPr="00304B2E">
        <w:rPr>
          <w:rFonts w:ascii="Arial" w:hAnsi="Arial" w:cs="Arial"/>
          <w:i/>
          <w:iCs/>
          <w:sz w:val="22"/>
          <w:szCs w:val="22"/>
        </w:rPr>
        <w:t xml:space="preserve">provide </w:t>
      </w:r>
      <w:r w:rsidR="00ED4C1F" w:rsidRPr="00304B2E">
        <w:rPr>
          <w:rFonts w:ascii="Arial" w:hAnsi="Arial" w:cs="Arial"/>
          <w:i/>
          <w:iCs/>
          <w:sz w:val="22"/>
          <w:szCs w:val="22"/>
        </w:rPr>
        <w:t xml:space="preserve">your current valid PSV </w:t>
      </w:r>
      <w:r w:rsidR="006050CC" w:rsidRPr="00304B2E">
        <w:rPr>
          <w:rFonts w:ascii="Arial" w:hAnsi="Arial" w:cs="Arial"/>
          <w:i/>
          <w:iCs/>
          <w:sz w:val="22"/>
          <w:szCs w:val="22"/>
        </w:rPr>
        <w:t xml:space="preserve">operators’ </w:t>
      </w:r>
      <w:r w:rsidR="00ED4C1F" w:rsidRPr="00304B2E">
        <w:rPr>
          <w:rFonts w:ascii="Arial" w:hAnsi="Arial" w:cs="Arial"/>
          <w:i/>
          <w:iCs/>
          <w:sz w:val="22"/>
          <w:szCs w:val="22"/>
        </w:rPr>
        <w:t>licence number,</w:t>
      </w:r>
      <w:r w:rsidR="007B1670" w:rsidRPr="00304B2E">
        <w:rPr>
          <w:rFonts w:ascii="Arial" w:hAnsi="Arial" w:cs="Arial"/>
          <w:i/>
          <w:iCs/>
          <w:sz w:val="22"/>
          <w:szCs w:val="22"/>
        </w:rPr>
        <w:t xml:space="preserve"> and list the checks that will be undertaken </w:t>
      </w:r>
      <w:r w:rsidR="00B206B7" w:rsidRPr="00304B2E">
        <w:rPr>
          <w:rFonts w:ascii="Arial" w:hAnsi="Arial" w:cs="Arial"/>
          <w:i/>
          <w:iCs/>
          <w:sz w:val="22"/>
          <w:szCs w:val="22"/>
        </w:rPr>
        <w:t xml:space="preserve">on drivers to ensure their suitability to </w:t>
      </w:r>
      <w:r w:rsidR="00242855" w:rsidRPr="00304B2E">
        <w:rPr>
          <w:rFonts w:ascii="Arial" w:hAnsi="Arial" w:cs="Arial"/>
          <w:i/>
          <w:iCs/>
          <w:sz w:val="22"/>
          <w:szCs w:val="22"/>
        </w:rPr>
        <w:t>drive the vehicles</w:t>
      </w:r>
      <w:r w:rsidR="0036450B" w:rsidRPr="00304B2E">
        <w:rPr>
          <w:rFonts w:ascii="Arial" w:hAnsi="Arial" w:cs="Arial"/>
          <w:i/>
          <w:iCs/>
          <w:sz w:val="22"/>
          <w:szCs w:val="22"/>
        </w:rPr>
        <w:t xml:space="preserve"> used to deliver the </w:t>
      </w:r>
      <w:r w:rsidR="006050CC" w:rsidRPr="00304B2E">
        <w:rPr>
          <w:rFonts w:ascii="Arial" w:hAnsi="Arial" w:cs="Arial"/>
          <w:i/>
          <w:iCs/>
          <w:sz w:val="22"/>
          <w:szCs w:val="22"/>
        </w:rPr>
        <w:t xml:space="preserve">service </w:t>
      </w:r>
      <w:r w:rsidR="0036450B" w:rsidRPr="00304B2E">
        <w:rPr>
          <w:rFonts w:ascii="Arial" w:hAnsi="Arial" w:cs="Arial"/>
          <w:i/>
          <w:iCs/>
          <w:sz w:val="22"/>
          <w:szCs w:val="22"/>
        </w:rPr>
        <w:t>safely and responsibly.</w:t>
      </w:r>
    </w:p>
    <w:p w14:paraId="6C46CED0" w14:textId="77777777" w:rsidR="00B07CDA" w:rsidRPr="00304B2E" w:rsidRDefault="00B07CDA" w:rsidP="002A3146">
      <w:pPr>
        <w:rPr>
          <w:rFonts w:ascii="Arial" w:hAnsi="Arial" w:cs="Arial"/>
          <w:i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14"/>
      </w:tblGrid>
      <w:tr w:rsidR="002A3146" w:rsidRPr="00304B2E" w14:paraId="2FC9DC0E" w14:textId="77777777" w:rsidTr="00942437">
        <w:tc>
          <w:tcPr>
            <w:tcW w:w="9740" w:type="dxa"/>
          </w:tcPr>
          <w:p w14:paraId="5C4D1E40" w14:textId="77777777" w:rsidR="002A3146" w:rsidRPr="00304B2E" w:rsidRDefault="002A3146" w:rsidP="00942437">
            <w:pPr>
              <w:rPr>
                <w:rFonts w:ascii="Arial" w:hAnsi="Arial" w:cs="Arial"/>
                <w:sz w:val="22"/>
                <w:szCs w:val="22"/>
              </w:rPr>
            </w:pPr>
            <w:r w:rsidRPr="00304B2E">
              <w:rPr>
                <w:rFonts w:ascii="Arial" w:hAnsi="Arial" w:cs="Arial"/>
                <w:sz w:val="22"/>
                <w:szCs w:val="22"/>
              </w:rPr>
              <w:t>Specification met?  Yes</w:t>
            </w:r>
            <w:r w:rsidRPr="00304B2E">
              <w:rPr>
                <w:rFonts w:ascii="Arial" w:hAnsi="Arial" w:cs="Arial"/>
                <w:color w:val="2B579A"/>
                <w:sz w:val="22"/>
                <w:szCs w:val="22"/>
                <w:shd w:val="clear" w:color="auto" w:fill="E6E6E6"/>
              </w:rPr>
              <w:fldChar w:fldCharType="begin">
                <w:ffData>
                  <w:name w:val="Check5"/>
                  <w:enabled/>
                  <w:calcOnExit w:val="0"/>
                  <w:checkBox>
                    <w:sizeAuto/>
                    <w:default w:val="0"/>
                    <w:checked w:val="0"/>
                  </w:checkBox>
                </w:ffData>
              </w:fldChar>
            </w:r>
            <w:r w:rsidRPr="00304B2E">
              <w:rPr>
                <w:rFonts w:ascii="Arial" w:hAnsi="Arial" w:cs="Arial"/>
                <w:sz w:val="22"/>
                <w:szCs w:val="22"/>
              </w:rPr>
              <w:instrText xml:space="preserve"> FORMCHECKBOX </w:instrText>
            </w:r>
            <w:r w:rsidR="00000000">
              <w:rPr>
                <w:rFonts w:ascii="Arial" w:hAnsi="Arial" w:cs="Arial"/>
                <w:color w:val="2B579A"/>
                <w:sz w:val="22"/>
                <w:szCs w:val="22"/>
                <w:shd w:val="clear" w:color="auto" w:fill="E6E6E6"/>
              </w:rPr>
            </w:r>
            <w:r w:rsidR="00000000">
              <w:rPr>
                <w:rFonts w:ascii="Arial" w:hAnsi="Arial" w:cs="Arial"/>
                <w:color w:val="2B579A"/>
                <w:sz w:val="22"/>
                <w:szCs w:val="22"/>
                <w:shd w:val="clear" w:color="auto" w:fill="E6E6E6"/>
              </w:rPr>
              <w:fldChar w:fldCharType="separate"/>
            </w:r>
            <w:r w:rsidRPr="00304B2E">
              <w:rPr>
                <w:rFonts w:ascii="Arial" w:hAnsi="Arial" w:cs="Arial"/>
                <w:color w:val="2B579A"/>
                <w:sz w:val="22"/>
                <w:szCs w:val="22"/>
                <w:shd w:val="clear" w:color="auto" w:fill="E6E6E6"/>
              </w:rPr>
              <w:fldChar w:fldCharType="end"/>
            </w:r>
            <w:r w:rsidRPr="00304B2E">
              <w:rPr>
                <w:rFonts w:ascii="Arial" w:hAnsi="Arial" w:cs="Arial"/>
                <w:sz w:val="22"/>
                <w:szCs w:val="22"/>
              </w:rPr>
              <w:t xml:space="preserve"> /Part met </w:t>
            </w:r>
            <w:r w:rsidRPr="00304B2E">
              <w:rPr>
                <w:rFonts w:ascii="Arial" w:hAnsi="Arial" w:cs="Arial"/>
                <w:color w:val="2B579A"/>
                <w:sz w:val="22"/>
                <w:szCs w:val="22"/>
                <w:shd w:val="clear" w:color="auto" w:fill="E6E6E6"/>
              </w:rPr>
              <w:fldChar w:fldCharType="begin">
                <w:ffData>
                  <w:name w:val="Check5"/>
                  <w:enabled/>
                  <w:calcOnExit w:val="0"/>
                  <w:checkBox>
                    <w:sizeAuto/>
                    <w:default w:val="0"/>
                    <w:checked w:val="0"/>
                  </w:checkBox>
                </w:ffData>
              </w:fldChar>
            </w:r>
            <w:r w:rsidRPr="00304B2E">
              <w:rPr>
                <w:rFonts w:ascii="Arial" w:hAnsi="Arial" w:cs="Arial"/>
                <w:sz w:val="22"/>
                <w:szCs w:val="22"/>
              </w:rPr>
              <w:instrText xml:space="preserve"> FORMCHECKBOX </w:instrText>
            </w:r>
            <w:r w:rsidR="00000000">
              <w:rPr>
                <w:rFonts w:ascii="Arial" w:hAnsi="Arial" w:cs="Arial"/>
                <w:color w:val="2B579A"/>
                <w:sz w:val="22"/>
                <w:szCs w:val="22"/>
                <w:shd w:val="clear" w:color="auto" w:fill="E6E6E6"/>
              </w:rPr>
            </w:r>
            <w:r w:rsidR="00000000">
              <w:rPr>
                <w:rFonts w:ascii="Arial" w:hAnsi="Arial" w:cs="Arial"/>
                <w:color w:val="2B579A"/>
                <w:sz w:val="22"/>
                <w:szCs w:val="22"/>
                <w:shd w:val="clear" w:color="auto" w:fill="E6E6E6"/>
              </w:rPr>
              <w:fldChar w:fldCharType="separate"/>
            </w:r>
            <w:r w:rsidRPr="00304B2E">
              <w:rPr>
                <w:rFonts w:ascii="Arial" w:hAnsi="Arial" w:cs="Arial"/>
                <w:color w:val="2B579A"/>
                <w:sz w:val="22"/>
                <w:szCs w:val="22"/>
                <w:shd w:val="clear" w:color="auto" w:fill="E6E6E6"/>
              </w:rPr>
              <w:fldChar w:fldCharType="end"/>
            </w:r>
            <w:r w:rsidRPr="00304B2E">
              <w:rPr>
                <w:rFonts w:ascii="Arial" w:hAnsi="Arial" w:cs="Arial"/>
                <w:sz w:val="22"/>
                <w:szCs w:val="22"/>
              </w:rPr>
              <w:t xml:space="preserve"> / No</w:t>
            </w:r>
            <w:r w:rsidRPr="00304B2E">
              <w:rPr>
                <w:rFonts w:ascii="Arial" w:hAnsi="Arial" w:cs="Arial"/>
                <w:color w:val="2B579A"/>
                <w:sz w:val="22"/>
                <w:szCs w:val="22"/>
                <w:shd w:val="clear" w:color="auto" w:fill="E6E6E6"/>
              </w:rPr>
              <w:fldChar w:fldCharType="begin">
                <w:ffData>
                  <w:name w:val="Check6"/>
                  <w:enabled/>
                  <w:calcOnExit w:val="0"/>
                  <w:checkBox>
                    <w:sizeAuto/>
                    <w:default w:val="0"/>
                  </w:checkBox>
                </w:ffData>
              </w:fldChar>
            </w:r>
            <w:r w:rsidRPr="00304B2E">
              <w:rPr>
                <w:rFonts w:ascii="Arial" w:hAnsi="Arial" w:cs="Arial"/>
                <w:sz w:val="22"/>
                <w:szCs w:val="22"/>
              </w:rPr>
              <w:instrText xml:space="preserve"> FORMCHECKBOX </w:instrText>
            </w:r>
            <w:r w:rsidR="00000000">
              <w:rPr>
                <w:rFonts w:ascii="Arial" w:hAnsi="Arial" w:cs="Arial"/>
                <w:color w:val="2B579A"/>
                <w:sz w:val="22"/>
                <w:szCs w:val="22"/>
                <w:shd w:val="clear" w:color="auto" w:fill="E6E6E6"/>
              </w:rPr>
            </w:r>
            <w:r w:rsidR="00000000">
              <w:rPr>
                <w:rFonts w:ascii="Arial" w:hAnsi="Arial" w:cs="Arial"/>
                <w:color w:val="2B579A"/>
                <w:sz w:val="22"/>
                <w:szCs w:val="22"/>
                <w:shd w:val="clear" w:color="auto" w:fill="E6E6E6"/>
              </w:rPr>
              <w:fldChar w:fldCharType="separate"/>
            </w:r>
            <w:r w:rsidRPr="00304B2E">
              <w:rPr>
                <w:rFonts w:ascii="Arial" w:hAnsi="Arial" w:cs="Arial"/>
                <w:color w:val="2B579A"/>
                <w:sz w:val="22"/>
                <w:szCs w:val="22"/>
                <w:shd w:val="clear" w:color="auto" w:fill="E6E6E6"/>
              </w:rPr>
              <w:fldChar w:fldCharType="end"/>
            </w:r>
            <w:r w:rsidRPr="00304B2E">
              <w:rPr>
                <w:rFonts w:ascii="Arial" w:hAnsi="Arial" w:cs="Arial"/>
                <w:sz w:val="22"/>
                <w:szCs w:val="22"/>
              </w:rPr>
              <w:t xml:space="preserve"> (tick as appropriate)</w:t>
            </w:r>
          </w:p>
          <w:p w14:paraId="158E6EFE" w14:textId="77777777" w:rsidR="002A3146" w:rsidRPr="00304B2E" w:rsidRDefault="002A3146" w:rsidP="00942437">
            <w:pPr>
              <w:rPr>
                <w:rFonts w:ascii="Arial" w:hAnsi="Arial" w:cs="Arial"/>
                <w:sz w:val="22"/>
                <w:szCs w:val="22"/>
              </w:rPr>
            </w:pPr>
            <w:r w:rsidRPr="00304B2E">
              <w:rPr>
                <w:rFonts w:ascii="Arial" w:hAnsi="Arial" w:cs="Arial"/>
                <w:sz w:val="22"/>
                <w:szCs w:val="22"/>
              </w:rPr>
              <w:t xml:space="preserve">Details </w:t>
            </w:r>
            <w:r w:rsidRPr="00304B2E">
              <w:rPr>
                <w:rFonts w:ascii="Arial" w:hAnsi="Arial" w:cs="Arial"/>
                <w:color w:val="2B579A"/>
                <w:sz w:val="22"/>
                <w:szCs w:val="22"/>
                <w:shd w:val="clear" w:color="auto" w:fill="E6E6E6"/>
              </w:rPr>
              <w:fldChar w:fldCharType="begin">
                <w:ffData>
                  <w:name w:val="Text55"/>
                  <w:enabled/>
                  <w:calcOnExit w:val="0"/>
                  <w:textInput/>
                </w:ffData>
              </w:fldChar>
            </w:r>
            <w:r w:rsidRPr="00304B2E">
              <w:rPr>
                <w:rFonts w:ascii="Arial" w:hAnsi="Arial" w:cs="Arial"/>
                <w:sz w:val="22"/>
                <w:szCs w:val="22"/>
              </w:rPr>
              <w:instrText xml:space="preserve"> FORMTEXT </w:instrText>
            </w:r>
            <w:r w:rsidRPr="00304B2E">
              <w:rPr>
                <w:rFonts w:ascii="Arial" w:hAnsi="Arial" w:cs="Arial"/>
                <w:color w:val="2B579A"/>
                <w:sz w:val="22"/>
                <w:szCs w:val="22"/>
                <w:shd w:val="clear" w:color="auto" w:fill="E6E6E6"/>
              </w:rPr>
            </w:r>
            <w:r w:rsidRPr="00304B2E">
              <w:rPr>
                <w:rFonts w:ascii="Arial" w:hAnsi="Arial" w:cs="Arial"/>
                <w:color w:val="2B579A"/>
                <w:sz w:val="22"/>
                <w:szCs w:val="22"/>
                <w:shd w:val="clear" w:color="auto" w:fill="E6E6E6"/>
              </w:rPr>
              <w:fldChar w:fldCharType="separate"/>
            </w:r>
            <w:r w:rsidRPr="00304B2E">
              <w:rPr>
                <w:rFonts w:ascii="Arial" w:hAnsi="Arial" w:cs="Arial"/>
                <w:noProof/>
                <w:sz w:val="22"/>
                <w:szCs w:val="22"/>
              </w:rPr>
              <w:t> </w:t>
            </w:r>
            <w:r w:rsidRPr="00304B2E">
              <w:rPr>
                <w:rFonts w:ascii="Arial" w:hAnsi="Arial" w:cs="Arial"/>
                <w:noProof/>
                <w:sz w:val="22"/>
                <w:szCs w:val="22"/>
              </w:rPr>
              <w:t> </w:t>
            </w:r>
            <w:r w:rsidRPr="00304B2E">
              <w:rPr>
                <w:rFonts w:ascii="Arial" w:hAnsi="Arial" w:cs="Arial"/>
                <w:noProof/>
                <w:sz w:val="22"/>
                <w:szCs w:val="22"/>
              </w:rPr>
              <w:t> </w:t>
            </w:r>
            <w:r w:rsidRPr="00304B2E">
              <w:rPr>
                <w:rFonts w:ascii="Arial" w:hAnsi="Arial" w:cs="Arial"/>
                <w:noProof/>
                <w:sz w:val="22"/>
                <w:szCs w:val="22"/>
              </w:rPr>
              <w:t> </w:t>
            </w:r>
            <w:r w:rsidRPr="00304B2E">
              <w:rPr>
                <w:rFonts w:ascii="Arial" w:hAnsi="Arial" w:cs="Arial"/>
                <w:noProof/>
                <w:sz w:val="22"/>
                <w:szCs w:val="22"/>
              </w:rPr>
              <w:t> </w:t>
            </w:r>
            <w:r w:rsidRPr="00304B2E">
              <w:rPr>
                <w:rFonts w:ascii="Arial" w:hAnsi="Arial" w:cs="Arial"/>
                <w:color w:val="2B579A"/>
                <w:sz w:val="22"/>
                <w:szCs w:val="22"/>
                <w:shd w:val="clear" w:color="auto" w:fill="E6E6E6"/>
              </w:rPr>
              <w:fldChar w:fldCharType="end"/>
            </w:r>
          </w:p>
          <w:p w14:paraId="1444D5C6" w14:textId="77777777" w:rsidR="002A3146" w:rsidRPr="00304B2E" w:rsidRDefault="002A3146" w:rsidP="00942437">
            <w:pPr>
              <w:rPr>
                <w:rFonts w:ascii="Arial" w:hAnsi="Arial" w:cs="Arial"/>
                <w:sz w:val="22"/>
                <w:szCs w:val="22"/>
              </w:rPr>
            </w:pPr>
          </w:p>
        </w:tc>
      </w:tr>
    </w:tbl>
    <w:p w14:paraId="09D16DC9" w14:textId="5A6C68E5" w:rsidR="002A3146" w:rsidRPr="00304B2E" w:rsidRDefault="002A3146" w:rsidP="0079443A">
      <w:pPr>
        <w:numPr>
          <w:ilvl w:val="0"/>
          <w:numId w:val="3"/>
        </w:numPr>
        <w:tabs>
          <w:tab w:val="clear" w:pos="1020"/>
          <w:tab w:val="num" w:pos="709"/>
        </w:tabs>
        <w:spacing w:before="240" w:after="120"/>
        <w:ind w:left="709" w:hanging="709"/>
        <w:jc w:val="both"/>
        <w:rPr>
          <w:rFonts w:ascii="Arial" w:hAnsi="Arial" w:cs="Arial"/>
          <w:b/>
          <w:bCs/>
          <w:sz w:val="22"/>
          <w:szCs w:val="22"/>
        </w:rPr>
      </w:pPr>
      <w:r w:rsidRPr="00304B2E">
        <w:rPr>
          <w:rFonts w:ascii="Arial" w:hAnsi="Arial" w:cs="Arial"/>
          <w:b/>
          <w:bCs/>
          <w:sz w:val="22"/>
          <w:szCs w:val="22"/>
        </w:rPr>
        <w:t>Booking System</w:t>
      </w:r>
      <w:r w:rsidR="232F7CFD" w:rsidRPr="00304B2E">
        <w:rPr>
          <w:rFonts w:ascii="Arial" w:hAnsi="Arial" w:cs="Arial"/>
          <w:b/>
          <w:bCs/>
          <w:sz w:val="22"/>
          <w:szCs w:val="22"/>
        </w:rPr>
        <w:t xml:space="preserve"> &amp; Customer Care</w:t>
      </w:r>
    </w:p>
    <w:p w14:paraId="5B6AC8C0" w14:textId="1272BF60" w:rsidR="00F14DC5" w:rsidRPr="00304B2E" w:rsidRDefault="13A2951C" w:rsidP="0079443A">
      <w:pPr>
        <w:pStyle w:val="ListParagraph"/>
        <w:numPr>
          <w:ilvl w:val="0"/>
          <w:numId w:val="21"/>
        </w:numPr>
        <w:spacing w:after="120"/>
        <w:jc w:val="both"/>
        <w:rPr>
          <w:rFonts w:ascii="Arial" w:hAnsi="Arial" w:cs="Arial"/>
        </w:rPr>
      </w:pPr>
      <w:r w:rsidRPr="00304B2E">
        <w:rPr>
          <w:rFonts w:ascii="Arial" w:hAnsi="Arial" w:cs="Arial"/>
        </w:rPr>
        <w:t xml:space="preserve">The </w:t>
      </w:r>
      <w:r w:rsidR="037EED36" w:rsidRPr="00304B2E">
        <w:rPr>
          <w:rFonts w:ascii="Arial" w:hAnsi="Arial" w:cs="Arial"/>
        </w:rPr>
        <w:t>Operator</w:t>
      </w:r>
      <w:r w:rsidRPr="00304B2E">
        <w:rPr>
          <w:rFonts w:ascii="Arial" w:hAnsi="Arial" w:cs="Arial"/>
        </w:rPr>
        <w:t xml:space="preserve"> </w:t>
      </w:r>
      <w:r w:rsidR="31D312AD" w:rsidRPr="00304B2E">
        <w:rPr>
          <w:rFonts w:ascii="Arial" w:hAnsi="Arial" w:cs="Arial"/>
        </w:rPr>
        <w:t xml:space="preserve">must make </w:t>
      </w:r>
      <w:r w:rsidRPr="00304B2E">
        <w:rPr>
          <w:rFonts w:ascii="Arial" w:hAnsi="Arial" w:cs="Arial"/>
        </w:rPr>
        <w:t xml:space="preserve">advance bookings </w:t>
      </w:r>
      <w:r w:rsidR="31D312AD" w:rsidRPr="00304B2E">
        <w:rPr>
          <w:rFonts w:ascii="Arial" w:hAnsi="Arial" w:cs="Arial"/>
        </w:rPr>
        <w:t xml:space="preserve">possible </w:t>
      </w:r>
      <w:r w:rsidRPr="00304B2E">
        <w:rPr>
          <w:rFonts w:ascii="Arial" w:hAnsi="Arial" w:cs="Arial"/>
        </w:rPr>
        <w:t xml:space="preserve">for both passenger seats and bike space. </w:t>
      </w:r>
      <w:r w:rsidR="31D312AD" w:rsidRPr="00304B2E">
        <w:rPr>
          <w:rFonts w:ascii="Arial" w:hAnsi="Arial" w:cs="Arial"/>
        </w:rPr>
        <w:t xml:space="preserve">Advance bookings will be recommended </w:t>
      </w:r>
      <w:r w:rsidR="2CE76778" w:rsidRPr="610F2A5F">
        <w:rPr>
          <w:rFonts w:ascii="Arial" w:hAnsi="Arial" w:cs="Arial"/>
        </w:rPr>
        <w:t xml:space="preserve">to service users </w:t>
      </w:r>
      <w:r w:rsidR="31D312AD" w:rsidRPr="610F2A5F">
        <w:rPr>
          <w:rFonts w:ascii="Arial" w:hAnsi="Arial" w:cs="Arial"/>
        </w:rPr>
        <w:t>but</w:t>
      </w:r>
      <w:r w:rsidR="31D312AD" w:rsidRPr="00304B2E">
        <w:rPr>
          <w:rFonts w:ascii="Arial" w:hAnsi="Arial" w:cs="Arial"/>
        </w:rPr>
        <w:t xml:space="preserve"> not compulsory, and the </w:t>
      </w:r>
      <w:r w:rsidR="4471C2D8" w:rsidRPr="00304B2E">
        <w:rPr>
          <w:rFonts w:ascii="Arial" w:hAnsi="Arial" w:cs="Arial"/>
        </w:rPr>
        <w:t>s</w:t>
      </w:r>
      <w:r w:rsidR="037EED36" w:rsidRPr="00304B2E">
        <w:rPr>
          <w:rFonts w:ascii="Arial" w:hAnsi="Arial" w:cs="Arial"/>
        </w:rPr>
        <w:t>ervice</w:t>
      </w:r>
      <w:r w:rsidR="31D312AD" w:rsidRPr="00304B2E">
        <w:rPr>
          <w:rFonts w:ascii="Arial" w:hAnsi="Arial" w:cs="Arial"/>
        </w:rPr>
        <w:t xml:space="preserve"> can therefore also be used </w:t>
      </w:r>
      <w:r w:rsidR="552D85C5" w:rsidRPr="610F2A5F">
        <w:rPr>
          <w:rFonts w:ascii="Arial" w:hAnsi="Arial" w:cs="Arial"/>
        </w:rPr>
        <w:t xml:space="preserve">by </w:t>
      </w:r>
      <w:r w:rsidR="552D85C5" w:rsidRPr="3E196D3C">
        <w:rPr>
          <w:rFonts w:ascii="Arial" w:hAnsi="Arial" w:cs="Arial"/>
        </w:rPr>
        <w:t>passengers</w:t>
      </w:r>
      <w:r w:rsidR="552D85C5" w:rsidRPr="610F2A5F">
        <w:rPr>
          <w:rFonts w:ascii="Arial" w:hAnsi="Arial" w:cs="Arial"/>
        </w:rPr>
        <w:t xml:space="preserve"> </w:t>
      </w:r>
      <w:r w:rsidR="31D312AD" w:rsidRPr="00304B2E">
        <w:rPr>
          <w:rFonts w:ascii="Arial" w:hAnsi="Arial" w:cs="Arial"/>
        </w:rPr>
        <w:t>without prior bookin</w:t>
      </w:r>
      <w:r w:rsidR="3DD2E650" w:rsidRPr="00304B2E">
        <w:rPr>
          <w:rFonts w:ascii="Arial" w:hAnsi="Arial" w:cs="Arial"/>
        </w:rPr>
        <w:t>g</w:t>
      </w:r>
      <w:r w:rsidR="3A32145B" w:rsidRPr="00304B2E">
        <w:rPr>
          <w:rFonts w:ascii="Arial" w:hAnsi="Arial" w:cs="Arial"/>
        </w:rPr>
        <w:t>.</w:t>
      </w:r>
    </w:p>
    <w:p w14:paraId="2E3C3245" w14:textId="4C082A79" w:rsidR="00F14DC5" w:rsidRPr="00304B2E" w:rsidRDefault="484417A1" w:rsidP="0079443A">
      <w:pPr>
        <w:pStyle w:val="ListParagraph"/>
        <w:numPr>
          <w:ilvl w:val="0"/>
          <w:numId w:val="21"/>
        </w:numPr>
        <w:spacing w:after="120"/>
        <w:jc w:val="both"/>
        <w:rPr>
          <w:rFonts w:ascii="Arial" w:hAnsi="Arial" w:cs="Arial"/>
        </w:rPr>
      </w:pPr>
      <w:r w:rsidRPr="00304B2E">
        <w:rPr>
          <w:rFonts w:ascii="Arial" w:hAnsi="Arial" w:cs="Arial"/>
        </w:rPr>
        <w:t>Priority will be given to passengers with seat/bike space reservation and passengers without prior bookings will only be able to board if enough space is available between their boarding and disembarking locations</w:t>
      </w:r>
      <w:r w:rsidR="006050CC" w:rsidRPr="00304B2E">
        <w:rPr>
          <w:rFonts w:ascii="Arial" w:hAnsi="Arial" w:cs="Arial"/>
        </w:rPr>
        <w:t>.</w:t>
      </w:r>
    </w:p>
    <w:p w14:paraId="30E92B85" w14:textId="5E7F13AA" w:rsidR="00F14DC5" w:rsidRPr="00304B2E" w:rsidRDefault="3E713CC9" w:rsidP="0079443A">
      <w:pPr>
        <w:pStyle w:val="ListParagraph"/>
        <w:numPr>
          <w:ilvl w:val="0"/>
          <w:numId w:val="21"/>
        </w:numPr>
        <w:spacing w:after="120"/>
        <w:jc w:val="both"/>
        <w:rPr>
          <w:rFonts w:ascii="Arial" w:hAnsi="Arial" w:cs="Arial"/>
        </w:rPr>
      </w:pPr>
      <w:r w:rsidRPr="00304B2E">
        <w:rPr>
          <w:rFonts w:ascii="Arial" w:hAnsi="Arial" w:cs="Arial"/>
        </w:rPr>
        <w:t>The drivers must distribute Inner Forth Bike Bus feedback questionnaire</w:t>
      </w:r>
      <w:r w:rsidR="006050CC" w:rsidRPr="00304B2E">
        <w:rPr>
          <w:rFonts w:ascii="Arial" w:hAnsi="Arial" w:cs="Arial"/>
        </w:rPr>
        <w:t>s</w:t>
      </w:r>
      <w:r w:rsidRPr="00304B2E">
        <w:rPr>
          <w:rFonts w:ascii="Arial" w:hAnsi="Arial" w:cs="Arial"/>
        </w:rPr>
        <w:t xml:space="preserve"> to all passengers </w:t>
      </w:r>
      <w:r w:rsidR="64DFA1B1" w:rsidRPr="1A01F385">
        <w:rPr>
          <w:rFonts w:ascii="Arial" w:hAnsi="Arial" w:cs="Arial"/>
        </w:rPr>
        <w:t xml:space="preserve">on boarding </w:t>
      </w:r>
      <w:r w:rsidRPr="00304B2E">
        <w:rPr>
          <w:rFonts w:ascii="Arial" w:hAnsi="Arial" w:cs="Arial"/>
        </w:rPr>
        <w:t>and collect any completed questionnaires</w:t>
      </w:r>
      <w:r w:rsidR="0BEE785C" w:rsidRPr="1A01F385">
        <w:rPr>
          <w:rFonts w:ascii="Arial" w:hAnsi="Arial" w:cs="Arial"/>
        </w:rPr>
        <w:t xml:space="preserve"> on disembarkation</w:t>
      </w:r>
      <w:r w:rsidRPr="00304B2E">
        <w:rPr>
          <w:rFonts w:ascii="Arial" w:hAnsi="Arial" w:cs="Arial"/>
        </w:rPr>
        <w:t>.</w:t>
      </w:r>
    </w:p>
    <w:p w14:paraId="7C3755EB" w14:textId="5946B644" w:rsidR="00F14DC5" w:rsidRPr="00304B2E" w:rsidRDefault="00F14DC5" w:rsidP="0079443A">
      <w:pPr>
        <w:pStyle w:val="ListParagraph"/>
        <w:numPr>
          <w:ilvl w:val="0"/>
          <w:numId w:val="21"/>
        </w:numPr>
        <w:spacing w:after="120"/>
        <w:jc w:val="both"/>
        <w:rPr>
          <w:rFonts w:ascii="Arial" w:hAnsi="Arial" w:cs="Arial"/>
          <w:i/>
        </w:rPr>
      </w:pPr>
      <w:r w:rsidRPr="00304B2E">
        <w:rPr>
          <w:rFonts w:ascii="Arial" w:hAnsi="Arial" w:cs="Arial"/>
        </w:rPr>
        <w:t>The drivers must be welcoming and demonstrate high levels of customer care.</w:t>
      </w:r>
    </w:p>
    <w:p w14:paraId="71E818F2" w14:textId="3F9138F2" w:rsidR="00F14DC5" w:rsidRPr="00304B2E" w:rsidRDefault="00F14DC5" w:rsidP="0079443A">
      <w:pPr>
        <w:pStyle w:val="ListParagraph"/>
        <w:numPr>
          <w:ilvl w:val="0"/>
          <w:numId w:val="21"/>
        </w:numPr>
        <w:spacing w:after="120"/>
        <w:jc w:val="both"/>
        <w:rPr>
          <w:rFonts w:ascii="Arial" w:hAnsi="Arial" w:cs="Arial"/>
        </w:rPr>
      </w:pPr>
      <w:r w:rsidRPr="00304B2E">
        <w:rPr>
          <w:rFonts w:ascii="Arial" w:hAnsi="Arial" w:cs="Arial"/>
        </w:rPr>
        <w:t>Ideally drivers will have good knowledge of local area attractions</w:t>
      </w:r>
      <w:r w:rsidR="006050CC" w:rsidRPr="00304B2E">
        <w:rPr>
          <w:rFonts w:ascii="Arial" w:hAnsi="Arial" w:cs="Arial"/>
        </w:rPr>
        <w:t>.</w:t>
      </w:r>
    </w:p>
    <w:p w14:paraId="171F76E5" w14:textId="39787CBA" w:rsidR="00201C6F" w:rsidRDefault="00F14DC5" w:rsidP="000F31A8">
      <w:pPr>
        <w:pStyle w:val="ListParagraph"/>
        <w:numPr>
          <w:ilvl w:val="0"/>
          <w:numId w:val="21"/>
        </w:numPr>
        <w:spacing w:after="0"/>
        <w:ind w:left="714" w:hanging="357"/>
        <w:contextualSpacing w:val="0"/>
        <w:jc w:val="both"/>
        <w:rPr>
          <w:rFonts w:ascii="Arial" w:hAnsi="Arial" w:cs="Arial"/>
          <w:i/>
        </w:rPr>
      </w:pPr>
      <w:r w:rsidRPr="00304B2E">
        <w:rPr>
          <w:rFonts w:ascii="Arial" w:hAnsi="Arial" w:cs="Arial"/>
        </w:rPr>
        <w:t xml:space="preserve">Ideally the </w:t>
      </w:r>
      <w:r w:rsidR="00201C6F">
        <w:rPr>
          <w:rFonts w:ascii="Arial" w:hAnsi="Arial" w:cs="Arial"/>
        </w:rPr>
        <w:t>O</w:t>
      </w:r>
      <w:r w:rsidRPr="00304B2E">
        <w:rPr>
          <w:rFonts w:ascii="Arial" w:hAnsi="Arial" w:cs="Arial"/>
        </w:rPr>
        <w:t>perator will be able to support promotion of the service, but this is not essential.</w:t>
      </w:r>
    </w:p>
    <w:p w14:paraId="767A6332" w14:textId="2AD9E9E2" w:rsidR="00C732C7" w:rsidRPr="00201C6F" w:rsidRDefault="00C732C7" w:rsidP="627FF677">
      <w:pPr>
        <w:pStyle w:val="ListParagraph"/>
        <w:numPr>
          <w:ilvl w:val="0"/>
          <w:numId w:val="21"/>
        </w:numPr>
        <w:spacing w:after="240"/>
        <w:ind w:left="714" w:hanging="357"/>
        <w:jc w:val="both"/>
        <w:rPr>
          <w:rFonts w:ascii="Arial" w:hAnsi="Arial" w:cs="Arial"/>
          <w:i/>
        </w:rPr>
      </w:pPr>
      <w:r w:rsidRPr="056E50F0">
        <w:rPr>
          <w:rFonts w:ascii="Arial" w:hAnsi="Arial" w:cs="Arial"/>
        </w:rPr>
        <w:t xml:space="preserve">A data </w:t>
      </w:r>
      <w:r w:rsidR="00FE0428" w:rsidRPr="056E50F0">
        <w:rPr>
          <w:rFonts w:ascii="Arial" w:hAnsi="Arial" w:cs="Arial"/>
        </w:rPr>
        <w:t xml:space="preserve">sharing </w:t>
      </w:r>
      <w:r w:rsidRPr="056E50F0">
        <w:rPr>
          <w:rFonts w:ascii="Arial" w:hAnsi="Arial" w:cs="Arial"/>
        </w:rPr>
        <w:t xml:space="preserve">agreement will be </w:t>
      </w:r>
      <w:r w:rsidR="00DE7BB9" w:rsidRPr="056E50F0">
        <w:rPr>
          <w:rFonts w:ascii="Arial" w:hAnsi="Arial" w:cs="Arial"/>
        </w:rPr>
        <w:t>established between the Operator and the RSPB prior to the start of the contract</w:t>
      </w:r>
      <w:r w:rsidR="77D88A7D" w:rsidRPr="056E50F0">
        <w:rPr>
          <w:rFonts w:ascii="Arial" w:hAnsi="Arial" w:cs="Arial"/>
        </w:rPr>
        <w:t xml:space="preserve"> to allow the Operator to take advance bookings and supply selected personal data to RSPB</w:t>
      </w:r>
      <w:r w:rsidR="000F31A8" w:rsidRPr="056E50F0">
        <w:rPr>
          <w:rFonts w:ascii="Arial" w:hAnsi="Arial" w:cs="Arial"/>
        </w:rPr>
        <w:t>.</w:t>
      </w:r>
    </w:p>
    <w:p w14:paraId="41312C4C" w14:textId="26FF06F1" w:rsidR="00C24283" w:rsidRPr="00304B2E" w:rsidRDefault="00C24283" w:rsidP="006050CC">
      <w:pPr>
        <w:spacing w:after="120"/>
        <w:jc w:val="both"/>
        <w:rPr>
          <w:rFonts w:ascii="Arial" w:hAnsi="Arial" w:cs="Arial"/>
          <w:i/>
          <w:sz w:val="22"/>
          <w:szCs w:val="22"/>
        </w:rPr>
      </w:pPr>
      <w:r w:rsidRPr="00304B2E">
        <w:rPr>
          <w:rFonts w:ascii="Arial" w:hAnsi="Arial" w:cs="Arial"/>
          <w:i/>
          <w:sz w:val="22"/>
          <w:szCs w:val="22"/>
        </w:rPr>
        <w:t>Are you able to meet this specification in full? If so</w:t>
      </w:r>
      <w:r w:rsidR="006050CC" w:rsidRPr="00304B2E">
        <w:rPr>
          <w:rFonts w:ascii="Arial" w:hAnsi="Arial" w:cs="Arial"/>
          <w:i/>
          <w:sz w:val="22"/>
          <w:szCs w:val="22"/>
        </w:rPr>
        <w:t>,</w:t>
      </w:r>
      <w:r w:rsidRPr="00304B2E">
        <w:rPr>
          <w:rFonts w:ascii="Arial" w:hAnsi="Arial" w:cs="Arial"/>
          <w:i/>
          <w:sz w:val="22"/>
          <w:szCs w:val="22"/>
        </w:rPr>
        <w:t xml:space="preserve"> please give details below</w:t>
      </w:r>
      <w:r w:rsidR="006050CC" w:rsidRPr="00304B2E">
        <w:rPr>
          <w:rFonts w:ascii="Arial" w:hAnsi="Arial" w:cs="Arial"/>
          <w:i/>
          <w:sz w:val="22"/>
          <w:szCs w:val="22"/>
        </w:rPr>
        <w:t>.</w:t>
      </w:r>
    </w:p>
    <w:p w14:paraId="41312C4D" w14:textId="385B9553" w:rsidR="00C24283" w:rsidRPr="00304B2E" w:rsidRDefault="00C24283" w:rsidP="006050CC">
      <w:pPr>
        <w:jc w:val="both"/>
        <w:rPr>
          <w:rFonts w:ascii="Arial" w:hAnsi="Arial" w:cs="Arial"/>
          <w:i/>
          <w:iCs/>
          <w:sz w:val="22"/>
          <w:szCs w:val="22"/>
        </w:rPr>
      </w:pPr>
      <w:r w:rsidRPr="00304B2E">
        <w:rPr>
          <w:rFonts w:ascii="Arial" w:hAnsi="Arial" w:cs="Arial"/>
          <w:i/>
          <w:iCs/>
          <w:sz w:val="22"/>
          <w:szCs w:val="22"/>
        </w:rPr>
        <w:t>If not</w:t>
      </w:r>
      <w:r w:rsidR="006050CC" w:rsidRPr="00304B2E">
        <w:rPr>
          <w:rFonts w:ascii="Arial" w:hAnsi="Arial" w:cs="Arial"/>
          <w:i/>
          <w:iCs/>
          <w:sz w:val="22"/>
          <w:szCs w:val="22"/>
        </w:rPr>
        <w:t>,</w:t>
      </w:r>
      <w:r w:rsidRPr="00304B2E">
        <w:rPr>
          <w:rFonts w:ascii="Arial" w:hAnsi="Arial" w:cs="Arial"/>
          <w:i/>
          <w:iCs/>
          <w:sz w:val="22"/>
          <w:szCs w:val="22"/>
        </w:rPr>
        <w:t xml:space="preserve"> please state any differences in </w:t>
      </w:r>
      <w:r w:rsidR="00F24E99" w:rsidRPr="00304B2E">
        <w:rPr>
          <w:rFonts w:ascii="Arial" w:hAnsi="Arial" w:cs="Arial"/>
          <w:i/>
          <w:iCs/>
          <w:sz w:val="22"/>
          <w:szCs w:val="22"/>
        </w:rPr>
        <w:t>S</w:t>
      </w:r>
      <w:r w:rsidR="130D6716" w:rsidRPr="00304B2E">
        <w:rPr>
          <w:rFonts w:ascii="Arial" w:hAnsi="Arial" w:cs="Arial"/>
          <w:i/>
          <w:iCs/>
          <w:sz w:val="22"/>
          <w:szCs w:val="22"/>
        </w:rPr>
        <w:t xml:space="preserve">ervice </w:t>
      </w:r>
      <w:r w:rsidRPr="00304B2E">
        <w:rPr>
          <w:rFonts w:ascii="Arial" w:hAnsi="Arial" w:cs="Arial"/>
          <w:i/>
          <w:iCs/>
          <w:sz w:val="22"/>
          <w:szCs w:val="22"/>
        </w:rPr>
        <w:t>offered</w:t>
      </w:r>
      <w:r w:rsidR="006050CC" w:rsidRPr="00304B2E">
        <w:rPr>
          <w:rFonts w:ascii="Arial" w:hAnsi="Arial" w:cs="Arial"/>
          <w:i/>
          <w:iCs/>
          <w:sz w:val="22"/>
          <w:szCs w:val="22"/>
        </w:rPr>
        <w:t>.</w:t>
      </w:r>
    </w:p>
    <w:p w14:paraId="74F3D683" w14:textId="77777777" w:rsidR="00624286" w:rsidRPr="00304B2E" w:rsidRDefault="00624286" w:rsidP="006050CC">
      <w:pPr>
        <w:jc w:val="both"/>
        <w:rPr>
          <w:rFonts w:ascii="Arial" w:hAnsi="Arial" w:cs="Arial"/>
          <w:i/>
          <w:sz w:val="22"/>
          <w:szCs w:val="22"/>
        </w:rPr>
      </w:pPr>
    </w:p>
    <w:p w14:paraId="0BC52F3A" w14:textId="1782882A" w:rsidR="00624286" w:rsidRDefault="00955CA3" w:rsidP="006050CC">
      <w:pPr>
        <w:jc w:val="both"/>
        <w:rPr>
          <w:rFonts w:ascii="Arial" w:hAnsi="Arial" w:cs="Arial"/>
          <w:i/>
          <w:iCs/>
          <w:sz w:val="22"/>
          <w:szCs w:val="22"/>
        </w:rPr>
      </w:pPr>
      <w:r w:rsidRPr="00304B2E">
        <w:rPr>
          <w:rFonts w:ascii="Arial" w:hAnsi="Arial" w:cs="Arial"/>
          <w:i/>
          <w:iCs/>
          <w:sz w:val="22"/>
          <w:szCs w:val="22"/>
        </w:rPr>
        <w:t>Please d</w:t>
      </w:r>
      <w:r w:rsidR="009C2643" w:rsidRPr="00304B2E">
        <w:rPr>
          <w:rFonts w:ascii="Arial" w:hAnsi="Arial" w:cs="Arial"/>
          <w:i/>
          <w:iCs/>
          <w:sz w:val="22"/>
          <w:szCs w:val="22"/>
        </w:rPr>
        <w:t>escribe the booking system that will be used</w:t>
      </w:r>
      <w:r w:rsidR="00624286" w:rsidRPr="00304B2E">
        <w:rPr>
          <w:rFonts w:ascii="Arial" w:hAnsi="Arial" w:cs="Arial"/>
          <w:i/>
          <w:iCs/>
          <w:sz w:val="22"/>
          <w:szCs w:val="22"/>
        </w:rPr>
        <w:t>, including</w:t>
      </w:r>
      <w:r w:rsidR="001F7E8B" w:rsidRPr="00304B2E">
        <w:rPr>
          <w:rFonts w:ascii="Arial" w:hAnsi="Arial" w:cs="Arial"/>
          <w:i/>
          <w:iCs/>
          <w:sz w:val="22"/>
          <w:szCs w:val="22"/>
        </w:rPr>
        <w:t xml:space="preserve"> when bookings can be made for a specific service, and how spaces/seats</w:t>
      </w:r>
      <w:r w:rsidR="00AD56EB" w:rsidRPr="00304B2E">
        <w:rPr>
          <w:rFonts w:ascii="Arial" w:hAnsi="Arial" w:cs="Arial"/>
          <w:i/>
          <w:iCs/>
          <w:sz w:val="22"/>
          <w:szCs w:val="22"/>
        </w:rPr>
        <w:t xml:space="preserve"> will be booked by service users</w:t>
      </w:r>
      <w:r w:rsidR="00495864" w:rsidRPr="00304B2E">
        <w:rPr>
          <w:rFonts w:ascii="Arial" w:hAnsi="Arial" w:cs="Arial"/>
          <w:i/>
          <w:iCs/>
          <w:sz w:val="22"/>
          <w:szCs w:val="22"/>
        </w:rPr>
        <w:t xml:space="preserve">, </w:t>
      </w:r>
      <w:r w:rsidR="147CBDDC" w:rsidRPr="00304B2E">
        <w:rPr>
          <w:rFonts w:ascii="Arial" w:hAnsi="Arial" w:cs="Arial"/>
          <w:i/>
          <w:iCs/>
          <w:sz w:val="22"/>
          <w:szCs w:val="22"/>
        </w:rPr>
        <w:t xml:space="preserve">how cancellations can be made </w:t>
      </w:r>
      <w:r w:rsidR="00495864" w:rsidRPr="00304B2E">
        <w:rPr>
          <w:rFonts w:ascii="Arial" w:hAnsi="Arial" w:cs="Arial"/>
          <w:i/>
          <w:iCs/>
          <w:sz w:val="22"/>
          <w:szCs w:val="22"/>
        </w:rPr>
        <w:t>and how the information will be provided to the driver</w:t>
      </w:r>
      <w:r w:rsidR="0094503A" w:rsidRPr="00304B2E">
        <w:rPr>
          <w:rFonts w:ascii="Arial" w:hAnsi="Arial" w:cs="Arial"/>
          <w:i/>
          <w:iCs/>
          <w:sz w:val="22"/>
          <w:szCs w:val="22"/>
        </w:rPr>
        <w:t>s.</w:t>
      </w:r>
    </w:p>
    <w:p w14:paraId="7FB199A2" w14:textId="77777777" w:rsidR="00624286" w:rsidRPr="00304B2E" w:rsidRDefault="00624286" w:rsidP="00C24283">
      <w:pPr>
        <w:rPr>
          <w:rFonts w:ascii="Arial" w:hAnsi="Arial" w:cs="Arial"/>
          <w:iCs/>
          <w:sz w:val="22"/>
          <w:szCs w:val="22"/>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14"/>
      </w:tblGrid>
      <w:tr w:rsidR="00C24283" w:rsidRPr="00304B2E" w14:paraId="41312C51" w14:textId="77777777" w:rsidTr="00DA3B5A">
        <w:tc>
          <w:tcPr>
            <w:tcW w:w="9740" w:type="dxa"/>
          </w:tcPr>
          <w:p w14:paraId="41312C4E" w14:textId="77777777" w:rsidR="00C24283" w:rsidRPr="00304B2E" w:rsidRDefault="00C24283" w:rsidP="00DA3B5A">
            <w:pPr>
              <w:rPr>
                <w:rFonts w:ascii="Arial" w:hAnsi="Arial" w:cs="Arial"/>
                <w:sz w:val="22"/>
                <w:szCs w:val="22"/>
              </w:rPr>
            </w:pPr>
            <w:r w:rsidRPr="00304B2E">
              <w:rPr>
                <w:rFonts w:ascii="Arial" w:hAnsi="Arial" w:cs="Arial"/>
                <w:sz w:val="22"/>
                <w:szCs w:val="22"/>
              </w:rPr>
              <w:t>Specification met?  Yes</w:t>
            </w:r>
            <w:r w:rsidR="00D64868" w:rsidRPr="00304B2E">
              <w:rPr>
                <w:rFonts w:ascii="Arial" w:hAnsi="Arial" w:cs="Arial"/>
                <w:color w:val="2B579A"/>
                <w:sz w:val="22"/>
                <w:szCs w:val="22"/>
                <w:shd w:val="clear" w:color="auto" w:fill="E6E6E6"/>
              </w:rPr>
              <w:fldChar w:fldCharType="begin">
                <w:ffData>
                  <w:name w:val="Check5"/>
                  <w:enabled/>
                  <w:calcOnExit w:val="0"/>
                  <w:checkBox>
                    <w:sizeAuto/>
                    <w:default w:val="0"/>
                    <w:checked w:val="0"/>
                  </w:checkBox>
                </w:ffData>
              </w:fldChar>
            </w:r>
            <w:r w:rsidRPr="00304B2E">
              <w:rPr>
                <w:rFonts w:ascii="Arial" w:hAnsi="Arial" w:cs="Arial"/>
                <w:sz w:val="22"/>
                <w:szCs w:val="22"/>
              </w:rPr>
              <w:instrText xml:space="preserve"> FORMCHECKBOX </w:instrText>
            </w:r>
            <w:r w:rsidR="00000000">
              <w:rPr>
                <w:rFonts w:ascii="Arial" w:hAnsi="Arial" w:cs="Arial"/>
                <w:color w:val="2B579A"/>
                <w:sz w:val="22"/>
                <w:szCs w:val="22"/>
                <w:shd w:val="clear" w:color="auto" w:fill="E6E6E6"/>
              </w:rPr>
            </w:r>
            <w:r w:rsidR="00000000">
              <w:rPr>
                <w:rFonts w:ascii="Arial" w:hAnsi="Arial" w:cs="Arial"/>
                <w:color w:val="2B579A"/>
                <w:sz w:val="22"/>
                <w:szCs w:val="22"/>
                <w:shd w:val="clear" w:color="auto" w:fill="E6E6E6"/>
              </w:rPr>
              <w:fldChar w:fldCharType="separate"/>
            </w:r>
            <w:r w:rsidR="00D64868" w:rsidRPr="00304B2E">
              <w:rPr>
                <w:rFonts w:ascii="Arial" w:hAnsi="Arial" w:cs="Arial"/>
                <w:color w:val="2B579A"/>
                <w:sz w:val="22"/>
                <w:szCs w:val="22"/>
                <w:shd w:val="clear" w:color="auto" w:fill="E6E6E6"/>
              </w:rPr>
              <w:fldChar w:fldCharType="end"/>
            </w:r>
            <w:r w:rsidRPr="00304B2E">
              <w:rPr>
                <w:rFonts w:ascii="Arial" w:hAnsi="Arial" w:cs="Arial"/>
                <w:sz w:val="22"/>
                <w:szCs w:val="22"/>
              </w:rPr>
              <w:t xml:space="preserve"> /Part met </w:t>
            </w:r>
            <w:r w:rsidR="00D64868" w:rsidRPr="00304B2E">
              <w:rPr>
                <w:rFonts w:ascii="Arial" w:hAnsi="Arial" w:cs="Arial"/>
                <w:color w:val="2B579A"/>
                <w:sz w:val="22"/>
                <w:szCs w:val="22"/>
                <w:shd w:val="clear" w:color="auto" w:fill="E6E6E6"/>
              </w:rPr>
              <w:fldChar w:fldCharType="begin">
                <w:ffData>
                  <w:name w:val="Check5"/>
                  <w:enabled/>
                  <w:calcOnExit w:val="0"/>
                  <w:checkBox>
                    <w:sizeAuto/>
                    <w:default w:val="0"/>
                    <w:checked w:val="0"/>
                  </w:checkBox>
                </w:ffData>
              </w:fldChar>
            </w:r>
            <w:r w:rsidRPr="00304B2E">
              <w:rPr>
                <w:rFonts w:ascii="Arial" w:hAnsi="Arial" w:cs="Arial"/>
                <w:sz w:val="22"/>
                <w:szCs w:val="22"/>
              </w:rPr>
              <w:instrText xml:space="preserve"> FORMCHECKBOX </w:instrText>
            </w:r>
            <w:r w:rsidR="00000000">
              <w:rPr>
                <w:rFonts w:ascii="Arial" w:hAnsi="Arial" w:cs="Arial"/>
                <w:color w:val="2B579A"/>
                <w:sz w:val="22"/>
                <w:szCs w:val="22"/>
                <w:shd w:val="clear" w:color="auto" w:fill="E6E6E6"/>
              </w:rPr>
            </w:r>
            <w:r w:rsidR="00000000">
              <w:rPr>
                <w:rFonts w:ascii="Arial" w:hAnsi="Arial" w:cs="Arial"/>
                <w:color w:val="2B579A"/>
                <w:sz w:val="22"/>
                <w:szCs w:val="22"/>
                <w:shd w:val="clear" w:color="auto" w:fill="E6E6E6"/>
              </w:rPr>
              <w:fldChar w:fldCharType="separate"/>
            </w:r>
            <w:r w:rsidR="00D64868" w:rsidRPr="00304B2E">
              <w:rPr>
                <w:rFonts w:ascii="Arial" w:hAnsi="Arial" w:cs="Arial"/>
                <w:color w:val="2B579A"/>
                <w:sz w:val="22"/>
                <w:szCs w:val="22"/>
                <w:shd w:val="clear" w:color="auto" w:fill="E6E6E6"/>
              </w:rPr>
              <w:fldChar w:fldCharType="end"/>
            </w:r>
            <w:r w:rsidRPr="00304B2E">
              <w:rPr>
                <w:rFonts w:ascii="Arial" w:hAnsi="Arial" w:cs="Arial"/>
                <w:sz w:val="22"/>
                <w:szCs w:val="22"/>
              </w:rPr>
              <w:t xml:space="preserve"> / No</w:t>
            </w:r>
            <w:r w:rsidR="00D64868" w:rsidRPr="00304B2E">
              <w:rPr>
                <w:rFonts w:ascii="Arial" w:hAnsi="Arial" w:cs="Arial"/>
                <w:color w:val="2B579A"/>
                <w:sz w:val="22"/>
                <w:szCs w:val="22"/>
                <w:shd w:val="clear" w:color="auto" w:fill="E6E6E6"/>
              </w:rPr>
              <w:fldChar w:fldCharType="begin">
                <w:ffData>
                  <w:name w:val="Check6"/>
                  <w:enabled/>
                  <w:calcOnExit w:val="0"/>
                  <w:checkBox>
                    <w:sizeAuto/>
                    <w:default w:val="0"/>
                  </w:checkBox>
                </w:ffData>
              </w:fldChar>
            </w:r>
            <w:r w:rsidRPr="00304B2E">
              <w:rPr>
                <w:rFonts w:ascii="Arial" w:hAnsi="Arial" w:cs="Arial"/>
                <w:sz w:val="22"/>
                <w:szCs w:val="22"/>
              </w:rPr>
              <w:instrText xml:space="preserve"> FORMCHECKBOX </w:instrText>
            </w:r>
            <w:r w:rsidR="00000000">
              <w:rPr>
                <w:rFonts w:ascii="Arial" w:hAnsi="Arial" w:cs="Arial"/>
                <w:color w:val="2B579A"/>
                <w:sz w:val="22"/>
                <w:szCs w:val="22"/>
                <w:shd w:val="clear" w:color="auto" w:fill="E6E6E6"/>
              </w:rPr>
            </w:r>
            <w:r w:rsidR="00000000">
              <w:rPr>
                <w:rFonts w:ascii="Arial" w:hAnsi="Arial" w:cs="Arial"/>
                <w:color w:val="2B579A"/>
                <w:sz w:val="22"/>
                <w:szCs w:val="22"/>
                <w:shd w:val="clear" w:color="auto" w:fill="E6E6E6"/>
              </w:rPr>
              <w:fldChar w:fldCharType="separate"/>
            </w:r>
            <w:r w:rsidR="00D64868" w:rsidRPr="00304B2E">
              <w:rPr>
                <w:rFonts w:ascii="Arial" w:hAnsi="Arial" w:cs="Arial"/>
                <w:color w:val="2B579A"/>
                <w:sz w:val="22"/>
                <w:szCs w:val="22"/>
                <w:shd w:val="clear" w:color="auto" w:fill="E6E6E6"/>
              </w:rPr>
              <w:fldChar w:fldCharType="end"/>
            </w:r>
            <w:r w:rsidRPr="00304B2E">
              <w:rPr>
                <w:rFonts w:ascii="Arial" w:hAnsi="Arial" w:cs="Arial"/>
                <w:sz w:val="22"/>
                <w:szCs w:val="22"/>
              </w:rPr>
              <w:t xml:space="preserve"> (tick as appropriate)</w:t>
            </w:r>
          </w:p>
          <w:p w14:paraId="41312C4F" w14:textId="77777777" w:rsidR="00C24283" w:rsidRPr="00304B2E" w:rsidRDefault="00C24283" w:rsidP="00DA3B5A">
            <w:pPr>
              <w:rPr>
                <w:rFonts w:ascii="Arial" w:hAnsi="Arial" w:cs="Arial"/>
                <w:sz w:val="22"/>
                <w:szCs w:val="22"/>
              </w:rPr>
            </w:pPr>
            <w:r w:rsidRPr="00304B2E">
              <w:rPr>
                <w:rFonts w:ascii="Arial" w:hAnsi="Arial" w:cs="Arial"/>
                <w:sz w:val="22"/>
                <w:szCs w:val="22"/>
              </w:rPr>
              <w:t xml:space="preserve">Details </w:t>
            </w:r>
            <w:r w:rsidR="00D64868" w:rsidRPr="00304B2E">
              <w:rPr>
                <w:rFonts w:ascii="Arial" w:hAnsi="Arial" w:cs="Arial"/>
                <w:color w:val="2B579A"/>
                <w:sz w:val="22"/>
                <w:szCs w:val="22"/>
                <w:shd w:val="clear" w:color="auto" w:fill="E6E6E6"/>
              </w:rPr>
              <w:fldChar w:fldCharType="begin">
                <w:ffData>
                  <w:name w:val="Text55"/>
                  <w:enabled/>
                  <w:calcOnExit w:val="0"/>
                  <w:textInput/>
                </w:ffData>
              </w:fldChar>
            </w:r>
            <w:r w:rsidRPr="00304B2E">
              <w:rPr>
                <w:rFonts w:ascii="Arial" w:hAnsi="Arial" w:cs="Arial"/>
                <w:sz w:val="22"/>
                <w:szCs w:val="22"/>
              </w:rPr>
              <w:instrText xml:space="preserve"> FORMTEXT </w:instrText>
            </w:r>
            <w:r w:rsidR="00D64868" w:rsidRPr="00304B2E">
              <w:rPr>
                <w:rFonts w:ascii="Arial" w:hAnsi="Arial" w:cs="Arial"/>
                <w:color w:val="2B579A"/>
                <w:sz w:val="22"/>
                <w:szCs w:val="22"/>
                <w:shd w:val="clear" w:color="auto" w:fill="E6E6E6"/>
              </w:rPr>
            </w:r>
            <w:r w:rsidR="00D64868" w:rsidRPr="00304B2E">
              <w:rPr>
                <w:rFonts w:ascii="Arial" w:hAnsi="Arial" w:cs="Arial"/>
                <w:color w:val="2B579A"/>
                <w:sz w:val="22"/>
                <w:szCs w:val="22"/>
                <w:shd w:val="clear" w:color="auto" w:fill="E6E6E6"/>
              </w:rPr>
              <w:fldChar w:fldCharType="separate"/>
            </w:r>
            <w:r w:rsidRPr="00304B2E">
              <w:rPr>
                <w:rFonts w:ascii="Arial" w:hAnsi="Arial" w:cs="Arial"/>
                <w:noProof/>
                <w:sz w:val="22"/>
                <w:szCs w:val="22"/>
              </w:rPr>
              <w:t> </w:t>
            </w:r>
            <w:r w:rsidRPr="00304B2E">
              <w:rPr>
                <w:rFonts w:ascii="Arial" w:hAnsi="Arial" w:cs="Arial"/>
                <w:noProof/>
                <w:sz w:val="22"/>
                <w:szCs w:val="22"/>
              </w:rPr>
              <w:t> </w:t>
            </w:r>
            <w:r w:rsidRPr="00304B2E">
              <w:rPr>
                <w:rFonts w:ascii="Arial" w:hAnsi="Arial" w:cs="Arial"/>
                <w:noProof/>
                <w:sz w:val="22"/>
                <w:szCs w:val="22"/>
              </w:rPr>
              <w:t> </w:t>
            </w:r>
            <w:r w:rsidRPr="00304B2E">
              <w:rPr>
                <w:rFonts w:ascii="Arial" w:hAnsi="Arial" w:cs="Arial"/>
                <w:noProof/>
                <w:sz w:val="22"/>
                <w:szCs w:val="22"/>
              </w:rPr>
              <w:t> </w:t>
            </w:r>
            <w:r w:rsidRPr="00304B2E">
              <w:rPr>
                <w:rFonts w:ascii="Arial" w:hAnsi="Arial" w:cs="Arial"/>
                <w:noProof/>
                <w:sz w:val="22"/>
                <w:szCs w:val="22"/>
              </w:rPr>
              <w:t> </w:t>
            </w:r>
            <w:r w:rsidR="00D64868" w:rsidRPr="00304B2E">
              <w:rPr>
                <w:rFonts w:ascii="Arial" w:hAnsi="Arial" w:cs="Arial"/>
                <w:color w:val="2B579A"/>
                <w:sz w:val="22"/>
                <w:szCs w:val="22"/>
                <w:shd w:val="clear" w:color="auto" w:fill="E6E6E6"/>
              </w:rPr>
              <w:fldChar w:fldCharType="end"/>
            </w:r>
          </w:p>
          <w:p w14:paraId="41312C50" w14:textId="77777777" w:rsidR="00C24283" w:rsidRPr="00304B2E" w:rsidRDefault="00C24283" w:rsidP="00DA3B5A">
            <w:pPr>
              <w:rPr>
                <w:rFonts w:ascii="Arial" w:hAnsi="Arial" w:cs="Arial"/>
                <w:sz w:val="22"/>
                <w:szCs w:val="22"/>
              </w:rPr>
            </w:pPr>
          </w:p>
        </w:tc>
      </w:tr>
    </w:tbl>
    <w:p w14:paraId="397151FD" w14:textId="4B363316" w:rsidR="15E552AB" w:rsidRPr="00304B2E" w:rsidRDefault="21841BCA" w:rsidP="0079443A">
      <w:pPr>
        <w:pStyle w:val="ListParagraph"/>
        <w:numPr>
          <w:ilvl w:val="0"/>
          <w:numId w:val="3"/>
        </w:numPr>
        <w:tabs>
          <w:tab w:val="clear" w:pos="1020"/>
          <w:tab w:val="num" w:pos="709"/>
        </w:tabs>
        <w:spacing w:before="240" w:after="120"/>
        <w:ind w:left="709" w:hanging="709"/>
        <w:contextualSpacing w:val="0"/>
        <w:rPr>
          <w:rFonts w:ascii="Arial" w:hAnsi="Arial" w:cs="Arial"/>
        </w:rPr>
      </w:pPr>
      <w:r w:rsidRPr="00304B2E">
        <w:rPr>
          <w:rFonts w:ascii="Arial" w:hAnsi="Arial" w:cs="Arial"/>
          <w:b/>
          <w:bCs/>
        </w:rPr>
        <w:t>Provision of service usage information</w:t>
      </w:r>
    </w:p>
    <w:p w14:paraId="33DF2237" w14:textId="42CD167D" w:rsidR="298877E6" w:rsidRPr="00304B2E" w:rsidRDefault="56F1C11C" w:rsidP="006D2759">
      <w:pPr>
        <w:pStyle w:val="ListParagraph"/>
        <w:numPr>
          <w:ilvl w:val="0"/>
          <w:numId w:val="1"/>
        </w:numPr>
        <w:ind w:left="714" w:hanging="357"/>
        <w:contextualSpacing w:val="0"/>
        <w:rPr>
          <w:rFonts w:ascii="Arial" w:hAnsi="Arial" w:cs="Arial"/>
        </w:rPr>
      </w:pPr>
      <w:r w:rsidRPr="4133EA8D">
        <w:rPr>
          <w:rFonts w:ascii="Arial" w:hAnsi="Arial" w:cs="Arial"/>
        </w:rPr>
        <w:t>Every week the driver(s) will log the number of passengers and cycles boarding and alighting and arrival/departure times, on a log sheet supplied by IFF. A copy of the completed log sheets will be emailed to IFF each week.</w:t>
      </w:r>
    </w:p>
    <w:p w14:paraId="183C57F3" w14:textId="4A8BC22F" w:rsidR="298877E6" w:rsidRPr="00304B2E" w:rsidRDefault="56F1C11C" w:rsidP="2E10CF1B">
      <w:pPr>
        <w:pStyle w:val="ListParagraph"/>
        <w:numPr>
          <w:ilvl w:val="0"/>
          <w:numId w:val="1"/>
        </w:numPr>
        <w:rPr>
          <w:rFonts w:ascii="Arial" w:hAnsi="Arial" w:cs="Arial"/>
        </w:rPr>
      </w:pPr>
      <w:r w:rsidRPr="006D2759">
        <w:rPr>
          <w:rFonts w:ascii="Arial" w:eastAsia="Arial" w:hAnsi="Arial" w:cs="Arial"/>
        </w:rPr>
        <w:t xml:space="preserve">Every month </w:t>
      </w:r>
      <w:r w:rsidR="00ED1327">
        <w:rPr>
          <w:rFonts w:ascii="Arial" w:eastAsia="Arial" w:hAnsi="Arial" w:cs="Arial"/>
        </w:rPr>
        <w:t xml:space="preserve">during </w:t>
      </w:r>
      <w:r w:rsidR="008B39E4">
        <w:rPr>
          <w:rFonts w:ascii="Arial" w:eastAsia="Arial" w:hAnsi="Arial" w:cs="Arial"/>
        </w:rPr>
        <w:t xml:space="preserve">phase 2 (service delivery), </w:t>
      </w:r>
      <w:r w:rsidRPr="006D2759">
        <w:rPr>
          <w:rFonts w:ascii="Arial" w:eastAsia="Arial" w:hAnsi="Arial" w:cs="Arial"/>
        </w:rPr>
        <w:t xml:space="preserve">the Operator will invoice RSPB for services provided. </w:t>
      </w:r>
      <w:r w:rsidR="298877E6" w:rsidRPr="056E50F0">
        <w:rPr>
          <w:rFonts w:ascii="Arial" w:hAnsi="Arial" w:cs="Arial"/>
        </w:rPr>
        <w:t>With every monthly invoice, the Operator will provide management information related to the services invoiced for. This information will include:</w:t>
      </w:r>
    </w:p>
    <w:p w14:paraId="208681A8" w14:textId="30F1D2C9" w:rsidR="298877E6" w:rsidRPr="00304B2E" w:rsidRDefault="298877E6" w:rsidP="0079443A">
      <w:pPr>
        <w:pStyle w:val="ListParagraph"/>
        <w:numPr>
          <w:ilvl w:val="1"/>
          <w:numId w:val="20"/>
        </w:numPr>
        <w:rPr>
          <w:rFonts w:ascii="Arial" w:hAnsi="Arial" w:cs="Arial"/>
        </w:rPr>
      </w:pPr>
      <w:r w:rsidRPr="00304B2E">
        <w:rPr>
          <w:rFonts w:ascii="Arial" w:hAnsi="Arial" w:cs="Arial"/>
        </w:rPr>
        <w:t>Number of breakdowns</w:t>
      </w:r>
      <w:r w:rsidR="3D77119F" w:rsidRPr="00304B2E">
        <w:rPr>
          <w:rFonts w:ascii="Arial" w:hAnsi="Arial" w:cs="Arial"/>
        </w:rPr>
        <w:t>, if any.</w:t>
      </w:r>
    </w:p>
    <w:p w14:paraId="346D998E" w14:textId="56EE93EB" w:rsidR="298877E6" w:rsidRPr="00304B2E" w:rsidRDefault="298877E6" w:rsidP="0079443A">
      <w:pPr>
        <w:pStyle w:val="ListParagraph"/>
        <w:numPr>
          <w:ilvl w:val="1"/>
          <w:numId w:val="20"/>
        </w:numPr>
        <w:rPr>
          <w:rFonts w:ascii="Arial" w:hAnsi="Arial" w:cs="Arial"/>
        </w:rPr>
      </w:pPr>
      <w:r w:rsidRPr="00304B2E">
        <w:rPr>
          <w:rFonts w:ascii="Arial" w:hAnsi="Arial" w:cs="Arial"/>
        </w:rPr>
        <w:t>Number of journeys not fully completed, including the date and which section of the route was not served.</w:t>
      </w:r>
    </w:p>
    <w:p w14:paraId="250643FC" w14:textId="61CBFD26" w:rsidR="298877E6" w:rsidRPr="00304B2E" w:rsidRDefault="298877E6" w:rsidP="0079443A">
      <w:pPr>
        <w:pStyle w:val="ListParagraph"/>
        <w:numPr>
          <w:ilvl w:val="1"/>
          <w:numId w:val="20"/>
        </w:numPr>
        <w:rPr>
          <w:rFonts w:ascii="Arial" w:hAnsi="Arial" w:cs="Arial"/>
        </w:rPr>
      </w:pPr>
      <w:r w:rsidRPr="00304B2E">
        <w:rPr>
          <w:rFonts w:ascii="Arial" w:hAnsi="Arial" w:cs="Arial"/>
        </w:rPr>
        <w:t>Any customer feedback or complaints received by the operator or driver.</w:t>
      </w:r>
    </w:p>
    <w:p w14:paraId="2AE7A8C6" w14:textId="05AA3D5D" w:rsidR="2C73C3B3" w:rsidRPr="00304B2E" w:rsidRDefault="298877E6" w:rsidP="0079443A">
      <w:pPr>
        <w:pStyle w:val="ListParagraph"/>
        <w:numPr>
          <w:ilvl w:val="1"/>
          <w:numId w:val="20"/>
        </w:numPr>
        <w:spacing w:after="120"/>
        <w:ind w:left="1434" w:hanging="357"/>
        <w:contextualSpacing w:val="0"/>
        <w:rPr>
          <w:rFonts w:ascii="Arial" w:hAnsi="Arial" w:cs="Arial"/>
        </w:rPr>
      </w:pPr>
      <w:r w:rsidRPr="00304B2E">
        <w:rPr>
          <w:rFonts w:ascii="Arial" w:hAnsi="Arial" w:cs="Arial"/>
        </w:rPr>
        <w:lastRenderedPageBreak/>
        <w:t>Any health and safety accidents or incidents incurred by the driver or customers whilst the service is in operation.</w:t>
      </w:r>
    </w:p>
    <w:p w14:paraId="319D8D7E" w14:textId="7EC1E13A" w:rsidR="2C73C3B3" w:rsidRPr="00304B2E" w:rsidRDefault="281F8412" w:rsidP="47DE0A6B">
      <w:pPr>
        <w:pStyle w:val="ListParagraph"/>
        <w:numPr>
          <w:ilvl w:val="0"/>
          <w:numId w:val="19"/>
        </w:numPr>
        <w:spacing w:after="240"/>
        <w:ind w:left="714" w:hanging="357"/>
        <w:rPr>
          <w:rFonts w:ascii="Arial" w:hAnsi="Arial" w:cs="Arial"/>
        </w:rPr>
      </w:pPr>
      <w:r w:rsidRPr="056E50F0">
        <w:rPr>
          <w:rFonts w:ascii="Arial" w:hAnsi="Arial" w:cs="Arial"/>
        </w:rPr>
        <w:t xml:space="preserve">Along with this information, </w:t>
      </w:r>
      <w:r w:rsidR="00624024">
        <w:rPr>
          <w:rFonts w:ascii="Arial" w:hAnsi="Arial" w:cs="Arial"/>
        </w:rPr>
        <w:t>with ever</w:t>
      </w:r>
      <w:r w:rsidR="00F45D78">
        <w:rPr>
          <w:rFonts w:ascii="Arial" w:hAnsi="Arial" w:cs="Arial"/>
        </w:rPr>
        <w:t>y</w:t>
      </w:r>
      <w:r w:rsidR="00624024">
        <w:rPr>
          <w:rFonts w:ascii="Arial" w:hAnsi="Arial" w:cs="Arial"/>
        </w:rPr>
        <w:t xml:space="preserve"> monthly invoice, </w:t>
      </w:r>
      <w:r w:rsidRPr="056E50F0">
        <w:rPr>
          <w:rFonts w:ascii="Arial" w:hAnsi="Arial" w:cs="Arial"/>
        </w:rPr>
        <w:t xml:space="preserve">the Operator will return to IFF the questionnaires filled </w:t>
      </w:r>
      <w:r w:rsidR="001C6E8A" w:rsidRPr="056E50F0">
        <w:rPr>
          <w:rFonts w:ascii="Arial" w:hAnsi="Arial" w:cs="Arial"/>
        </w:rPr>
        <w:t xml:space="preserve">in </w:t>
      </w:r>
      <w:r w:rsidRPr="056E50F0">
        <w:rPr>
          <w:rFonts w:ascii="Arial" w:hAnsi="Arial" w:cs="Arial"/>
        </w:rPr>
        <w:t>by the passengers.</w:t>
      </w:r>
    </w:p>
    <w:p w14:paraId="0DBD21F8" w14:textId="3F7D122D" w:rsidR="001C75E9" w:rsidRPr="00304B2E" w:rsidRDefault="001C75E9" w:rsidP="001C75E9">
      <w:pPr>
        <w:rPr>
          <w:rFonts w:ascii="Arial" w:hAnsi="Arial" w:cs="Arial"/>
          <w:i/>
          <w:sz w:val="22"/>
          <w:szCs w:val="22"/>
        </w:rPr>
      </w:pPr>
      <w:r w:rsidRPr="00304B2E">
        <w:rPr>
          <w:rFonts w:ascii="Arial" w:hAnsi="Arial" w:cs="Arial"/>
          <w:i/>
          <w:sz w:val="22"/>
          <w:szCs w:val="22"/>
        </w:rPr>
        <w:t>Are you able to meet this specification in full? If so</w:t>
      </w:r>
      <w:r w:rsidR="001C6E8A" w:rsidRPr="00304B2E">
        <w:rPr>
          <w:rFonts w:ascii="Arial" w:hAnsi="Arial" w:cs="Arial"/>
          <w:i/>
          <w:sz w:val="22"/>
          <w:szCs w:val="22"/>
        </w:rPr>
        <w:t>,</w:t>
      </w:r>
      <w:r w:rsidRPr="00304B2E">
        <w:rPr>
          <w:rFonts w:ascii="Arial" w:hAnsi="Arial" w:cs="Arial"/>
          <w:i/>
          <w:sz w:val="22"/>
          <w:szCs w:val="22"/>
        </w:rPr>
        <w:t xml:space="preserve"> please give details below</w:t>
      </w:r>
      <w:r w:rsidR="001C6E8A" w:rsidRPr="00304B2E">
        <w:rPr>
          <w:rFonts w:ascii="Arial" w:hAnsi="Arial" w:cs="Arial"/>
          <w:i/>
          <w:sz w:val="22"/>
          <w:szCs w:val="22"/>
        </w:rPr>
        <w:t>.</w:t>
      </w:r>
    </w:p>
    <w:p w14:paraId="2BCCE24A" w14:textId="063F9131" w:rsidR="001C75E9" w:rsidRPr="00304B2E" w:rsidRDefault="001C75E9" w:rsidP="001C75E9">
      <w:pPr>
        <w:rPr>
          <w:rFonts w:ascii="Arial" w:hAnsi="Arial" w:cs="Arial"/>
          <w:i/>
          <w:sz w:val="22"/>
          <w:szCs w:val="22"/>
        </w:rPr>
      </w:pPr>
      <w:r w:rsidRPr="00304B2E">
        <w:rPr>
          <w:rFonts w:ascii="Arial" w:hAnsi="Arial" w:cs="Arial"/>
          <w:i/>
          <w:sz w:val="22"/>
          <w:szCs w:val="22"/>
        </w:rPr>
        <w:t>If not</w:t>
      </w:r>
      <w:r w:rsidR="001C6E8A" w:rsidRPr="00304B2E">
        <w:rPr>
          <w:rFonts w:ascii="Arial" w:hAnsi="Arial" w:cs="Arial"/>
          <w:i/>
          <w:sz w:val="22"/>
          <w:szCs w:val="22"/>
        </w:rPr>
        <w:t>,</w:t>
      </w:r>
      <w:r w:rsidRPr="00304B2E">
        <w:rPr>
          <w:rFonts w:ascii="Arial" w:hAnsi="Arial" w:cs="Arial"/>
          <w:i/>
          <w:sz w:val="22"/>
          <w:szCs w:val="22"/>
        </w:rPr>
        <w:t xml:space="preserve"> please state any differences in service offered</w:t>
      </w:r>
      <w:r w:rsidR="001C6E8A" w:rsidRPr="00304B2E">
        <w:rPr>
          <w:rFonts w:ascii="Arial" w:hAnsi="Arial" w:cs="Arial"/>
          <w:i/>
          <w:sz w:val="22"/>
          <w:szCs w:val="22"/>
        </w:rPr>
        <w:t>.</w:t>
      </w:r>
    </w:p>
    <w:p w14:paraId="4FA660B6" w14:textId="77777777" w:rsidR="001629F4" w:rsidRPr="00304B2E" w:rsidRDefault="001629F4" w:rsidP="001C75E9">
      <w:pPr>
        <w:rPr>
          <w:rFonts w:ascii="Arial" w:hAnsi="Arial" w:cs="Arial"/>
          <w:i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14"/>
      </w:tblGrid>
      <w:tr w:rsidR="001C75E9" w:rsidRPr="00304B2E" w14:paraId="447A24E6" w14:textId="77777777" w:rsidTr="00942437">
        <w:tc>
          <w:tcPr>
            <w:tcW w:w="9740" w:type="dxa"/>
          </w:tcPr>
          <w:p w14:paraId="6E11F763" w14:textId="77777777" w:rsidR="001C75E9" w:rsidRPr="00304B2E" w:rsidRDefault="001C75E9" w:rsidP="00942437">
            <w:pPr>
              <w:rPr>
                <w:rFonts w:ascii="Arial" w:hAnsi="Arial" w:cs="Arial"/>
                <w:sz w:val="22"/>
                <w:szCs w:val="22"/>
              </w:rPr>
            </w:pPr>
            <w:r w:rsidRPr="00304B2E">
              <w:rPr>
                <w:rFonts w:ascii="Arial" w:hAnsi="Arial" w:cs="Arial"/>
                <w:sz w:val="22"/>
                <w:szCs w:val="22"/>
              </w:rPr>
              <w:t>Specification met?  Yes</w:t>
            </w:r>
            <w:r w:rsidRPr="00304B2E">
              <w:rPr>
                <w:rFonts w:ascii="Arial" w:hAnsi="Arial" w:cs="Arial"/>
                <w:color w:val="2B579A"/>
                <w:sz w:val="22"/>
                <w:szCs w:val="22"/>
                <w:shd w:val="clear" w:color="auto" w:fill="E6E6E6"/>
              </w:rPr>
              <w:fldChar w:fldCharType="begin">
                <w:ffData>
                  <w:name w:val="Check5"/>
                  <w:enabled/>
                  <w:calcOnExit w:val="0"/>
                  <w:checkBox>
                    <w:sizeAuto/>
                    <w:default w:val="0"/>
                    <w:checked w:val="0"/>
                  </w:checkBox>
                </w:ffData>
              </w:fldChar>
            </w:r>
            <w:r w:rsidRPr="00304B2E">
              <w:rPr>
                <w:rFonts w:ascii="Arial" w:hAnsi="Arial" w:cs="Arial"/>
                <w:sz w:val="22"/>
                <w:szCs w:val="22"/>
              </w:rPr>
              <w:instrText xml:space="preserve"> FORMCHECKBOX </w:instrText>
            </w:r>
            <w:r w:rsidR="00000000">
              <w:rPr>
                <w:rFonts w:ascii="Arial" w:hAnsi="Arial" w:cs="Arial"/>
                <w:color w:val="2B579A"/>
                <w:sz w:val="22"/>
                <w:szCs w:val="22"/>
                <w:shd w:val="clear" w:color="auto" w:fill="E6E6E6"/>
              </w:rPr>
            </w:r>
            <w:r w:rsidR="00000000">
              <w:rPr>
                <w:rFonts w:ascii="Arial" w:hAnsi="Arial" w:cs="Arial"/>
                <w:color w:val="2B579A"/>
                <w:sz w:val="22"/>
                <w:szCs w:val="22"/>
                <w:shd w:val="clear" w:color="auto" w:fill="E6E6E6"/>
              </w:rPr>
              <w:fldChar w:fldCharType="separate"/>
            </w:r>
            <w:r w:rsidRPr="00304B2E">
              <w:rPr>
                <w:rFonts w:ascii="Arial" w:hAnsi="Arial" w:cs="Arial"/>
                <w:color w:val="2B579A"/>
                <w:sz w:val="22"/>
                <w:szCs w:val="22"/>
                <w:shd w:val="clear" w:color="auto" w:fill="E6E6E6"/>
              </w:rPr>
              <w:fldChar w:fldCharType="end"/>
            </w:r>
            <w:r w:rsidRPr="00304B2E">
              <w:rPr>
                <w:rFonts w:ascii="Arial" w:hAnsi="Arial" w:cs="Arial"/>
                <w:sz w:val="22"/>
                <w:szCs w:val="22"/>
              </w:rPr>
              <w:t xml:space="preserve"> /Part met </w:t>
            </w:r>
            <w:r w:rsidRPr="00304B2E">
              <w:rPr>
                <w:rFonts w:ascii="Arial" w:hAnsi="Arial" w:cs="Arial"/>
                <w:color w:val="2B579A"/>
                <w:sz w:val="22"/>
                <w:szCs w:val="22"/>
                <w:shd w:val="clear" w:color="auto" w:fill="E6E6E6"/>
              </w:rPr>
              <w:fldChar w:fldCharType="begin">
                <w:ffData>
                  <w:name w:val="Check5"/>
                  <w:enabled/>
                  <w:calcOnExit w:val="0"/>
                  <w:checkBox>
                    <w:sizeAuto/>
                    <w:default w:val="0"/>
                    <w:checked w:val="0"/>
                  </w:checkBox>
                </w:ffData>
              </w:fldChar>
            </w:r>
            <w:r w:rsidRPr="00304B2E">
              <w:rPr>
                <w:rFonts w:ascii="Arial" w:hAnsi="Arial" w:cs="Arial"/>
                <w:sz w:val="22"/>
                <w:szCs w:val="22"/>
              </w:rPr>
              <w:instrText xml:space="preserve"> FORMCHECKBOX </w:instrText>
            </w:r>
            <w:r w:rsidR="00000000">
              <w:rPr>
                <w:rFonts w:ascii="Arial" w:hAnsi="Arial" w:cs="Arial"/>
                <w:color w:val="2B579A"/>
                <w:sz w:val="22"/>
                <w:szCs w:val="22"/>
                <w:shd w:val="clear" w:color="auto" w:fill="E6E6E6"/>
              </w:rPr>
            </w:r>
            <w:r w:rsidR="00000000">
              <w:rPr>
                <w:rFonts w:ascii="Arial" w:hAnsi="Arial" w:cs="Arial"/>
                <w:color w:val="2B579A"/>
                <w:sz w:val="22"/>
                <w:szCs w:val="22"/>
                <w:shd w:val="clear" w:color="auto" w:fill="E6E6E6"/>
              </w:rPr>
              <w:fldChar w:fldCharType="separate"/>
            </w:r>
            <w:r w:rsidRPr="00304B2E">
              <w:rPr>
                <w:rFonts w:ascii="Arial" w:hAnsi="Arial" w:cs="Arial"/>
                <w:color w:val="2B579A"/>
                <w:sz w:val="22"/>
                <w:szCs w:val="22"/>
                <w:shd w:val="clear" w:color="auto" w:fill="E6E6E6"/>
              </w:rPr>
              <w:fldChar w:fldCharType="end"/>
            </w:r>
            <w:r w:rsidRPr="00304B2E">
              <w:rPr>
                <w:rFonts w:ascii="Arial" w:hAnsi="Arial" w:cs="Arial"/>
                <w:sz w:val="22"/>
                <w:szCs w:val="22"/>
              </w:rPr>
              <w:t xml:space="preserve"> / No</w:t>
            </w:r>
            <w:r w:rsidRPr="00304B2E">
              <w:rPr>
                <w:rFonts w:ascii="Arial" w:hAnsi="Arial" w:cs="Arial"/>
                <w:color w:val="2B579A"/>
                <w:sz w:val="22"/>
                <w:szCs w:val="22"/>
                <w:shd w:val="clear" w:color="auto" w:fill="E6E6E6"/>
              </w:rPr>
              <w:fldChar w:fldCharType="begin">
                <w:ffData>
                  <w:name w:val="Check6"/>
                  <w:enabled/>
                  <w:calcOnExit w:val="0"/>
                  <w:checkBox>
                    <w:sizeAuto/>
                    <w:default w:val="0"/>
                  </w:checkBox>
                </w:ffData>
              </w:fldChar>
            </w:r>
            <w:r w:rsidRPr="00304B2E">
              <w:rPr>
                <w:rFonts w:ascii="Arial" w:hAnsi="Arial" w:cs="Arial"/>
                <w:sz w:val="22"/>
                <w:szCs w:val="22"/>
              </w:rPr>
              <w:instrText xml:space="preserve"> FORMCHECKBOX </w:instrText>
            </w:r>
            <w:r w:rsidR="00000000">
              <w:rPr>
                <w:rFonts w:ascii="Arial" w:hAnsi="Arial" w:cs="Arial"/>
                <w:color w:val="2B579A"/>
                <w:sz w:val="22"/>
                <w:szCs w:val="22"/>
                <w:shd w:val="clear" w:color="auto" w:fill="E6E6E6"/>
              </w:rPr>
            </w:r>
            <w:r w:rsidR="00000000">
              <w:rPr>
                <w:rFonts w:ascii="Arial" w:hAnsi="Arial" w:cs="Arial"/>
                <w:color w:val="2B579A"/>
                <w:sz w:val="22"/>
                <w:szCs w:val="22"/>
                <w:shd w:val="clear" w:color="auto" w:fill="E6E6E6"/>
              </w:rPr>
              <w:fldChar w:fldCharType="separate"/>
            </w:r>
            <w:r w:rsidRPr="00304B2E">
              <w:rPr>
                <w:rFonts w:ascii="Arial" w:hAnsi="Arial" w:cs="Arial"/>
                <w:color w:val="2B579A"/>
                <w:sz w:val="22"/>
                <w:szCs w:val="22"/>
                <w:shd w:val="clear" w:color="auto" w:fill="E6E6E6"/>
              </w:rPr>
              <w:fldChar w:fldCharType="end"/>
            </w:r>
            <w:r w:rsidRPr="00304B2E">
              <w:rPr>
                <w:rFonts w:ascii="Arial" w:hAnsi="Arial" w:cs="Arial"/>
                <w:sz w:val="22"/>
                <w:szCs w:val="22"/>
              </w:rPr>
              <w:t xml:space="preserve"> (tick as appropriate)</w:t>
            </w:r>
          </w:p>
          <w:p w14:paraId="424C8E3F" w14:textId="77777777" w:rsidR="001C75E9" w:rsidRPr="00304B2E" w:rsidRDefault="001C75E9" w:rsidP="00942437">
            <w:pPr>
              <w:rPr>
                <w:rFonts w:ascii="Arial" w:hAnsi="Arial" w:cs="Arial"/>
                <w:sz w:val="22"/>
                <w:szCs w:val="22"/>
              </w:rPr>
            </w:pPr>
            <w:r w:rsidRPr="00304B2E">
              <w:rPr>
                <w:rFonts w:ascii="Arial" w:hAnsi="Arial" w:cs="Arial"/>
                <w:sz w:val="22"/>
                <w:szCs w:val="22"/>
              </w:rPr>
              <w:t xml:space="preserve">Details </w:t>
            </w:r>
            <w:r w:rsidRPr="00304B2E">
              <w:rPr>
                <w:rFonts w:ascii="Arial" w:hAnsi="Arial" w:cs="Arial"/>
                <w:color w:val="2B579A"/>
                <w:sz w:val="22"/>
                <w:szCs w:val="22"/>
                <w:shd w:val="clear" w:color="auto" w:fill="E6E6E6"/>
              </w:rPr>
              <w:fldChar w:fldCharType="begin">
                <w:ffData>
                  <w:name w:val="Text55"/>
                  <w:enabled/>
                  <w:calcOnExit w:val="0"/>
                  <w:textInput/>
                </w:ffData>
              </w:fldChar>
            </w:r>
            <w:r w:rsidRPr="00304B2E">
              <w:rPr>
                <w:rFonts w:ascii="Arial" w:hAnsi="Arial" w:cs="Arial"/>
                <w:sz w:val="22"/>
                <w:szCs w:val="22"/>
              </w:rPr>
              <w:instrText xml:space="preserve"> FORMTEXT </w:instrText>
            </w:r>
            <w:r w:rsidRPr="00304B2E">
              <w:rPr>
                <w:rFonts w:ascii="Arial" w:hAnsi="Arial" w:cs="Arial"/>
                <w:color w:val="2B579A"/>
                <w:sz w:val="22"/>
                <w:szCs w:val="22"/>
                <w:shd w:val="clear" w:color="auto" w:fill="E6E6E6"/>
              </w:rPr>
            </w:r>
            <w:r w:rsidRPr="00304B2E">
              <w:rPr>
                <w:rFonts w:ascii="Arial" w:hAnsi="Arial" w:cs="Arial"/>
                <w:color w:val="2B579A"/>
                <w:sz w:val="22"/>
                <w:szCs w:val="22"/>
                <w:shd w:val="clear" w:color="auto" w:fill="E6E6E6"/>
              </w:rPr>
              <w:fldChar w:fldCharType="separate"/>
            </w:r>
            <w:r w:rsidRPr="00304B2E">
              <w:rPr>
                <w:rFonts w:ascii="Arial" w:hAnsi="Arial" w:cs="Arial"/>
                <w:noProof/>
                <w:sz w:val="22"/>
                <w:szCs w:val="22"/>
              </w:rPr>
              <w:t> </w:t>
            </w:r>
            <w:r w:rsidRPr="00304B2E">
              <w:rPr>
                <w:rFonts w:ascii="Arial" w:hAnsi="Arial" w:cs="Arial"/>
                <w:noProof/>
                <w:sz w:val="22"/>
                <w:szCs w:val="22"/>
              </w:rPr>
              <w:t> </w:t>
            </w:r>
            <w:r w:rsidRPr="00304B2E">
              <w:rPr>
                <w:rFonts w:ascii="Arial" w:hAnsi="Arial" w:cs="Arial"/>
                <w:noProof/>
                <w:sz w:val="22"/>
                <w:szCs w:val="22"/>
              </w:rPr>
              <w:t> </w:t>
            </w:r>
            <w:r w:rsidRPr="00304B2E">
              <w:rPr>
                <w:rFonts w:ascii="Arial" w:hAnsi="Arial" w:cs="Arial"/>
                <w:noProof/>
                <w:sz w:val="22"/>
                <w:szCs w:val="22"/>
              </w:rPr>
              <w:t> </w:t>
            </w:r>
            <w:r w:rsidRPr="00304B2E">
              <w:rPr>
                <w:rFonts w:ascii="Arial" w:hAnsi="Arial" w:cs="Arial"/>
                <w:noProof/>
                <w:sz w:val="22"/>
                <w:szCs w:val="22"/>
              </w:rPr>
              <w:t> </w:t>
            </w:r>
            <w:r w:rsidRPr="00304B2E">
              <w:rPr>
                <w:rFonts w:ascii="Arial" w:hAnsi="Arial" w:cs="Arial"/>
                <w:color w:val="2B579A"/>
                <w:sz w:val="22"/>
                <w:szCs w:val="22"/>
                <w:shd w:val="clear" w:color="auto" w:fill="E6E6E6"/>
              </w:rPr>
              <w:fldChar w:fldCharType="end"/>
            </w:r>
          </w:p>
          <w:p w14:paraId="0DF9D557" w14:textId="77777777" w:rsidR="001C75E9" w:rsidRPr="00304B2E" w:rsidRDefault="001C75E9" w:rsidP="00942437">
            <w:pPr>
              <w:rPr>
                <w:rFonts w:ascii="Arial" w:hAnsi="Arial" w:cs="Arial"/>
                <w:sz w:val="22"/>
                <w:szCs w:val="22"/>
              </w:rPr>
            </w:pPr>
          </w:p>
        </w:tc>
      </w:tr>
    </w:tbl>
    <w:p w14:paraId="05C41834" w14:textId="62A33BA8" w:rsidR="00F51C14" w:rsidRPr="00304B2E" w:rsidRDefault="00F51C14" w:rsidP="0079443A">
      <w:pPr>
        <w:numPr>
          <w:ilvl w:val="0"/>
          <w:numId w:val="3"/>
        </w:numPr>
        <w:tabs>
          <w:tab w:val="clear" w:pos="1020"/>
          <w:tab w:val="num" w:pos="709"/>
        </w:tabs>
        <w:spacing w:before="240" w:after="120"/>
        <w:ind w:left="709" w:hanging="709"/>
        <w:rPr>
          <w:rFonts w:ascii="Arial" w:hAnsi="Arial" w:cs="Arial"/>
          <w:b/>
          <w:bCs/>
          <w:sz w:val="22"/>
          <w:szCs w:val="22"/>
        </w:rPr>
      </w:pPr>
      <w:r w:rsidRPr="00304B2E">
        <w:rPr>
          <w:rFonts w:ascii="Arial" w:hAnsi="Arial" w:cs="Arial"/>
          <w:b/>
          <w:bCs/>
          <w:sz w:val="22"/>
          <w:szCs w:val="22"/>
        </w:rPr>
        <w:t>Access to vehicles and information</w:t>
      </w:r>
    </w:p>
    <w:p w14:paraId="7C30C6CF" w14:textId="4A1352D6" w:rsidR="00F51C14" w:rsidRPr="00304B2E" w:rsidRDefault="526D9D64" w:rsidP="0079443A">
      <w:pPr>
        <w:pStyle w:val="ListParagraph"/>
        <w:numPr>
          <w:ilvl w:val="0"/>
          <w:numId w:val="10"/>
        </w:numPr>
        <w:rPr>
          <w:rFonts w:ascii="Arial" w:hAnsi="Arial" w:cs="Arial"/>
        </w:rPr>
      </w:pPr>
      <w:r w:rsidRPr="00304B2E">
        <w:rPr>
          <w:rFonts w:ascii="Arial" w:hAnsi="Arial" w:cs="Arial"/>
        </w:rPr>
        <w:t xml:space="preserve">The </w:t>
      </w:r>
      <w:r w:rsidR="29E8CCB5" w:rsidRPr="00304B2E">
        <w:rPr>
          <w:rFonts w:ascii="Arial" w:hAnsi="Arial" w:cs="Arial"/>
        </w:rPr>
        <w:t>Operator</w:t>
      </w:r>
      <w:r w:rsidRPr="00304B2E">
        <w:rPr>
          <w:rFonts w:ascii="Arial" w:hAnsi="Arial" w:cs="Arial"/>
        </w:rPr>
        <w:t xml:space="preserve"> must allow </w:t>
      </w:r>
      <w:r w:rsidR="001C6E8A" w:rsidRPr="00304B2E">
        <w:rPr>
          <w:rFonts w:ascii="Arial" w:hAnsi="Arial" w:cs="Arial"/>
        </w:rPr>
        <w:t xml:space="preserve">the </w:t>
      </w:r>
      <w:r w:rsidR="211DBF72" w:rsidRPr="00304B2E">
        <w:rPr>
          <w:rFonts w:ascii="Arial" w:hAnsi="Arial" w:cs="Arial"/>
        </w:rPr>
        <w:t>RSPB</w:t>
      </w:r>
      <w:r w:rsidRPr="00304B2E">
        <w:rPr>
          <w:rFonts w:ascii="Arial" w:hAnsi="Arial" w:cs="Arial"/>
        </w:rPr>
        <w:t xml:space="preserve"> at any time to inspect all relevant licences and documentation of drivers and vehicles used to deliver the contracted services</w:t>
      </w:r>
      <w:r w:rsidR="5269C286" w:rsidRPr="00304B2E">
        <w:rPr>
          <w:rFonts w:ascii="Arial" w:hAnsi="Arial" w:cs="Arial"/>
        </w:rPr>
        <w:t>, including any sub</w:t>
      </w:r>
      <w:r w:rsidR="00324D99" w:rsidRPr="00304B2E">
        <w:rPr>
          <w:rFonts w:ascii="Arial" w:hAnsi="Arial" w:cs="Arial"/>
        </w:rPr>
        <w:t>-</w:t>
      </w:r>
      <w:r w:rsidR="5269C286" w:rsidRPr="00304B2E">
        <w:rPr>
          <w:rFonts w:ascii="Arial" w:hAnsi="Arial" w:cs="Arial"/>
        </w:rPr>
        <w:t>contractor’s drivers and vehicles</w:t>
      </w:r>
      <w:r w:rsidRPr="00304B2E">
        <w:rPr>
          <w:rFonts w:ascii="Arial" w:hAnsi="Arial" w:cs="Arial"/>
        </w:rPr>
        <w:t>.</w:t>
      </w:r>
    </w:p>
    <w:p w14:paraId="7647DAF9" w14:textId="172CDA03" w:rsidR="00F51C14" w:rsidRPr="00304B2E" w:rsidRDefault="526D9D64" w:rsidP="0079443A">
      <w:pPr>
        <w:pStyle w:val="ListParagraph"/>
        <w:numPr>
          <w:ilvl w:val="0"/>
          <w:numId w:val="10"/>
        </w:numPr>
        <w:rPr>
          <w:rFonts w:ascii="Arial" w:hAnsi="Arial" w:cs="Arial"/>
        </w:rPr>
      </w:pPr>
      <w:r w:rsidRPr="00304B2E">
        <w:rPr>
          <w:rFonts w:ascii="Arial" w:hAnsi="Arial" w:cs="Arial"/>
        </w:rPr>
        <w:t xml:space="preserve">The </w:t>
      </w:r>
      <w:r w:rsidR="29E8CCB5" w:rsidRPr="00304B2E">
        <w:rPr>
          <w:rFonts w:ascii="Arial" w:hAnsi="Arial" w:cs="Arial"/>
        </w:rPr>
        <w:t>Operator</w:t>
      </w:r>
      <w:r w:rsidRPr="00304B2E">
        <w:rPr>
          <w:rFonts w:ascii="Arial" w:hAnsi="Arial" w:cs="Arial"/>
        </w:rPr>
        <w:t xml:space="preserve"> must allow </w:t>
      </w:r>
      <w:r w:rsidR="00022904" w:rsidRPr="00304B2E">
        <w:rPr>
          <w:rFonts w:ascii="Arial" w:hAnsi="Arial" w:cs="Arial"/>
        </w:rPr>
        <w:t xml:space="preserve">the </w:t>
      </w:r>
      <w:r w:rsidR="46E38464" w:rsidRPr="00304B2E">
        <w:rPr>
          <w:rFonts w:ascii="Arial" w:hAnsi="Arial" w:cs="Arial"/>
        </w:rPr>
        <w:t>RSPB</w:t>
      </w:r>
      <w:r w:rsidRPr="00304B2E">
        <w:rPr>
          <w:rFonts w:ascii="Arial" w:hAnsi="Arial" w:cs="Arial"/>
        </w:rPr>
        <w:t xml:space="preserve"> at any time, with or without prior notice, to inspect the vehicles </w:t>
      </w:r>
      <w:r w:rsidR="03AB83F7" w:rsidRPr="3B194738">
        <w:rPr>
          <w:rFonts w:ascii="Arial" w:hAnsi="Arial" w:cs="Arial"/>
        </w:rPr>
        <w:t xml:space="preserve">and trailers </w:t>
      </w:r>
      <w:r w:rsidRPr="00304B2E">
        <w:rPr>
          <w:rFonts w:ascii="Arial" w:hAnsi="Arial" w:cs="Arial"/>
        </w:rPr>
        <w:t>used to deliver the services</w:t>
      </w:r>
      <w:r w:rsidR="291E0B0A" w:rsidRPr="00304B2E">
        <w:rPr>
          <w:rFonts w:ascii="Arial" w:hAnsi="Arial" w:cs="Arial"/>
        </w:rPr>
        <w:t>, including any sub</w:t>
      </w:r>
      <w:r w:rsidR="00324D99" w:rsidRPr="00304B2E">
        <w:rPr>
          <w:rFonts w:ascii="Arial" w:hAnsi="Arial" w:cs="Arial"/>
        </w:rPr>
        <w:t>-</w:t>
      </w:r>
      <w:r w:rsidR="291E0B0A" w:rsidRPr="00304B2E">
        <w:rPr>
          <w:rFonts w:ascii="Arial" w:hAnsi="Arial" w:cs="Arial"/>
        </w:rPr>
        <w:t>contractor’s drivers and vehicles.</w:t>
      </w:r>
    </w:p>
    <w:p w14:paraId="3DA87253" w14:textId="63DF43A2" w:rsidR="00F51C14" w:rsidRPr="00304B2E" w:rsidRDefault="00C16E9E" w:rsidP="0079443A">
      <w:pPr>
        <w:pStyle w:val="ListParagraph"/>
        <w:numPr>
          <w:ilvl w:val="0"/>
          <w:numId w:val="13"/>
        </w:numPr>
        <w:rPr>
          <w:rFonts w:ascii="Arial" w:hAnsi="Arial" w:cs="Arial"/>
        </w:rPr>
      </w:pPr>
      <w:r w:rsidRPr="00304B2E">
        <w:rPr>
          <w:rFonts w:ascii="Arial" w:hAnsi="Arial" w:cs="Arial"/>
        </w:rPr>
        <w:t xml:space="preserve">If requested, the </w:t>
      </w:r>
      <w:r w:rsidR="00F24E99" w:rsidRPr="00304B2E">
        <w:rPr>
          <w:rFonts w:ascii="Arial" w:hAnsi="Arial" w:cs="Arial"/>
        </w:rPr>
        <w:t>Operator</w:t>
      </w:r>
      <w:r w:rsidRPr="00304B2E">
        <w:rPr>
          <w:rFonts w:ascii="Arial" w:hAnsi="Arial" w:cs="Arial"/>
        </w:rPr>
        <w:t xml:space="preserve"> must provide details of </w:t>
      </w:r>
      <w:r w:rsidR="00E65674" w:rsidRPr="00304B2E">
        <w:rPr>
          <w:rFonts w:ascii="Arial" w:hAnsi="Arial" w:cs="Arial"/>
        </w:rPr>
        <w:t>working hours of all drivers delivering the contracted services</w:t>
      </w:r>
      <w:r w:rsidR="74E25AC6" w:rsidRPr="00304B2E">
        <w:rPr>
          <w:rFonts w:ascii="Arial" w:hAnsi="Arial" w:cs="Arial"/>
        </w:rPr>
        <w:t>, including any sub</w:t>
      </w:r>
      <w:r w:rsidR="00324D99" w:rsidRPr="00304B2E">
        <w:rPr>
          <w:rFonts w:ascii="Arial" w:hAnsi="Arial" w:cs="Arial"/>
        </w:rPr>
        <w:t>-</w:t>
      </w:r>
      <w:r w:rsidR="74E25AC6" w:rsidRPr="00304B2E">
        <w:rPr>
          <w:rFonts w:ascii="Arial" w:hAnsi="Arial" w:cs="Arial"/>
        </w:rPr>
        <w:t>contractor’s drivers</w:t>
      </w:r>
      <w:r w:rsidR="00E65674" w:rsidRPr="00304B2E">
        <w:rPr>
          <w:rFonts w:ascii="Arial" w:hAnsi="Arial" w:cs="Arial"/>
        </w:rPr>
        <w:t>.</w:t>
      </w:r>
    </w:p>
    <w:p w14:paraId="45DDCDDC" w14:textId="34903148" w:rsidR="042E12D0" w:rsidRPr="00304B2E" w:rsidRDefault="042E12D0" w:rsidP="2A751AA9">
      <w:pPr>
        <w:rPr>
          <w:rFonts w:ascii="Arial" w:hAnsi="Arial" w:cs="Arial"/>
          <w:i/>
          <w:iCs/>
          <w:sz w:val="22"/>
          <w:szCs w:val="22"/>
        </w:rPr>
      </w:pPr>
      <w:r w:rsidRPr="00304B2E">
        <w:rPr>
          <w:rFonts w:ascii="Arial" w:hAnsi="Arial" w:cs="Arial"/>
          <w:i/>
          <w:iCs/>
          <w:sz w:val="22"/>
          <w:szCs w:val="22"/>
        </w:rPr>
        <w:t>Are you able to meet this specification in full? If so</w:t>
      </w:r>
      <w:r w:rsidR="00022904" w:rsidRPr="00304B2E">
        <w:rPr>
          <w:rFonts w:ascii="Arial" w:hAnsi="Arial" w:cs="Arial"/>
          <w:i/>
          <w:iCs/>
          <w:sz w:val="22"/>
          <w:szCs w:val="22"/>
        </w:rPr>
        <w:t>,</w:t>
      </w:r>
      <w:r w:rsidRPr="00304B2E">
        <w:rPr>
          <w:rFonts w:ascii="Arial" w:hAnsi="Arial" w:cs="Arial"/>
          <w:i/>
          <w:iCs/>
          <w:sz w:val="22"/>
          <w:szCs w:val="22"/>
        </w:rPr>
        <w:t xml:space="preserve"> please give details below</w:t>
      </w:r>
      <w:r w:rsidR="00022904" w:rsidRPr="00304B2E">
        <w:rPr>
          <w:rFonts w:ascii="Arial" w:hAnsi="Arial" w:cs="Arial"/>
          <w:i/>
          <w:iCs/>
          <w:sz w:val="22"/>
          <w:szCs w:val="22"/>
        </w:rPr>
        <w:t>.</w:t>
      </w:r>
    </w:p>
    <w:p w14:paraId="57CE8B53" w14:textId="0494C3AE" w:rsidR="042E12D0" w:rsidRPr="00304B2E" w:rsidRDefault="042E12D0" w:rsidP="2A751AA9">
      <w:pPr>
        <w:rPr>
          <w:rFonts w:ascii="Arial" w:hAnsi="Arial" w:cs="Arial"/>
          <w:i/>
          <w:iCs/>
          <w:sz w:val="22"/>
          <w:szCs w:val="22"/>
        </w:rPr>
      </w:pPr>
      <w:r w:rsidRPr="00304B2E">
        <w:rPr>
          <w:rFonts w:ascii="Arial" w:hAnsi="Arial" w:cs="Arial"/>
          <w:i/>
          <w:iCs/>
          <w:sz w:val="22"/>
          <w:szCs w:val="22"/>
        </w:rPr>
        <w:t>If not</w:t>
      </w:r>
      <w:r w:rsidR="00022904" w:rsidRPr="00304B2E">
        <w:rPr>
          <w:rFonts w:ascii="Arial" w:hAnsi="Arial" w:cs="Arial"/>
          <w:i/>
          <w:iCs/>
          <w:sz w:val="22"/>
          <w:szCs w:val="22"/>
        </w:rPr>
        <w:t>,</w:t>
      </w:r>
      <w:r w:rsidRPr="00304B2E">
        <w:rPr>
          <w:rFonts w:ascii="Arial" w:hAnsi="Arial" w:cs="Arial"/>
          <w:i/>
          <w:iCs/>
          <w:sz w:val="22"/>
          <w:szCs w:val="22"/>
        </w:rPr>
        <w:t xml:space="preserve"> please state any differences in service offered</w:t>
      </w:r>
      <w:r w:rsidR="00022904" w:rsidRPr="00304B2E">
        <w:rPr>
          <w:rFonts w:ascii="Arial" w:hAnsi="Arial" w:cs="Arial"/>
          <w:i/>
          <w:iCs/>
          <w:sz w:val="22"/>
          <w:szCs w:val="22"/>
        </w:rPr>
        <w:t>.</w:t>
      </w:r>
    </w:p>
    <w:p w14:paraId="6C47A705" w14:textId="77777777" w:rsidR="001629F4" w:rsidRPr="00304B2E" w:rsidRDefault="001629F4" w:rsidP="2A751AA9">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14"/>
      </w:tblGrid>
      <w:tr w:rsidR="0086606D" w:rsidRPr="00304B2E" w14:paraId="0A61DDFF" w14:textId="77777777" w:rsidTr="00942437">
        <w:tc>
          <w:tcPr>
            <w:tcW w:w="9740" w:type="dxa"/>
          </w:tcPr>
          <w:p w14:paraId="13899CF8" w14:textId="77777777" w:rsidR="0086606D" w:rsidRPr="00304B2E" w:rsidRDefault="0086606D" w:rsidP="00942437">
            <w:pPr>
              <w:rPr>
                <w:rFonts w:ascii="Arial" w:hAnsi="Arial" w:cs="Arial"/>
                <w:sz w:val="22"/>
                <w:szCs w:val="22"/>
              </w:rPr>
            </w:pPr>
            <w:r w:rsidRPr="00304B2E">
              <w:rPr>
                <w:rFonts w:ascii="Arial" w:hAnsi="Arial" w:cs="Arial"/>
                <w:sz w:val="22"/>
                <w:szCs w:val="22"/>
              </w:rPr>
              <w:t>Specification met?  Yes</w:t>
            </w:r>
            <w:r w:rsidRPr="00304B2E">
              <w:rPr>
                <w:rFonts w:ascii="Arial" w:hAnsi="Arial" w:cs="Arial"/>
                <w:color w:val="2B579A"/>
                <w:sz w:val="22"/>
                <w:szCs w:val="22"/>
                <w:shd w:val="clear" w:color="auto" w:fill="E6E6E6"/>
              </w:rPr>
              <w:fldChar w:fldCharType="begin">
                <w:ffData>
                  <w:name w:val="Check5"/>
                  <w:enabled/>
                  <w:calcOnExit w:val="0"/>
                  <w:checkBox>
                    <w:sizeAuto/>
                    <w:default w:val="0"/>
                    <w:checked w:val="0"/>
                  </w:checkBox>
                </w:ffData>
              </w:fldChar>
            </w:r>
            <w:r w:rsidRPr="00304B2E">
              <w:rPr>
                <w:rFonts w:ascii="Arial" w:hAnsi="Arial" w:cs="Arial"/>
                <w:sz w:val="22"/>
                <w:szCs w:val="22"/>
              </w:rPr>
              <w:instrText xml:space="preserve"> FORMCHECKBOX </w:instrText>
            </w:r>
            <w:r w:rsidR="00000000">
              <w:rPr>
                <w:rFonts w:ascii="Arial" w:hAnsi="Arial" w:cs="Arial"/>
                <w:color w:val="2B579A"/>
                <w:sz w:val="22"/>
                <w:szCs w:val="22"/>
                <w:shd w:val="clear" w:color="auto" w:fill="E6E6E6"/>
              </w:rPr>
            </w:r>
            <w:r w:rsidR="00000000">
              <w:rPr>
                <w:rFonts w:ascii="Arial" w:hAnsi="Arial" w:cs="Arial"/>
                <w:color w:val="2B579A"/>
                <w:sz w:val="22"/>
                <w:szCs w:val="22"/>
                <w:shd w:val="clear" w:color="auto" w:fill="E6E6E6"/>
              </w:rPr>
              <w:fldChar w:fldCharType="separate"/>
            </w:r>
            <w:r w:rsidRPr="00304B2E">
              <w:rPr>
                <w:rFonts w:ascii="Arial" w:hAnsi="Arial" w:cs="Arial"/>
                <w:color w:val="2B579A"/>
                <w:sz w:val="22"/>
                <w:szCs w:val="22"/>
                <w:shd w:val="clear" w:color="auto" w:fill="E6E6E6"/>
              </w:rPr>
              <w:fldChar w:fldCharType="end"/>
            </w:r>
            <w:r w:rsidRPr="00304B2E">
              <w:rPr>
                <w:rFonts w:ascii="Arial" w:hAnsi="Arial" w:cs="Arial"/>
                <w:sz w:val="22"/>
                <w:szCs w:val="22"/>
              </w:rPr>
              <w:t xml:space="preserve"> /Part met </w:t>
            </w:r>
            <w:r w:rsidRPr="00304B2E">
              <w:rPr>
                <w:rFonts w:ascii="Arial" w:hAnsi="Arial" w:cs="Arial"/>
                <w:color w:val="2B579A"/>
                <w:sz w:val="22"/>
                <w:szCs w:val="22"/>
                <w:shd w:val="clear" w:color="auto" w:fill="E6E6E6"/>
              </w:rPr>
              <w:fldChar w:fldCharType="begin">
                <w:ffData>
                  <w:name w:val="Check5"/>
                  <w:enabled/>
                  <w:calcOnExit w:val="0"/>
                  <w:checkBox>
                    <w:sizeAuto/>
                    <w:default w:val="0"/>
                    <w:checked w:val="0"/>
                  </w:checkBox>
                </w:ffData>
              </w:fldChar>
            </w:r>
            <w:r w:rsidRPr="00304B2E">
              <w:rPr>
                <w:rFonts w:ascii="Arial" w:hAnsi="Arial" w:cs="Arial"/>
                <w:sz w:val="22"/>
                <w:szCs w:val="22"/>
              </w:rPr>
              <w:instrText xml:space="preserve"> FORMCHECKBOX </w:instrText>
            </w:r>
            <w:r w:rsidR="00000000">
              <w:rPr>
                <w:rFonts w:ascii="Arial" w:hAnsi="Arial" w:cs="Arial"/>
                <w:color w:val="2B579A"/>
                <w:sz w:val="22"/>
                <w:szCs w:val="22"/>
                <w:shd w:val="clear" w:color="auto" w:fill="E6E6E6"/>
              </w:rPr>
            </w:r>
            <w:r w:rsidR="00000000">
              <w:rPr>
                <w:rFonts w:ascii="Arial" w:hAnsi="Arial" w:cs="Arial"/>
                <w:color w:val="2B579A"/>
                <w:sz w:val="22"/>
                <w:szCs w:val="22"/>
                <w:shd w:val="clear" w:color="auto" w:fill="E6E6E6"/>
              </w:rPr>
              <w:fldChar w:fldCharType="separate"/>
            </w:r>
            <w:r w:rsidRPr="00304B2E">
              <w:rPr>
                <w:rFonts w:ascii="Arial" w:hAnsi="Arial" w:cs="Arial"/>
                <w:color w:val="2B579A"/>
                <w:sz w:val="22"/>
                <w:szCs w:val="22"/>
                <w:shd w:val="clear" w:color="auto" w:fill="E6E6E6"/>
              </w:rPr>
              <w:fldChar w:fldCharType="end"/>
            </w:r>
            <w:r w:rsidRPr="00304B2E">
              <w:rPr>
                <w:rFonts w:ascii="Arial" w:hAnsi="Arial" w:cs="Arial"/>
                <w:sz w:val="22"/>
                <w:szCs w:val="22"/>
              </w:rPr>
              <w:t xml:space="preserve"> / No</w:t>
            </w:r>
            <w:r w:rsidRPr="00304B2E">
              <w:rPr>
                <w:rFonts w:ascii="Arial" w:hAnsi="Arial" w:cs="Arial"/>
                <w:color w:val="2B579A"/>
                <w:sz w:val="22"/>
                <w:szCs w:val="22"/>
                <w:shd w:val="clear" w:color="auto" w:fill="E6E6E6"/>
              </w:rPr>
              <w:fldChar w:fldCharType="begin">
                <w:ffData>
                  <w:name w:val="Check6"/>
                  <w:enabled/>
                  <w:calcOnExit w:val="0"/>
                  <w:checkBox>
                    <w:sizeAuto/>
                    <w:default w:val="0"/>
                  </w:checkBox>
                </w:ffData>
              </w:fldChar>
            </w:r>
            <w:r w:rsidRPr="00304B2E">
              <w:rPr>
                <w:rFonts w:ascii="Arial" w:hAnsi="Arial" w:cs="Arial"/>
                <w:sz w:val="22"/>
                <w:szCs w:val="22"/>
              </w:rPr>
              <w:instrText xml:space="preserve"> FORMCHECKBOX </w:instrText>
            </w:r>
            <w:r w:rsidR="00000000">
              <w:rPr>
                <w:rFonts w:ascii="Arial" w:hAnsi="Arial" w:cs="Arial"/>
                <w:color w:val="2B579A"/>
                <w:sz w:val="22"/>
                <w:szCs w:val="22"/>
                <w:shd w:val="clear" w:color="auto" w:fill="E6E6E6"/>
              </w:rPr>
            </w:r>
            <w:r w:rsidR="00000000">
              <w:rPr>
                <w:rFonts w:ascii="Arial" w:hAnsi="Arial" w:cs="Arial"/>
                <w:color w:val="2B579A"/>
                <w:sz w:val="22"/>
                <w:szCs w:val="22"/>
                <w:shd w:val="clear" w:color="auto" w:fill="E6E6E6"/>
              </w:rPr>
              <w:fldChar w:fldCharType="separate"/>
            </w:r>
            <w:r w:rsidRPr="00304B2E">
              <w:rPr>
                <w:rFonts w:ascii="Arial" w:hAnsi="Arial" w:cs="Arial"/>
                <w:color w:val="2B579A"/>
                <w:sz w:val="22"/>
                <w:szCs w:val="22"/>
                <w:shd w:val="clear" w:color="auto" w:fill="E6E6E6"/>
              </w:rPr>
              <w:fldChar w:fldCharType="end"/>
            </w:r>
            <w:r w:rsidRPr="00304B2E">
              <w:rPr>
                <w:rFonts w:ascii="Arial" w:hAnsi="Arial" w:cs="Arial"/>
                <w:sz w:val="22"/>
                <w:szCs w:val="22"/>
              </w:rPr>
              <w:t xml:space="preserve"> (tick as appropriate)</w:t>
            </w:r>
          </w:p>
          <w:p w14:paraId="21578B4C" w14:textId="77777777" w:rsidR="0086606D" w:rsidRPr="00304B2E" w:rsidRDefault="0086606D" w:rsidP="00942437">
            <w:pPr>
              <w:rPr>
                <w:rFonts w:ascii="Arial" w:hAnsi="Arial" w:cs="Arial"/>
                <w:sz w:val="22"/>
                <w:szCs w:val="22"/>
              </w:rPr>
            </w:pPr>
            <w:r w:rsidRPr="00304B2E">
              <w:rPr>
                <w:rFonts w:ascii="Arial" w:hAnsi="Arial" w:cs="Arial"/>
                <w:sz w:val="22"/>
                <w:szCs w:val="22"/>
              </w:rPr>
              <w:t xml:space="preserve">Details </w:t>
            </w:r>
            <w:r w:rsidRPr="00304B2E">
              <w:rPr>
                <w:rFonts w:ascii="Arial" w:hAnsi="Arial" w:cs="Arial"/>
                <w:color w:val="2B579A"/>
                <w:sz w:val="22"/>
                <w:szCs w:val="22"/>
                <w:shd w:val="clear" w:color="auto" w:fill="E6E6E6"/>
              </w:rPr>
              <w:fldChar w:fldCharType="begin">
                <w:ffData>
                  <w:name w:val="Text55"/>
                  <w:enabled/>
                  <w:calcOnExit w:val="0"/>
                  <w:textInput/>
                </w:ffData>
              </w:fldChar>
            </w:r>
            <w:r w:rsidRPr="00304B2E">
              <w:rPr>
                <w:rFonts w:ascii="Arial" w:hAnsi="Arial" w:cs="Arial"/>
                <w:sz w:val="22"/>
                <w:szCs w:val="22"/>
              </w:rPr>
              <w:instrText xml:space="preserve"> FORMTEXT </w:instrText>
            </w:r>
            <w:r w:rsidRPr="00304B2E">
              <w:rPr>
                <w:rFonts w:ascii="Arial" w:hAnsi="Arial" w:cs="Arial"/>
                <w:color w:val="2B579A"/>
                <w:sz w:val="22"/>
                <w:szCs w:val="22"/>
                <w:shd w:val="clear" w:color="auto" w:fill="E6E6E6"/>
              </w:rPr>
            </w:r>
            <w:r w:rsidRPr="00304B2E">
              <w:rPr>
                <w:rFonts w:ascii="Arial" w:hAnsi="Arial" w:cs="Arial"/>
                <w:color w:val="2B579A"/>
                <w:sz w:val="22"/>
                <w:szCs w:val="22"/>
                <w:shd w:val="clear" w:color="auto" w:fill="E6E6E6"/>
              </w:rPr>
              <w:fldChar w:fldCharType="separate"/>
            </w:r>
            <w:r w:rsidRPr="00304B2E">
              <w:rPr>
                <w:rFonts w:ascii="Arial" w:hAnsi="Arial" w:cs="Arial"/>
                <w:noProof/>
                <w:sz w:val="22"/>
                <w:szCs w:val="22"/>
              </w:rPr>
              <w:t> </w:t>
            </w:r>
            <w:r w:rsidRPr="00304B2E">
              <w:rPr>
                <w:rFonts w:ascii="Arial" w:hAnsi="Arial" w:cs="Arial"/>
                <w:noProof/>
                <w:sz w:val="22"/>
                <w:szCs w:val="22"/>
              </w:rPr>
              <w:t> </w:t>
            </w:r>
            <w:r w:rsidRPr="00304B2E">
              <w:rPr>
                <w:rFonts w:ascii="Arial" w:hAnsi="Arial" w:cs="Arial"/>
                <w:noProof/>
                <w:sz w:val="22"/>
                <w:szCs w:val="22"/>
              </w:rPr>
              <w:t> </w:t>
            </w:r>
            <w:r w:rsidRPr="00304B2E">
              <w:rPr>
                <w:rFonts w:ascii="Arial" w:hAnsi="Arial" w:cs="Arial"/>
                <w:noProof/>
                <w:sz w:val="22"/>
                <w:szCs w:val="22"/>
              </w:rPr>
              <w:t> </w:t>
            </w:r>
            <w:r w:rsidRPr="00304B2E">
              <w:rPr>
                <w:rFonts w:ascii="Arial" w:hAnsi="Arial" w:cs="Arial"/>
                <w:noProof/>
                <w:sz w:val="22"/>
                <w:szCs w:val="22"/>
              </w:rPr>
              <w:t> </w:t>
            </w:r>
            <w:r w:rsidRPr="00304B2E">
              <w:rPr>
                <w:rFonts w:ascii="Arial" w:hAnsi="Arial" w:cs="Arial"/>
                <w:color w:val="2B579A"/>
                <w:sz w:val="22"/>
                <w:szCs w:val="22"/>
                <w:shd w:val="clear" w:color="auto" w:fill="E6E6E6"/>
              </w:rPr>
              <w:fldChar w:fldCharType="end"/>
            </w:r>
          </w:p>
          <w:p w14:paraId="368794BD" w14:textId="77777777" w:rsidR="0086606D" w:rsidRPr="00304B2E" w:rsidRDefault="0086606D" w:rsidP="00942437">
            <w:pPr>
              <w:rPr>
                <w:rFonts w:ascii="Arial" w:hAnsi="Arial" w:cs="Arial"/>
                <w:sz w:val="22"/>
                <w:szCs w:val="22"/>
              </w:rPr>
            </w:pPr>
          </w:p>
        </w:tc>
      </w:tr>
    </w:tbl>
    <w:p w14:paraId="27467EE6" w14:textId="5B3F799D" w:rsidR="00E5734E" w:rsidRPr="00304B2E" w:rsidRDefault="6A0E26FF" w:rsidP="0079443A">
      <w:pPr>
        <w:numPr>
          <w:ilvl w:val="0"/>
          <w:numId w:val="3"/>
        </w:numPr>
        <w:tabs>
          <w:tab w:val="clear" w:pos="1020"/>
          <w:tab w:val="num" w:pos="709"/>
        </w:tabs>
        <w:spacing w:before="240" w:after="120"/>
        <w:ind w:left="709" w:hanging="709"/>
        <w:rPr>
          <w:rFonts w:ascii="Arial" w:hAnsi="Arial" w:cs="Arial"/>
          <w:b/>
          <w:sz w:val="22"/>
          <w:szCs w:val="22"/>
        </w:rPr>
      </w:pPr>
      <w:r w:rsidRPr="00304B2E">
        <w:rPr>
          <w:rFonts w:ascii="Arial" w:hAnsi="Arial" w:cs="Arial"/>
          <w:b/>
          <w:bCs/>
          <w:sz w:val="22"/>
          <w:szCs w:val="22"/>
        </w:rPr>
        <w:t xml:space="preserve">Service Performance Review, Contract Failure </w:t>
      </w:r>
      <w:r w:rsidR="717AFA93" w:rsidRPr="00304B2E">
        <w:rPr>
          <w:rFonts w:ascii="Arial" w:hAnsi="Arial" w:cs="Arial"/>
          <w:b/>
          <w:bCs/>
          <w:sz w:val="22"/>
          <w:szCs w:val="22"/>
        </w:rPr>
        <w:t>or Contract Termination</w:t>
      </w:r>
    </w:p>
    <w:p w14:paraId="3C505445" w14:textId="6E33D8BC" w:rsidR="002661BE" w:rsidRPr="00304B2E" w:rsidRDefault="00C855BA" w:rsidP="0079443A">
      <w:pPr>
        <w:numPr>
          <w:ilvl w:val="0"/>
          <w:numId w:val="13"/>
        </w:numPr>
        <w:spacing w:after="40"/>
        <w:ind w:left="714" w:hanging="357"/>
        <w:rPr>
          <w:rFonts w:ascii="Arial" w:eastAsia="Calibri" w:hAnsi="Arial" w:cs="Arial"/>
          <w:sz w:val="22"/>
          <w:szCs w:val="22"/>
        </w:rPr>
      </w:pPr>
      <w:r w:rsidRPr="00304B2E">
        <w:rPr>
          <w:rFonts w:ascii="Arial" w:eastAsia="Calibri" w:hAnsi="Arial" w:cs="Arial"/>
          <w:sz w:val="22"/>
          <w:szCs w:val="22"/>
        </w:rPr>
        <w:t>Either party can request a meeting to discuss service performance and contract issues at any point</w:t>
      </w:r>
      <w:r w:rsidR="002D1B95" w:rsidRPr="00304B2E">
        <w:rPr>
          <w:rFonts w:ascii="Arial" w:eastAsia="Calibri" w:hAnsi="Arial" w:cs="Arial"/>
          <w:sz w:val="22"/>
          <w:szCs w:val="22"/>
        </w:rPr>
        <w:t>, where concerns or issues related to the following have occurred:</w:t>
      </w:r>
    </w:p>
    <w:p w14:paraId="375B2275" w14:textId="06DFAD05" w:rsidR="00E5734E" w:rsidRPr="00304B2E" w:rsidRDefault="7E7EF294" w:rsidP="0079443A">
      <w:pPr>
        <w:pStyle w:val="CommentText"/>
        <w:numPr>
          <w:ilvl w:val="1"/>
          <w:numId w:val="22"/>
        </w:numPr>
        <w:spacing w:after="40"/>
        <w:rPr>
          <w:rFonts w:ascii="Arial" w:hAnsi="Arial" w:cs="Arial"/>
          <w:sz w:val="22"/>
          <w:szCs w:val="22"/>
        </w:rPr>
      </w:pPr>
      <w:r w:rsidRPr="00304B2E">
        <w:rPr>
          <w:rFonts w:ascii="Arial" w:hAnsi="Arial" w:cs="Arial"/>
          <w:sz w:val="22"/>
          <w:szCs w:val="22"/>
        </w:rPr>
        <w:t>Punctuality &amp; reliability (timetabl</w:t>
      </w:r>
      <w:r w:rsidR="344DC675" w:rsidRPr="00304B2E">
        <w:rPr>
          <w:rFonts w:ascii="Arial" w:hAnsi="Arial" w:cs="Arial"/>
          <w:sz w:val="22"/>
          <w:szCs w:val="22"/>
        </w:rPr>
        <w:t>e,</w:t>
      </w:r>
      <w:r w:rsidRPr="00304B2E">
        <w:rPr>
          <w:rFonts w:ascii="Arial" w:hAnsi="Arial" w:cs="Arial"/>
          <w:sz w:val="22"/>
          <w:szCs w:val="22"/>
        </w:rPr>
        <w:t xml:space="preserve"> vehicle and advance booking capability)</w:t>
      </w:r>
    </w:p>
    <w:p w14:paraId="3E45C2DD" w14:textId="6301884B" w:rsidR="00E5734E" w:rsidRPr="00304B2E" w:rsidRDefault="7E7EF294" w:rsidP="0079443A">
      <w:pPr>
        <w:pStyle w:val="CommentText"/>
        <w:numPr>
          <w:ilvl w:val="1"/>
          <w:numId w:val="22"/>
        </w:numPr>
        <w:spacing w:after="40"/>
        <w:rPr>
          <w:rFonts w:ascii="Arial" w:hAnsi="Arial" w:cs="Arial"/>
          <w:sz w:val="22"/>
          <w:szCs w:val="22"/>
        </w:rPr>
      </w:pPr>
      <w:r w:rsidRPr="00304B2E">
        <w:rPr>
          <w:rFonts w:ascii="Arial" w:hAnsi="Arial" w:cs="Arial"/>
          <w:sz w:val="22"/>
          <w:szCs w:val="22"/>
        </w:rPr>
        <w:t>Vehicle specification (not meeting requirements set out in the original</w:t>
      </w:r>
      <w:r w:rsidR="344DC675" w:rsidRPr="00304B2E">
        <w:rPr>
          <w:rFonts w:ascii="Arial" w:hAnsi="Arial" w:cs="Arial"/>
          <w:sz w:val="22"/>
          <w:szCs w:val="22"/>
        </w:rPr>
        <w:t xml:space="preserve"> Invitation to Tender</w:t>
      </w:r>
      <w:r w:rsidRPr="00304B2E">
        <w:rPr>
          <w:rFonts w:ascii="Arial" w:hAnsi="Arial" w:cs="Arial"/>
          <w:sz w:val="22"/>
          <w:szCs w:val="22"/>
        </w:rPr>
        <w:t>)</w:t>
      </w:r>
    </w:p>
    <w:p w14:paraId="15516264" w14:textId="77777777" w:rsidR="00E5734E" w:rsidRPr="00304B2E" w:rsidRDefault="7E7EF294" w:rsidP="0079443A">
      <w:pPr>
        <w:pStyle w:val="CommentText"/>
        <w:numPr>
          <w:ilvl w:val="1"/>
          <w:numId w:val="22"/>
        </w:numPr>
        <w:spacing w:after="40"/>
        <w:rPr>
          <w:rFonts w:ascii="Arial" w:hAnsi="Arial" w:cs="Arial"/>
          <w:sz w:val="22"/>
          <w:szCs w:val="22"/>
        </w:rPr>
      </w:pPr>
      <w:r w:rsidRPr="00304B2E">
        <w:rPr>
          <w:rFonts w:ascii="Arial" w:hAnsi="Arial" w:cs="Arial"/>
          <w:sz w:val="22"/>
          <w:szCs w:val="22"/>
        </w:rPr>
        <w:t>Customer satisfaction and/or complaints</w:t>
      </w:r>
    </w:p>
    <w:p w14:paraId="38E7786A" w14:textId="77777777" w:rsidR="00124402" w:rsidRPr="00304B2E" w:rsidRDefault="7E7EF294" w:rsidP="0079443A">
      <w:pPr>
        <w:pStyle w:val="CommentText"/>
        <w:numPr>
          <w:ilvl w:val="1"/>
          <w:numId w:val="22"/>
        </w:numPr>
        <w:spacing w:after="120"/>
        <w:rPr>
          <w:rFonts w:ascii="Arial" w:hAnsi="Arial" w:cs="Arial"/>
          <w:sz w:val="22"/>
          <w:szCs w:val="22"/>
        </w:rPr>
      </w:pPr>
      <w:r w:rsidRPr="00304B2E">
        <w:rPr>
          <w:rFonts w:ascii="Arial" w:hAnsi="Arial" w:cs="Arial"/>
          <w:sz w:val="22"/>
          <w:szCs w:val="22"/>
        </w:rPr>
        <w:t>Cost (where changes in service cost due to service changes or other unforeseen circumstances make the service no longer viable).</w:t>
      </w:r>
    </w:p>
    <w:p w14:paraId="204CBA53" w14:textId="12ABF0A1" w:rsidR="4E75E675" w:rsidRPr="00304B2E" w:rsidRDefault="4E75E675" w:rsidP="0079443A">
      <w:pPr>
        <w:pStyle w:val="CommentText"/>
        <w:numPr>
          <w:ilvl w:val="0"/>
          <w:numId w:val="13"/>
        </w:numPr>
        <w:spacing w:after="120"/>
        <w:rPr>
          <w:rFonts w:ascii="Arial" w:hAnsi="Arial" w:cs="Arial"/>
          <w:sz w:val="22"/>
          <w:szCs w:val="22"/>
        </w:rPr>
      </w:pPr>
      <w:r w:rsidRPr="056E50F0">
        <w:rPr>
          <w:rFonts w:ascii="Arial" w:hAnsi="Arial" w:cs="Arial"/>
          <w:sz w:val="22"/>
          <w:szCs w:val="22"/>
        </w:rPr>
        <w:t>The RSPB may issue a written notice to the Operator terminating this contract if</w:t>
      </w:r>
      <w:r w:rsidR="2C7B45BA" w:rsidRPr="056E50F0">
        <w:rPr>
          <w:rFonts w:ascii="Arial" w:hAnsi="Arial" w:cs="Arial"/>
          <w:sz w:val="22"/>
          <w:szCs w:val="22"/>
        </w:rPr>
        <w:t>, f</w:t>
      </w:r>
      <w:r w:rsidR="212545E0" w:rsidRPr="056E50F0">
        <w:rPr>
          <w:rFonts w:ascii="Arial" w:hAnsi="Arial" w:cs="Arial"/>
          <w:sz w:val="22"/>
          <w:szCs w:val="22"/>
        </w:rPr>
        <w:t>ollowing a service performance</w:t>
      </w:r>
      <w:r w:rsidR="06B2A81D" w:rsidRPr="056E50F0">
        <w:rPr>
          <w:rFonts w:ascii="Arial" w:hAnsi="Arial" w:cs="Arial"/>
          <w:sz w:val="22"/>
          <w:szCs w:val="22"/>
        </w:rPr>
        <w:t xml:space="preserve"> review</w:t>
      </w:r>
      <w:r w:rsidR="212545E0" w:rsidRPr="056E50F0">
        <w:rPr>
          <w:rFonts w:ascii="Arial" w:hAnsi="Arial" w:cs="Arial"/>
          <w:sz w:val="22"/>
          <w:szCs w:val="22"/>
        </w:rPr>
        <w:t xml:space="preserve"> meeting, the service provided continues to fail to meet the requirements set</w:t>
      </w:r>
      <w:r w:rsidR="0EF9E6F8" w:rsidRPr="056E50F0">
        <w:rPr>
          <w:rFonts w:ascii="Arial" w:hAnsi="Arial" w:cs="Arial"/>
          <w:sz w:val="22"/>
          <w:szCs w:val="22"/>
        </w:rPr>
        <w:t xml:space="preserve"> in the original Invitation to Tender</w:t>
      </w:r>
      <w:r w:rsidR="6E9C44B7" w:rsidRPr="056E50F0">
        <w:rPr>
          <w:rFonts w:ascii="Arial" w:hAnsi="Arial" w:cs="Arial"/>
          <w:sz w:val="22"/>
          <w:szCs w:val="22"/>
        </w:rPr>
        <w:t xml:space="preserve"> and agreed to in the signed contract.</w:t>
      </w:r>
    </w:p>
    <w:p w14:paraId="63E4BF2D" w14:textId="7879C6FD" w:rsidR="00FB6A56" w:rsidRDefault="00911D6B" w:rsidP="0079443A">
      <w:pPr>
        <w:pStyle w:val="CommentText"/>
        <w:numPr>
          <w:ilvl w:val="0"/>
          <w:numId w:val="13"/>
        </w:numPr>
        <w:spacing w:after="320"/>
        <w:ind w:left="714" w:hanging="357"/>
        <w:rPr>
          <w:rFonts w:ascii="Arial" w:hAnsi="Arial" w:cs="Arial"/>
          <w:sz w:val="22"/>
          <w:szCs w:val="22"/>
        </w:rPr>
      </w:pPr>
      <w:r w:rsidRPr="00304B2E">
        <w:rPr>
          <w:rFonts w:ascii="Arial" w:hAnsi="Arial" w:cs="Arial"/>
          <w:sz w:val="22"/>
          <w:szCs w:val="22"/>
        </w:rPr>
        <w:t>The operator</w:t>
      </w:r>
      <w:r w:rsidR="00E5734E" w:rsidRPr="00304B2E">
        <w:rPr>
          <w:rFonts w:ascii="Arial" w:hAnsi="Arial" w:cs="Arial"/>
          <w:sz w:val="22"/>
          <w:szCs w:val="22"/>
        </w:rPr>
        <w:t xml:space="preserve"> must keep records until the end of </w:t>
      </w:r>
      <w:r w:rsidRPr="00304B2E">
        <w:rPr>
          <w:rFonts w:ascii="Arial" w:hAnsi="Arial" w:cs="Arial"/>
          <w:sz w:val="22"/>
          <w:szCs w:val="22"/>
        </w:rPr>
        <w:t xml:space="preserve">the </w:t>
      </w:r>
      <w:r w:rsidR="00E5734E" w:rsidRPr="00304B2E">
        <w:rPr>
          <w:rFonts w:ascii="Arial" w:hAnsi="Arial" w:cs="Arial"/>
          <w:sz w:val="22"/>
          <w:szCs w:val="22"/>
        </w:rPr>
        <w:t>Climate FORTH project (October 2026) or longer where relevant legislation or licensing requires</w:t>
      </w:r>
      <w:r w:rsidR="00F93F1E" w:rsidRPr="00304B2E">
        <w:rPr>
          <w:rFonts w:ascii="Arial" w:hAnsi="Arial" w:cs="Arial"/>
          <w:sz w:val="22"/>
          <w:szCs w:val="22"/>
        </w:rPr>
        <w:t>.</w:t>
      </w:r>
    </w:p>
    <w:p w14:paraId="51BACF2E" w14:textId="17CD9A61" w:rsidR="008B39E4" w:rsidRPr="00304B2E" w:rsidRDefault="009E3A04" w:rsidP="0079443A">
      <w:pPr>
        <w:pStyle w:val="CommentText"/>
        <w:numPr>
          <w:ilvl w:val="0"/>
          <w:numId w:val="13"/>
        </w:numPr>
        <w:spacing w:after="320"/>
        <w:ind w:left="714" w:hanging="357"/>
        <w:rPr>
          <w:rFonts w:ascii="Arial" w:hAnsi="Arial" w:cs="Arial"/>
          <w:sz w:val="22"/>
          <w:szCs w:val="22"/>
        </w:rPr>
      </w:pPr>
      <w:r>
        <w:rPr>
          <w:rFonts w:ascii="Arial" w:hAnsi="Arial" w:cs="Arial"/>
          <w:sz w:val="22"/>
          <w:szCs w:val="22"/>
        </w:rPr>
        <w:t xml:space="preserve">On completion of Phase 1 (service development), the Operator will be awarded phase 2 (Service delivery) of the contract, subject to agreement of the operational points. </w:t>
      </w:r>
    </w:p>
    <w:p w14:paraId="329A84C3" w14:textId="3E47FCA6" w:rsidR="00AC1147" w:rsidRPr="00304B2E" w:rsidRDefault="00BA09C5" w:rsidP="0079443A">
      <w:pPr>
        <w:numPr>
          <w:ilvl w:val="0"/>
          <w:numId w:val="3"/>
        </w:numPr>
        <w:tabs>
          <w:tab w:val="clear" w:pos="1020"/>
          <w:tab w:val="num" w:pos="709"/>
        </w:tabs>
        <w:spacing w:after="120"/>
        <w:ind w:left="709" w:hanging="709"/>
        <w:rPr>
          <w:rFonts w:ascii="Arial" w:hAnsi="Arial" w:cs="Arial"/>
          <w:b/>
          <w:bCs/>
          <w:sz w:val="22"/>
          <w:szCs w:val="22"/>
        </w:rPr>
      </w:pPr>
      <w:r w:rsidRPr="00304B2E">
        <w:rPr>
          <w:rFonts w:ascii="Arial" w:hAnsi="Arial" w:cs="Arial"/>
          <w:b/>
          <w:bCs/>
          <w:sz w:val="22"/>
          <w:szCs w:val="22"/>
        </w:rPr>
        <w:t>Previous experience</w:t>
      </w:r>
    </w:p>
    <w:p w14:paraId="0B2B3D36" w14:textId="599471DE" w:rsidR="007E4D63" w:rsidRPr="00304B2E" w:rsidRDefault="00A55D6E" w:rsidP="007157C1">
      <w:pPr>
        <w:rPr>
          <w:rFonts w:ascii="Arial" w:hAnsi="Arial" w:cs="Arial"/>
          <w:sz w:val="22"/>
          <w:szCs w:val="22"/>
        </w:rPr>
      </w:pPr>
      <w:r w:rsidRPr="00304B2E">
        <w:rPr>
          <w:rFonts w:ascii="Arial" w:hAnsi="Arial" w:cs="Arial"/>
          <w:sz w:val="22"/>
          <w:szCs w:val="22"/>
        </w:rPr>
        <w:t xml:space="preserve">If not already detailed in your responses to sections 1 </w:t>
      </w:r>
      <w:r w:rsidR="2B5CD4B2" w:rsidRPr="00304B2E">
        <w:rPr>
          <w:rFonts w:ascii="Arial" w:hAnsi="Arial" w:cs="Arial"/>
          <w:sz w:val="22"/>
          <w:szCs w:val="22"/>
        </w:rPr>
        <w:t>- 8</w:t>
      </w:r>
      <w:r w:rsidRPr="00304B2E">
        <w:rPr>
          <w:rFonts w:ascii="Arial" w:hAnsi="Arial" w:cs="Arial"/>
          <w:sz w:val="22"/>
          <w:szCs w:val="22"/>
        </w:rPr>
        <w:t>, p</w:t>
      </w:r>
      <w:r w:rsidR="00195593" w:rsidRPr="00304B2E">
        <w:rPr>
          <w:rFonts w:ascii="Arial" w:hAnsi="Arial" w:cs="Arial"/>
          <w:sz w:val="22"/>
          <w:szCs w:val="22"/>
        </w:rPr>
        <w:t xml:space="preserve">lease </w:t>
      </w:r>
      <w:r w:rsidRPr="00304B2E">
        <w:rPr>
          <w:rFonts w:ascii="Arial" w:hAnsi="Arial" w:cs="Arial"/>
          <w:sz w:val="22"/>
          <w:szCs w:val="22"/>
        </w:rPr>
        <w:t>use this section to</w:t>
      </w:r>
      <w:r w:rsidR="00195593" w:rsidRPr="00304B2E">
        <w:rPr>
          <w:rFonts w:ascii="Arial" w:hAnsi="Arial" w:cs="Arial"/>
          <w:sz w:val="22"/>
          <w:szCs w:val="22"/>
        </w:rPr>
        <w:t xml:space="preserve"> </w:t>
      </w:r>
      <w:r w:rsidR="00263167" w:rsidRPr="00304B2E">
        <w:rPr>
          <w:rFonts w:ascii="Arial" w:hAnsi="Arial" w:cs="Arial"/>
          <w:sz w:val="22"/>
          <w:szCs w:val="22"/>
        </w:rPr>
        <w:t>provide detail of previous experience providing similar services</w:t>
      </w:r>
      <w:r w:rsidR="00615F89" w:rsidRPr="00304B2E">
        <w:rPr>
          <w:rFonts w:ascii="Arial" w:hAnsi="Arial" w:cs="Arial"/>
          <w:sz w:val="22"/>
          <w:szCs w:val="22"/>
        </w:rPr>
        <w:t xml:space="preserve">, including </w:t>
      </w:r>
      <w:r w:rsidR="007157C1" w:rsidRPr="00304B2E">
        <w:rPr>
          <w:rFonts w:ascii="Arial" w:hAnsi="Arial" w:cs="Arial"/>
          <w:sz w:val="22"/>
          <w:szCs w:val="22"/>
        </w:rPr>
        <w:t xml:space="preserve">experience providing timetabled services, public transport services, </w:t>
      </w:r>
      <w:r w:rsidR="003F63FF" w:rsidRPr="00304B2E">
        <w:rPr>
          <w:rFonts w:ascii="Arial" w:hAnsi="Arial" w:cs="Arial"/>
          <w:sz w:val="22"/>
          <w:szCs w:val="22"/>
        </w:rPr>
        <w:t>services with</w:t>
      </w:r>
      <w:r w:rsidR="0024022E" w:rsidRPr="00304B2E">
        <w:rPr>
          <w:rFonts w:ascii="Arial" w:hAnsi="Arial" w:cs="Arial"/>
          <w:sz w:val="22"/>
          <w:szCs w:val="22"/>
        </w:rPr>
        <w:t xml:space="preserve"> vehicles of similar type and size, and </w:t>
      </w:r>
      <w:r w:rsidR="007157C1" w:rsidRPr="00304B2E">
        <w:rPr>
          <w:rFonts w:ascii="Arial" w:hAnsi="Arial" w:cs="Arial"/>
          <w:sz w:val="22"/>
          <w:szCs w:val="22"/>
        </w:rPr>
        <w:t>services with a trailer</w:t>
      </w:r>
      <w:r w:rsidR="003F63FF" w:rsidRPr="00304B2E">
        <w:rPr>
          <w:rFonts w:ascii="Arial" w:hAnsi="Arial" w:cs="Arial"/>
          <w:sz w:val="22"/>
          <w:szCs w:val="22"/>
        </w:rPr>
        <w:t>.</w:t>
      </w:r>
    </w:p>
    <w:p w14:paraId="5411C6B8" w14:textId="5D68BF5E" w:rsidR="00195C88" w:rsidRPr="00304B2E" w:rsidRDefault="00195C88" w:rsidP="003F63FF">
      <w:pPr>
        <w:ind w:left="567" w:hanging="567"/>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14"/>
      </w:tblGrid>
      <w:tr w:rsidR="00AC1147" w:rsidRPr="00304B2E" w14:paraId="711894D7" w14:textId="77777777" w:rsidTr="00942437">
        <w:tc>
          <w:tcPr>
            <w:tcW w:w="9740" w:type="dxa"/>
          </w:tcPr>
          <w:p w14:paraId="18A26BF6" w14:textId="77777777" w:rsidR="00AC1147" w:rsidRPr="00304B2E" w:rsidRDefault="00AC1147" w:rsidP="00942437">
            <w:pPr>
              <w:rPr>
                <w:rFonts w:ascii="Arial" w:hAnsi="Arial" w:cs="Arial"/>
                <w:sz w:val="22"/>
                <w:szCs w:val="22"/>
              </w:rPr>
            </w:pPr>
            <w:r w:rsidRPr="00304B2E">
              <w:rPr>
                <w:rFonts w:ascii="Arial" w:hAnsi="Arial" w:cs="Arial"/>
                <w:sz w:val="22"/>
                <w:szCs w:val="22"/>
              </w:rPr>
              <w:lastRenderedPageBreak/>
              <w:t xml:space="preserve">Details </w:t>
            </w:r>
            <w:r w:rsidRPr="00304B2E">
              <w:rPr>
                <w:rFonts w:ascii="Arial" w:hAnsi="Arial" w:cs="Arial"/>
                <w:color w:val="2B579A"/>
                <w:sz w:val="22"/>
                <w:szCs w:val="22"/>
                <w:shd w:val="clear" w:color="auto" w:fill="E6E6E6"/>
              </w:rPr>
              <w:fldChar w:fldCharType="begin">
                <w:ffData>
                  <w:name w:val="Text55"/>
                  <w:enabled/>
                  <w:calcOnExit w:val="0"/>
                  <w:textInput/>
                </w:ffData>
              </w:fldChar>
            </w:r>
            <w:r w:rsidRPr="00304B2E">
              <w:rPr>
                <w:rFonts w:ascii="Arial" w:hAnsi="Arial" w:cs="Arial"/>
                <w:sz w:val="22"/>
                <w:szCs w:val="22"/>
              </w:rPr>
              <w:instrText xml:space="preserve"> FORMTEXT </w:instrText>
            </w:r>
            <w:r w:rsidRPr="00304B2E">
              <w:rPr>
                <w:rFonts w:ascii="Arial" w:hAnsi="Arial" w:cs="Arial"/>
                <w:color w:val="2B579A"/>
                <w:sz w:val="22"/>
                <w:szCs w:val="22"/>
                <w:shd w:val="clear" w:color="auto" w:fill="E6E6E6"/>
              </w:rPr>
            </w:r>
            <w:r w:rsidRPr="00304B2E">
              <w:rPr>
                <w:rFonts w:ascii="Arial" w:hAnsi="Arial" w:cs="Arial"/>
                <w:color w:val="2B579A"/>
                <w:sz w:val="22"/>
                <w:szCs w:val="22"/>
                <w:shd w:val="clear" w:color="auto" w:fill="E6E6E6"/>
              </w:rPr>
              <w:fldChar w:fldCharType="separate"/>
            </w:r>
            <w:r w:rsidRPr="00304B2E">
              <w:rPr>
                <w:rFonts w:ascii="Arial" w:hAnsi="Arial" w:cs="Arial"/>
                <w:noProof/>
                <w:sz w:val="22"/>
                <w:szCs w:val="22"/>
              </w:rPr>
              <w:t> </w:t>
            </w:r>
            <w:r w:rsidRPr="00304B2E">
              <w:rPr>
                <w:rFonts w:ascii="Arial" w:hAnsi="Arial" w:cs="Arial"/>
                <w:noProof/>
                <w:sz w:val="22"/>
                <w:szCs w:val="22"/>
              </w:rPr>
              <w:t> </w:t>
            </w:r>
            <w:r w:rsidRPr="00304B2E">
              <w:rPr>
                <w:rFonts w:ascii="Arial" w:hAnsi="Arial" w:cs="Arial"/>
                <w:noProof/>
                <w:sz w:val="22"/>
                <w:szCs w:val="22"/>
              </w:rPr>
              <w:t> </w:t>
            </w:r>
            <w:r w:rsidRPr="00304B2E">
              <w:rPr>
                <w:rFonts w:ascii="Arial" w:hAnsi="Arial" w:cs="Arial"/>
                <w:noProof/>
                <w:sz w:val="22"/>
                <w:szCs w:val="22"/>
              </w:rPr>
              <w:t> </w:t>
            </w:r>
            <w:r w:rsidRPr="00304B2E">
              <w:rPr>
                <w:rFonts w:ascii="Arial" w:hAnsi="Arial" w:cs="Arial"/>
                <w:noProof/>
                <w:sz w:val="22"/>
                <w:szCs w:val="22"/>
              </w:rPr>
              <w:t> </w:t>
            </w:r>
            <w:r w:rsidRPr="00304B2E">
              <w:rPr>
                <w:rFonts w:ascii="Arial" w:hAnsi="Arial" w:cs="Arial"/>
                <w:color w:val="2B579A"/>
                <w:sz w:val="22"/>
                <w:szCs w:val="22"/>
                <w:shd w:val="clear" w:color="auto" w:fill="E6E6E6"/>
              </w:rPr>
              <w:fldChar w:fldCharType="end"/>
            </w:r>
          </w:p>
          <w:p w14:paraId="2A148AAB" w14:textId="72D3D94F" w:rsidR="00FB6A56" w:rsidRPr="00304B2E" w:rsidRDefault="00FB6A56" w:rsidP="00942437">
            <w:pPr>
              <w:rPr>
                <w:rFonts w:ascii="Arial" w:hAnsi="Arial" w:cs="Arial"/>
                <w:sz w:val="22"/>
                <w:szCs w:val="22"/>
              </w:rPr>
            </w:pPr>
          </w:p>
        </w:tc>
      </w:tr>
    </w:tbl>
    <w:p w14:paraId="09650D18" w14:textId="7E58F40B" w:rsidR="00BA09C5" w:rsidRPr="00304B2E" w:rsidRDefault="00BA09C5" w:rsidP="0079443A">
      <w:pPr>
        <w:numPr>
          <w:ilvl w:val="0"/>
          <w:numId w:val="3"/>
        </w:numPr>
        <w:tabs>
          <w:tab w:val="clear" w:pos="1020"/>
          <w:tab w:val="num" w:pos="709"/>
        </w:tabs>
        <w:spacing w:before="240" w:after="120"/>
        <w:ind w:left="709" w:hanging="709"/>
        <w:rPr>
          <w:rFonts w:ascii="Arial" w:hAnsi="Arial" w:cs="Arial"/>
          <w:b/>
          <w:bCs/>
          <w:sz w:val="22"/>
          <w:szCs w:val="22"/>
        </w:rPr>
      </w:pPr>
      <w:r w:rsidRPr="00304B2E">
        <w:rPr>
          <w:rFonts w:ascii="Arial" w:hAnsi="Arial" w:cs="Arial"/>
          <w:b/>
          <w:bCs/>
          <w:sz w:val="22"/>
          <w:szCs w:val="22"/>
        </w:rPr>
        <w:t>Pricing schedule</w:t>
      </w:r>
    </w:p>
    <w:p w14:paraId="7B7988C2" w14:textId="22EE25E8" w:rsidR="005E696F" w:rsidRPr="00304B2E" w:rsidRDefault="005E696F" w:rsidP="00022904">
      <w:pPr>
        <w:pStyle w:val="Header"/>
        <w:tabs>
          <w:tab w:val="clear" w:pos="4153"/>
          <w:tab w:val="clear" w:pos="8306"/>
        </w:tabs>
        <w:rPr>
          <w:rStyle w:val="normaltextrun"/>
          <w:rFonts w:ascii="Arial" w:eastAsia="Calibri" w:hAnsi="Arial" w:cs="Arial"/>
          <w:sz w:val="22"/>
          <w:szCs w:val="22"/>
        </w:rPr>
      </w:pPr>
      <w:r w:rsidRPr="00304B2E">
        <w:rPr>
          <w:rStyle w:val="normaltextrun"/>
          <w:rFonts w:ascii="Arial" w:eastAsia="Calibri" w:hAnsi="Arial" w:cs="Arial"/>
          <w:sz w:val="22"/>
          <w:szCs w:val="22"/>
        </w:rPr>
        <w:t xml:space="preserve">Please provide a breakdown of </w:t>
      </w:r>
      <w:r w:rsidR="00BD3966" w:rsidRPr="00304B2E">
        <w:rPr>
          <w:rStyle w:val="normaltextrun"/>
          <w:rFonts w:ascii="Arial" w:eastAsia="Calibri" w:hAnsi="Arial" w:cs="Arial"/>
          <w:sz w:val="22"/>
          <w:szCs w:val="22"/>
        </w:rPr>
        <w:t xml:space="preserve">all </w:t>
      </w:r>
      <w:r w:rsidRPr="00304B2E">
        <w:rPr>
          <w:rStyle w:val="normaltextrun"/>
          <w:rFonts w:ascii="Arial" w:eastAsia="Calibri" w:hAnsi="Arial" w:cs="Arial"/>
          <w:sz w:val="22"/>
          <w:szCs w:val="22"/>
        </w:rPr>
        <w:t xml:space="preserve">costs </w:t>
      </w:r>
      <w:r w:rsidR="00BD3966" w:rsidRPr="00304B2E">
        <w:rPr>
          <w:rStyle w:val="normaltextrun"/>
          <w:rFonts w:ascii="Arial" w:eastAsia="Calibri" w:hAnsi="Arial" w:cs="Arial"/>
          <w:sz w:val="22"/>
          <w:szCs w:val="22"/>
        </w:rPr>
        <w:t>to deliver</w:t>
      </w:r>
      <w:r w:rsidRPr="00304B2E">
        <w:rPr>
          <w:rStyle w:val="normaltextrun"/>
          <w:rFonts w:ascii="Arial" w:eastAsia="Calibri" w:hAnsi="Arial" w:cs="Arial"/>
          <w:sz w:val="22"/>
          <w:szCs w:val="22"/>
        </w:rPr>
        <w:t xml:space="preserve"> the proposed service</w:t>
      </w:r>
      <w:r w:rsidR="009E3A04">
        <w:rPr>
          <w:rStyle w:val="normaltextrun"/>
          <w:rFonts w:ascii="Arial" w:eastAsia="Calibri" w:hAnsi="Arial" w:cs="Arial"/>
          <w:sz w:val="22"/>
          <w:szCs w:val="22"/>
        </w:rPr>
        <w:t>, for both phase 1 and phase 2</w:t>
      </w:r>
      <w:r w:rsidRPr="00304B2E">
        <w:rPr>
          <w:rStyle w:val="normaltextrun"/>
          <w:rFonts w:ascii="Arial" w:eastAsia="Calibri" w:hAnsi="Arial" w:cs="Arial"/>
          <w:sz w:val="22"/>
          <w:szCs w:val="22"/>
        </w:rPr>
        <w:t>, including overheads, insurances and management costs</w:t>
      </w:r>
      <w:r w:rsidR="00BD3966" w:rsidRPr="00304B2E">
        <w:rPr>
          <w:rStyle w:val="normaltextrun"/>
          <w:rFonts w:ascii="Arial" w:eastAsia="Calibri" w:hAnsi="Arial" w:cs="Arial"/>
          <w:sz w:val="22"/>
          <w:szCs w:val="22"/>
        </w:rPr>
        <w:t xml:space="preserve"> plus any other costs</w:t>
      </w:r>
      <w:r w:rsidRPr="00304B2E">
        <w:rPr>
          <w:rStyle w:val="normaltextrun"/>
          <w:rFonts w:ascii="Arial" w:eastAsia="Calibri" w:hAnsi="Arial" w:cs="Arial"/>
          <w:sz w:val="22"/>
          <w:szCs w:val="22"/>
        </w:rPr>
        <w:t xml:space="preserve">, exclusive of VAT. </w:t>
      </w:r>
      <w:r w:rsidR="00860F27" w:rsidRPr="00304B2E">
        <w:rPr>
          <w:rStyle w:val="normaltextrun"/>
          <w:rFonts w:ascii="Arial" w:eastAsia="Calibri" w:hAnsi="Arial" w:cs="Arial"/>
          <w:sz w:val="22"/>
          <w:szCs w:val="22"/>
        </w:rPr>
        <w:t xml:space="preserve">Please state whether or not you are VAT registered. </w:t>
      </w:r>
      <w:r w:rsidRPr="00304B2E">
        <w:rPr>
          <w:rStyle w:val="normaltextrun"/>
          <w:rFonts w:ascii="Arial" w:eastAsia="Calibri" w:hAnsi="Arial" w:cs="Arial"/>
          <w:sz w:val="22"/>
          <w:szCs w:val="22"/>
        </w:rPr>
        <w:t>Pricing schedule to include tow bar installation and removal if required.</w:t>
      </w:r>
    </w:p>
    <w:p w14:paraId="3E405505" w14:textId="5CAEE46C" w:rsidR="00BA09C5" w:rsidRPr="00304B2E" w:rsidRDefault="00BA09C5" w:rsidP="00022904">
      <w:pPr>
        <w:rPr>
          <w:rFonts w:ascii="Arial" w:hAnsi="Arial" w:cs="Arial"/>
          <w:i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14"/>
      </w:tblGrid>
      <w:tr w:rsidR="00BA09C5" w:rsidRPr="00304B2E" w14:paraId="24C8855D" w14:textId="77777777" w:rsidTr="00942437">
        <w:tc>
          <w:tcPr>
            <w:tcW w:w="9740" w:type="dxa"/>
          </w:tcPr>
          <w:p w14:paraId="3F32A3A4" w14:textId="77777777" w:rsidR="00BA09C5" w:rsidRPr="00304B2E" w:rsidRDefault="00BA09C5" w:rsidP="00942437">
            <w:pPr>
              <w:rPr>
                <w:rFonts w:ascii="Arial" w:hAnsi="Arial" w:cs="Arial"/>
                <w:sz w:val="22"/>
                <w:szCs w:val="22"/>
              </w:rPr>
            </w:pPr>
            <w:r w:rsidRPr="00304B2E">
              <w:rPr>
                <w:rFonts w:ascii="Arial" w:hAnsi="Arial" w:cs="Arial"/>
                <w:sz w:val="22"/>
                <w:szCs w:val="22"/>
              </w:rPr>
              <w:t xml:space="preserve">Details </w:t>
            </w:r>
            <w:r w:rsidRPr="00304B2E">
              <w:rPr>
                <w:rFonts w:ascii="Arial" w:hAnsi="Arial" w:cs="Arial"/>
                <w:color w:val="2B579A"/>
                <w:sz w:val="22"/>
                <w:szCs w:val="22"/>
                <w:shd w:val="clear" w:color="auto" w:fill="E6E6E6"/>
              </w:rPr>
              <w:fldChar w:fldCharType="begin">
                <w:ffData>
                  <w:name w:val="Text55"/>
                  <w:enabled/>
                  <w:calcOnExit w:val="0"/>
                  <w:textInput/>
                </w:ffData>
              </w:fldChar>
            </w:r>
            <w:r w:rsidRPr="00304B2E">
              <w:rPr>
                <w:rFonts w:ascii="Arial" w:hAnsi="Arial" w:cs="Arial"/>
                <w:sz w:val="22"/>
                <w:szCs w:val="22"/>
              </w:rPr>
              <w:instrText xml:space="preserve"> FORMTEXT </w:instrText>
            </w:r>
            <w:r w:rsidRPr="00304B2E">
              <w:rPr>
                <w:rFonts w:ascii="Arial" w:hAnsi="Arial" w:cs="Arial"/>
                <w:color w:val="2B579A"/>
                <w:sz w:val="22"/>
                <w:szCs w:val="22"/>
                <w:shd w:val="clear" w:color="auto" w:fill="E6E6E6"/>
              </w:rPr>
            </w:r>
            <w:r w:rsidRPr="00304B2E">
              <w:rPr>
                <w:rFonts w:ascii="Arial" w:hAnsi="Arial" w:cs="Arial"/>
                <w:color w:val="2B579A"/>
                <w:sz w:val="22"/>
                <w:szCs w:val="22"/>
                <w:shd w:val="clear" w:color="auto" w:fill="E6E6E6"/>
              </w:rPr>
              <w:fldChar w:fldCharType="separate"/>
            </w:r>
            <w:r w:rsidRPr="00304B2E">
              <w:rPr>
                <w:rFonts w:ascii="Arial" w:hAnsi="Arial" w:cs="Arial"/>
                <w:noProof/>
                <w:sz w:val="22"/>
                <w:szCs w:val="22"/>
              </w:rPr>
              <w:t> </w:t>
            </w:r>
            <w:r w:rsidRPr="00304B2E">
              <w:rPr>
                <w:rFonts w:ascii="Arial" w:hAnsi="Arial" w:cs="Arial"/>
                <w:noProof/>
                <w:sz w:val="22"/>
                <w:szCs w:val="22"/>
              </w:rPr>
              <w:t> </w:t>
            </w:r>
            <w:r w:rsidRPr="00304B2E">
              <w:rPr>
                <w:rFonts w:ascii="Arial" w:hAnsi="Arial" w:cs="Arial"/>
                <w:noProof/>
                <w:sz w:val="22"/>
                <w:szCs w:val="22"/>
              </w:rPr>
              <w:t> </w:t>
            </w:r>
            <w:r w:rsidRPr="00304B2E">
              <w:rPr>
                <w:rFonts w:ascii="Arial" w:hAnsi="Arial" w:cs="Arial"/>
                <w:noProof/>
                <w:sz w:val="22"/>
                <w:szCs w:val="22"/>
              </w:rPr>
              <w:t> </w:t>
            </w:r>
            <w:r w:rsidRPr="00304B2E">
              <w:rPr>
                <w:rFonts w:ascii="Arial" w:hAnsi="Arial" w:cs="Arial"/>
                <w:noProof/>
                <w:sz w:val="22"/>
                <w:szCs w:val="22"/>
              </w:rPr>
              <w:t> </w:t>
            </w:r>
            <w:r w:rsidRPr="00304B2E">
              <w:rPr>
                <w:rFonts w:ascii="Arial" w:hAnsi="Arial" w:cs="Arial"/>
                <w:color w:val="2B579A"/>
                <w:sz w:val="22"/>
                <w:szCs w:val="22"/>
                <w:shd w:val="clear" w:color="auto" w:fill="E6E6E6"/>
              </w:rPr>
              <w:fldChar w:fldCharType="end"/>
            </w:r>
          </w:p>
          <w:p w14:paraId="14BCA9BD" w14:textId="4750B81A" w:rsidR="00FB6A56" w:rsidRPr="00304B2E" w:rsidRDefault="00FB6A56" w:rsidP="00942437">
            <w:pPr>
              <w:rPr>
                <w:rFonts w:ascii="Arial" w:hAnsi="Arial" w:cs="Arial"/>
                <w:sz w:val="22"/>
                <w:szCs w:val="22"/>
              </w:rPr>
            </w:pPr>
          </w:p>
        </w:tc>
      </w:tr>
    </w:tbl>
    <w:p w14:paraId="41312C92" w14:textId="77777777" w:rsidR="00F25C45" w:rsidRPr="003D577D" w:rsidRDefault="00021AF1" w:rsidP="000733DA">
      <w:pPr>
        <w:rPr>
          <w:rFonts w:ascii="Arial" w:hAnsi="Arial" w:cs="Arial"/>
          <w:sz w:val="22"/>
          <w:szCs w:val="22"/>
        </w:rPr>
      </w:pPr>
      <w:r>
        <w:rPr>
          <w:rFonts w:ascii="Arial" w:hAnsi="Arial" w:cs="Arial"/>
          <w:sz w:val="22"/>
          <w:szCs w:val="22"/>
        </w:rPr>
        <w:br w:type="page"/>
      </w:r>
    </w:p>
    <w:tbl>
      <w:tblPr>
        <w:tblW w:w="9499" w:type="dxa"/>
        <w:tblInd w:w="198" w:type="dxa"/>
        <w:tblLook w:val="01E0" w:firstRow="1" w:lastRow="1" w:firstColumn="1" w:lastColumn="1" w:noHBand="0" w:noVBand="0"/>
      </w:tblPr>
      <w:tblGrid>
        <w:gridCol w:w="617"/>
        <w:gridCol w:w="26"/>
        <w:gridCol w:w="3955"/>
        <w:gridCol w:w="4752"/>
        <w:gridCol w:w="143"/>
        <w:gridCol w:w="6"/>
      </w:tblGrid>
      <w:tr w:rsidR="00021AF1" w:rsidRPr="003D577D" w14:paraId="41312C98" w14:textId="77777777" w:rsidTr="00304B2E">
        <w:trPr>
          <w:gridAfter w:val="2"/>
          <w:wAfter w:w="149" w:type="dxa"/>
        </w:trPr>
        <w:tc>
          <w:tcPr>
            <w:tcW w:w="4598" w:type="dxa"/>
            <w:gridSpan w:val="3"/>
          </w:tcPr>
          <w:p w14:paraId="41312C93" w14:textId="566DD614" w:rsidR="00021AF1" w:rsidRPr="003D577D" w:rsidRDefault="000B2D46" w:rsidP="00F32ED4">
            <w:pPr>
              <w:rPr>
                <w:rFonts w:ascii="Arial" w:hAnsi="Arial" w:cs="Arial"/>
                <w:b/>
                <w:sz w:val="28"/>
                <w:szCs w:val="28"/>
              </w:rPr>
            </w:pPr>
            <w:r w:rsidRPr="003D577D">
              <w:rPr>
                <w:rFonts w:ascii="Arial" w:hAnsi="Arial" w:cs="Arial"/>
                <w:i/>
                <w:color w:val="FF0000"/>
              </w:rPr>
              <w:lastRenderedPageBreak/>
              <w:br w:type="page"/>
            </w:r>
            <w:r w:rsidR="00205B7F">
              <w:rPr>
                <w:rFonts w:ascii="Arial" w:hAnsi="Arial" w:cs="Arial"/>
                <w:b/>
                <w:noProof/>
                <w:sz w:val="28"/>
                <w:szCs w:val="28"/>
              </w:rPr>
              <w:drawing>
                <wp:inline distT="0" distB="0" distL="0" distR="0" wp14:anchorId="04579033" wp14:editId="64EE8190">
                  <wp:extent cx="885825" cy="88582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85825" cy="885825"/>
                          </a:xfrm>
                          <a:prstGeom prst="rect">
                            <a:avLst/>
                          </a:prstGeom>
                          <a:noFill/>
                          <a:ln>
                            <a:noFill/>
                          </a:ln>
                        </pic:spPr>
                      </pic:pic>
                    </a:graphicData>
                  </a:graphic>
                </wp:inline>
              </w:drawing>
            </w:r>
            <w:r w:rsidR="00F723B1">
              <w:t xml:space="preserve">  </w:t>
            </w:r>
            <w:r w:rsidR="00205B7F">
              <w:rPr>
                <w:noProof/>
              </w:rPr>
              <w:drawing>
                <wp:inline distT="0" distB="0" distL="0" distR="0" wp14:anchorId="56A51F6F" wp14:editId="0A55BCE9">
                  <wp:extent cx="828675" cy="8191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28675" cy="819150"/>
                          </a:xfrm>
                          <a:prstGeom prst="rect">
                            <a:avLst/>
                          </a:prstGeom>
                          <a:noFill/>
                          <a:ln>
                            <a:noFill/>
                          </a:ln>
                        </pic:spPr>
                      </pic:pic>
                    </a:graphicData>
                  </a:graphic>
                </wp:inline>
              </w:drawing>
            </w:r>
            <w:r w:rsidR="00F723B1">
              <w:rPr>
                <w:rFonts w:ascii="Arial" w:hAnsi="Arial" w:cs="Arial"/>
                <w:b/>
                <w:noProof/>
                <w:color w:val="000000"/>
                <w:sz w:val="28"/>
                <w:szCs w:val="28"/>
                <w:shd w:val="clear" w:color="auto" w:fill="FFFFFF"/>
              </w:rPr>
              <w:t xml:space="preserve">  </w:t>
            </w:r>
            <w:r w:rsidR="001C4C7B">
              <w:rPr>
                <w:noProof/>
                <w:lang w:eastAsia="en-GB"/>
              </w:rPr>
              <w:drawing>
                <wp:inline distT="0" distB="0" distL="0" distR="0" wp14:anchorId="4BFA095F" wp14:editId="4E814F6A">
                  <wp:extent cx="800100" cy="800100"/>
                  <wp:effectExtent l="0" t="0" r="0" b="0"/>
                  <wp:docPr id="17" name="Picture 17"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ogo&#10;&#10;Description automatically generated with medium confidenc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00100" cy="800100"/>
                          </a:xfrm>
                          <a:prstGeom prst="rect">
                            <a:avLst/>
                          </a:prstGeom>
                          <a:noFill/>
                          <a:ln>
                            <a:noFill/>
                          </a:ln>
                        </pic:spPr>
                      </pic:pic>
                    </a:graphicData>
                  </a:graphic>
                </wp:inline>
              </w:drawing>
            </w:r>
          </w:p>
        </w:tc>
        <w:tc>
          <w:tcPr>
            <w:tcW w:w="4752" w:type="dxa"/>
          </w:tcPr>
          <w:p w14:paraId="41312C94" w14:textId="77777777" w:rsidR="00021AF1" w:rsidRPr="003D577D" w:rsidRDefault="00021AF1" w:rsidP="00F32ED4">
            <w:pPr>
              <w:rPr>
                <w:rFonts w:ascii="Arial" w:hAnsi="Arial" w:cs="Arial"/>
                <w:b/>
                <w:sz w:val="28"/>
                <w:szCs w:val="28"/>
              </w:rPr>
            </w:pPr>
            <w:r>
              <w:rPr>
                <w:rFonts w:ascii="Arial" w:hAnsi="Arial" w:cs="Arial"/>
                <w:b/>
                <w:sz w:val="28"/>
                <w:szCs w:val="28"/>
              </w:rPr>
              <w:t>Document D</w:t>
            </w:r>
          </w:p>
          <w:p w14:paraId="41312C95" w14:textId="77777777" w:rsidR="00021AF1" w:rsidRPr="003D577D" w:rsidRDefault="00021AF1" w:rsidP="00F32ED4">
            <w:pPr>
              <w:rPr>
                <w:rFonts w:ascii="Arial" w:hAnsi="Arial" w:cs="Arial"/>
                <w:b/>
                <w:sz w:val="28"/>
                <w:szCs w:val="28"/>
              </w:rPr>
            </w:pPr>
          </w:p>
          <w:p w14:paraId="41312C96" w14:textId="77777777" w:rsidR="00021AF1" w:rsidRDefault="00021AF1" w:rsidP="00F32ED4">
            <w:pPr>
              <w:rPr>
                <w:rFonts w:ascii="Arial" w:hAnsi="Arial" w:cs="Arial"/>
                <w:b/>
                <w:sz w:val="28"/>
                <w:szCs w:val="28"/>
              </w:rPr>
            </w:pPr>
            <w:r>
              <w:rPr>
                <w:rFonts w:ascii="Arial" w:hAnsi="Arial" w:cs="Arial"/>
                <w:b/>
                <w:sz w:val="28"/>
                <w:szCs w:val="28"/>
              </w:rPr>
              <w:t>Company Information</w:t>
            </w:r>
          </w:p>
          <w:p w14:paraId="41312C97" w14:textId="77777777" w:rsidR="00021AF1" w:rsidRPr="003D577D" w:rsidRDefault="00021AF1" w:rsidP="00F32ED4">
            <w:pPr>
              <w:rPr>
                <w:rFonts w:ascii="Arial" w:hAnsi="Arial" w:cs="Arial"/>
                <w:b/>
                <w:sz w:val="26"/>
                <w:szCs w:val="22"/>
              </w:rPr>
            </w:pPr>
          </w:p>
        </w:tc>
      </w:tr>
      <w:tr w:rsidR="00304B2E" w:rsidRPr="003D577D" w14:paraId="5B05D5DF" w14:textId="77777777" w:rsidTr="00304B2E">
        <w:trPr>
          <w:gridAfter w:val="2"/>
          <w:wAfter w:w="149" w:type="dxa"/>
        </w:trPr>
        <w:tc>
          <w:tcPr>
            <w:tcW w:w="4598" w:type="dxa"/>
            <w:gridSpan w:val="3"/>
          </w:tcPr>
          <w:p w14:paraId="3F512C88" w14:textId="77777777" w:rsidR="00304B2E" w:rsidRPr="00304B2E" w:rsidRDefault="00304B2E" w:rsidP="00F32ED4">
            <w:pPr>
              <w:rPr>
                <w:rFonts w:ascii="Arial" w:hAnsi="Arial" w:cs="Arial"/>
                <w:i/>
              </w:rPr>
            </w:pPr>
          </w:p>
        </w:tc>
        <w:tc>
          <w:tcPr>
            <w:tcW w:w="4752" w:type="dxa"/>
          </w:tcPr>
          <w:p w14:paraId="28262929" w14:textId="77777777" w:rsidR="00304B2E" w:rsidRDefault="00304B2E" w:rsidP="00F32ED4">
            <w:pPr>
              <w:rPr>
                <w:rFonts w:ascii="Arial" w:hAnsi="Arial" w:cs="Arial"/>
                <w:b/>
                <w:sz w:val="28"/>
                <w:szCs w:val="28"/>
              </w:rPr>
            </w:pPr>
          </w:p>
        </w:tc>
      </w:tr>
      <w:tr w:rsidR="009F546D" w:rsidRPr="003D577D" w14:paraId="41312C9B" w14:textId="77777777" w:rsidTr="00304B2E">
        <w:tblPrEx>
          <w:tblLook w:val="0000" w:firstRow="0" w:lastRow="0" w:firstColumn="0" w:lastColumn="0" w:noHBand="0" w:noVBand="0"/>
        </w:tblPrEx>
        <w:trPr>
          <w:gridAfter w:val="1"/>
          <w:wAfter w:w="6" w:type="dxa"/>
          <w:cantSplit/>
        </w:trPr>
        <w:tc>
          <w:tcPr>
            <w:tcW w:w="617" w:type="dxa"/>
            <w:tcBorders>
              <w:top w:val="single" w:sz="12" w:space="0" w:color="auto"/>
              <w:left w:val="single" w:sz="12" w:space="0" w:color="auto"/>
              <w:bottom w:val="single" w:sz="12" w:space="0" w:color="auto"/>
            </w:tcBorders>
            <w:shd w:val="clear" w:color="auto" w:fill="CCCCCC"/>
            <w:vAlign w:val="center"/>
          </w:tcPr>
          <w:p w14:paraId="41312C99" w14:textId="77777777" w:rsidR="009F546D" w:rsidRPr="003D577D" w:rsidRDefault="009F546D" w:rsidP="008B0CE1">
            <w:pPr>
              <w:rPr>
                <w:rFonts w:ascii="Arial" w:hAnsi="Arial" w:cs="Arial"/>
                <w:sz w:val="22"/>
              </w:rPr>
            </w:pPr>
            <w:r w:rsidRPr="003D577D">
              <w:rPr>
                <w:rFonts w:ascii="Arial" w:hAnsi="Arial" w:cs="Arial"/>
                <w:b/>
                <w:bCs/>
                <w:sz w:val="22"/>
              </w:rPr>
              <w:t>1.0</w:t>
            </w:r>
          </w:p>
        </w:tc>
        <w:tc>
          <w:tcPr>
            <w:tcW w:w="8876" w:type="dxa"/>
            <w:gridSpan w:val="4"/>
            <w:tcBorders>
              <w:top w:val="single" w:sz="12" w:space="0" w:color="auto"/>
              <w:bottom w:val="single" w:sz="12" w:space="0" w:color="auto"/>
              <w:right w:val="single" w:sz="12" w:space="0" w:color="auto"/>
            </w:tcBorders>
            <w:shd w:val="clear" w:color="auto" w:fill="CCCCCC"/>
            <w:vAlign w:val="center"/>
          </w:tcPr>
          <w:p w14:paraId="41312C9A" w14:textId="77777777" w:rsidR="009F546D" w:rsidRPr="003D577D" w:rsidRDefault="009F546D" w:rsidP="008B0CE1">
            <w:pPr>
              <w:rPr>
                <w:rFonts w:ascii="Arial" w:hAnsi="Arial" w:cs="Arial"/>
                <w:sz w:val="22"/>
              </w:rPr>
            </w:pPr>
            <w:r w:rsidRPr="003D577D">
              <w:rPr>
                <w:rFonts w:ascii="Arial" w:hAnsi="Arial" w:cs="Arial"/>
                <w:b/>
                <w:bCs/>
                <w:sz w:val="22"/>
              </w:rPr>
              <w:t>General</w:t>
            </w:r>
          </w:p>
        </w:tc>
      </w:tr>
      <w:tr w:rsidR="009F546D" w:rsidRPr="003D577D" w14:paraId="41312C9E" w14:textId="77777777" w:rsidTr="00304B2E">
        <w:tblPrEx>
          <w:tblLook w:val="0000" w:firstRow="0" w:lastRow="0" w:firstColumn="0" w:lastColumn="0" w:noHBand="0" w:noVBand="0"/>
        </w:tblPrEx>
        <w:trPr>
          <w:gridAfter w:val="1"/>
          <w:wAfter w:w="6" w:type="dxa"/>
          <w:cantSplit/>
        </w:trPr>
        <w:tc>
          <w:tcPr>
            <w:tcW w:w="617" w:type="dxa"/>
            <w:tcBorders>
              <w:top w:val="single" w:sz="12" w:space="0" w:color="auto"/>
              <w:bottom w:val="single" w:sz="12" w:space="0" w:color="auto"/>
            </w:tcBorders>
            <w:vAlign w:val="center"/>
          </w:tcPr>
          <w:p w14:paraId="41312C9C" w14:textId="77777777" w:rsidR="009F546D" w:rsidRPr="003D577D" w:rsidRDefault="009F546D" w:rsidP="008B0CE1">
            <w:pPr>
              <w:rPr>
                <w:rFonts w:ascii="Arial" w:hAnsi="Arial" w:cs="Arial"/>
                <w:sz w:val="18"/>
              </w:rPr>
            </w:pPr>
          </w:p>
        </w:tc>
        <w:tc>
          <w:tcPr>
            <w:tcW w:w="8876" w:type="dxa"/>
            <w:gridSpan w:val="4"/>
            <w:tcBorders>
              <w:top w:val="single" w:sz="12" w:space="0" w:color="auto"/>
              <w:bottom w:val="single" w:sz="12" w:space="0" w:color="auto"/>
            </w:tcBorders>
            <w:vAlign w:val="center"/>
          </w:tcPr>
          <w:p w14:paraId="41312C9D" w14:textId="77777777" w:rsidR="009F546D" w:rsidRPr="003D577D" w:rsidRDefault="009F546D" w:rsidP="008B0CE1">
            <w:pPr>
              <w:rPr>
                <w:rFonts w:ascii="Arial" w:hAnsi="Arial" w:cs="Arial"/>
                <w:sz w:val="18"/>
              </w:rPr>
            </w:pPr>
          </w:p>
        </w:tc>
      </w:tr>
      <w:tr w:rsidR="009F546D" w:rsidRPr="003D577D" w14:paraId="41312CA5" w14:textId="77777777" w:rsidTr="00304B2E">
        <w:tblPrEx>
          <w:tblLook w:val="0000" w:firstRow="0" w:lastRow="0" w:firstColumn="0" w:lastColumn="0" w:noHBand="0" w:noVBand="0"/>
        </w:tblPrEx>
        <w:trPr>
          <w:gridAfter w:val="1"/>
          <w:wAfter w:w="6" w:type="dxa"/>
          <w:cantSplit/>
        </w:trPr>
        <w:tc>
          <w:tcPr>
            <w:tcW w:w="617" w:type="dxa"/>
            <w:tcBorders>
              <w:top w:val="single" w:sz="12" w:space="0" w:color="auto"/>
              <w:left w:val="single" w:sz="12" w:space="0" w:color="auto"/>
              <w:bottom w:val="single" w:sz="12" w:space="0" w:color="auto"/>
            </w:tcBorders>
          </w:tcPr>
          <w:p w14:paraId="41312C9F" w14:textId="77777777" w:rsidR="009F546D" w:rsidRPr="003D577D" w:rsidRDefault="009F546D" w:rsidP="008B0CE1">
            <w:pPr>
              <w:rPr>
                <w:rFonts w:ascii="Arial" w:hAnsi="Arial" w:cs="Arial"/>
                <w:sz w:val="18"/>
              </w:rPr>
            </w:pPr>
            <w:r w:rsidRPr="003D577D">
              <w:rPr>
                <w:rFonts w:ascii="Arial" w:hAnsi="Arial" w:cs="Arial"/>
                <w:b/>
                <w:bCs/>
                <w:sz w:val="18"/>
              </w:rPr>
              <w:t>1.1</w:t>
            </w:r>
          </w:p>
        </w:tc>
        <w:tc>
          <w:tcPr>
            <w:tcW w:w="8876" w:type="dxa"/>
            <w:gridSpan w:val="4"/>
            <w:tcBorders>
              <w:top w:val="single" w:sz="12" w:space="0" w:color="auto"/>
              <w:bottom w:val="single" w:sz="12" w:space="0" w:color="auto"/>
              <w:right w:val="single" w:sz="12" w:space="0" w:color="auto"/>
            </w:tcBorders>
            <w:vAlign w:val="center"/>
          </w:tcPr>
          <w:p w14:paraId="41312CA0" w14:textId="77777777" w:rsidR="009F546D" w:rsidRPr="003D577D" w:rsidRDefault="009F546D" w:rsidP="008B0CE1">
            <w:pPr>
              <w:rPr>
                <w:rFonts w:ascii="Arial" w:hAnsi="Arial" w:cs="Arial"/>
                <w:b/>
                <w:bCs/>
                <w:sz w:val="18"/>
                <w:u w:val="single"/>
              </w:rPr>
            </w:pPr>
            <w:r w:rsidRPr="003D577D">
              <w:rPr>
                <w:rFonts w:ascii="Arial" w:hAnsi="Arial" w:cs="Arial"/>
                <w:b/>
                <w:bCs/>
                <w:sz w:val="18"/>
                <w:u w:val="single"/>
              </w:rPr>
              <w:t>Registered Name</w:t>
            </w:r>
          </w:p>
          <w:p w14:paraId="41312CA1" w14:textId="77777777" w:rsidR="009F546D" w:rsidRPr="003D577D" w:rsidRDefault="00D64868" w:rsidP="008B0CE1">
            <w:pPr>
              <w:rPr>
                <w:rFonts w:ascii="Arial" w:hAnsi="Arial" w:cs="Arial"/>
                <w:sz w:val="18"/>
              </w:rPr>
            </w:pPr>
            <w:r w:rsidRPr="003D577D">
              <w:rPr>
                <w:rFonts w:ascii="Arial" w:hAnsi="Arial" w:cs="Arial"/>
                <w:color w:val="2B579A"/>
                <w:sz w:val="18"/>
                <w:shd w:val="clear" w:color="auto" w:fill="E6E6E6"/>
              </w:rPr>
              <w:fldChar w:fldCharType="begin">
                <w:ffData>
                  <w:name w:val="Text1"/>
                  <w:enabled/>
                  <w:calcOnExit w:val="0"/>
                  <w:textInput/>
                </w:ffData>
              </w:fldChar>
            </w:r>
            <w:r w:rsidR="009F546D" w:rsidRPr="003D577D">
              <w:rPr>
                <w:rFonts w:ascii="Arial" w:hAnsi="Arial" w:cs="Arial"/>
                <w:sz w:val="18"/>
              </w:rPr>
              <w:instrText xml:space="preserve"> FORMTEXT </w:instrText>
            </w:r>
            <w:r w:rsidRPr="003D577D">
              <w:rPr>
                <w:rFonts w:ascii="Arial" w:hAnsi="Arial" w:cs="Arial"/>
                <w:color w:val="2B579A"/>
                <w:sz w:val="18"/>
                <w:shd w:val="clear" w:color="auto" w:fill="E6E6E6"/>
              </w:rPr>
            </w:r>
            <w:r w:rsidRPr="003D577D">
              <w:rPr>
                <w:rFonts w:ascii="Arial" w:hAnsi="Arial" w:cs="Arial"/>
                <w:color w:val="2B579A"/>
                <w:sz w:val="18"/>
                <w:shd w:val="clear" w:color="auto" w:fill="E6E6E6"/>
              </w:rPr>
              <w:fldChar w:fldCharType="separate"/>
            </w:r>
            <w:r w:rsidR="009F546D" w:rsidRPr="003D577D">
              <w:rPr>
                <w:rFonts w:ascii="Arial" w:hAnsi="Arial" w:cs="Arial"/>
                <w:noProof/>
                <w:sz w:val="18"/>
              </w:rPr>
              <w:t> </w:t>
            </w:r>
            <w:r w:rsidR="009F546D" w:rsidRPr="003D577D">
              <w:rPr>
                <w:rFonts w:ascii="Arial" w:hAnsi="Arial" w:cs="Arial"/>
                <w:noProof/>
                <w:sz w:val="18"/>
              </w:rPr>
              <w:t> </w:t>
            </w:r>
            <w:r w:rsidR="009F546D" w:rsidRPr="003D577D">
              <w:rPr>
                <w:rFonts w:ascii="Arial" w:hAnsi="Arial" w:cs="Arial"/>
                <w:noProof/>
                <w:sz w:val="18"/>
              </w:rPr>
              <w:t> </w:t>
            </w:r>
            <w:r w:rsidR="009F546D" w:rsidRPr="003D577D">
              <w:rPr>
                <w:rFonts w:ascii="Arial" w:hAnsi="Arial" w:cs="Arial"/>
                <w:noProof/>
                <w:sz w:val="18"/>
              </w:rPr>
              <w:t> </w:t>
            </w:r>
            <w:r w:rsidR="009F546D" w:rsidRPr="003D577D">
              <w:rPr>
                <w:rFonts w:ascii="Arial" w:hAnsi="Arial" w:cs="Arial"/>
                <w:noProof/>
                <w:sz w:val="18"/>
              </w:rPr>
              <w:t> </w:t>
            </w:r>
            <w:r w:rsidRPr="003D577D">
              <w:rPr>
                <w:rFonts w:ascii="Arial" w:hAnsi="Arial" w:cs="Arial"/>
                <w:color w:val="2B579A"/>
                <w:sz w:val="18"/>
                <w:shd w:val="clear" w:color="auto" w:fill="E6E6E6"/>
              </w:rPr>
              <w:fldChar w:fldCharType="end"/>
            </w:r>
          </w:p>
          <w:p w14:paraId="41312CA2" w14:textId="77777777" w:rsidR="009F546D" w:rsidRPr="003D577D" w:rsidRDefault="009F546D" w:rsidP="008B0CE1">
            <w:pPr>
              <w:rPr>
                <w:rFonts w:ascii="Arial" w:hAnsi="Arial" w:cs="Arial"/>
                <w:sz w:val="18"/>
              </w:rPr>
            </w:pPr>
          </w:p>
          <w:p w14:paraId="41312CA3" w14:textId="77777777" w:rsidR="009F546D" w:rsidRPr="003D577D" w:rsidRDefault="009F546D" w:rsidP="008B0CE1">
            <w:pPr>
              <w:rPr>
                <w:rFonts w:ascii="Arial" w:hAnsi="Arial" w:cs="Arial"/>
                <w:b/>
                <w:bCs/>
                <w:sz w:val="18"/>
                <w:u w:val="single"/>
              </w:rPr>
            </w:pPr>
            <w:r w:rsidRPr="003D577D">
              <w:rPr>
                <w:rFonts w:ascii="Arial" w:hAnsi="Arial" w:cs="Arial"/>
                <w:b/>
                <w:bCs/>
                <w:sz w:val="18"/>
                <w:u w:val="single"/>
              </w:rPr>
              <w:t>Trading Name (if different)</w:t>
            </w:r>
          </w:p>
          <w:p w14:paraId="41312CA4" w14:textId="77777777" w:rsidR="009F546D" w:rsidRPr="003D577D" w:rsidRDefault="00D64868" w:rsidP="008B0CE1">
            <w:pPr>
              <w:rPr>
                <w:rFonts w:ascii="Arial" w:hAnsi="Arial" w:cs="Arial"/>
                <w:sz w:val="18"/>
              </w:rPr>
            </w:pPr>
            <w:r w:rsidRPr="003D577D">
              <w:rPr>
                <w:rFonts w:ascii="Arial" w:hAnsi="Arial" w:cs="Arial"/>
                <w:b/>
                <w:color w:val="2B579A"/>
                <w:sz w:val="18"/>
                <w:shd w:val="clear" w:color="auto" w:fill="E6E6E6"/>
              </w:rPr>
              <w:fldChar w:fldCharType="begin">
                <w:ffData>
                  <w:name w:val="Text2"/>
                  <w:enabled/>
                  <w:calcOnExit w:val="0"/>
                  <w:textInput/>
                </w:ffData>
              </w:fldChar>
            </w:r>
            <w:r w:rsidR="009F546D" w:rsidRPr="003D577D">
              <w:rPr>
                <w:rFonts w:ascii="Arial" w:hAnsi="Arial" w:cs="Arial"/>
                <w:b/>
                <w:bCs/>
                <w:sz w:val="18"/>
              </w:rPr>
              <w:instrText xml:space="preserve"> FORMTEXT </w:instrText>
            </w:r>
            <w:r w:rsidRPr="003D577D">
              <w:rPr>
                <w:rFonts w:ascii="Arial" w:hAnsi="Arial" w:cs="Arial"/>
                <w:b/>
                <w:color w:val="2B579A"/>
                <w:sz w:val="18"/>
                <w:shd w:val="clear" w:color="auto" w:fill="E6E6E6"/>
              </w:rPr>
            </w:r>
            <w:r w:rsidRPr="003D577D">
              <w:rPr>
                <w:rFonts w:ascii="Arial" w:hAnsi="Arial" w:cs="Arial"/>
                <w:b/>
                <w:color w:val="2B579A"/>
                <w:sz w:val="18"/>
                <w:shd w:val="clear" w:color="auto" w:fill="E6E6E6"/>
              </w:rPr>
              <w:fldChar w:fldCharType="separate"/>
            </w:r>
            <w:r w:rsidR="009F546D" w:rsidRPr="003D577D">
              <w:rPr>
                <w:rFonts w:ascii="Arial" w:hAnsi="Arial" w:cs="Arial"/>
                <w:b/>
                <w:bCs/>
                <w:noProof/>
                <w:sz w:val="18"/>
              </w:rPr>
              <w:t> </w:t>
            </w:r>
            <w:r w:rsidR="009F546D" w:rsidRPr="003D577D">
              <w:rPr>
                <w:rFonts w:ascii="Arial" w:hAnsi="Arial" w:cs="Arial"/>
                <w:b/>
                <w:bCs/>
                <w:noProof/>
                <w:sz w:val="18"/>
              </w:rPr>
              <w:t> </w:t>
            </w:r>
            <w:r w:rsidR="009F546D" w:rsidRPr="003D577D">
              <w:rPr>
                <w:rFonts w:ascii="Arial" w:hAnsi="Arial" w:cs="Arial"/>
                <w:b/>
                <w:bCs/>
                <w:noProof/>
                <w:sz w:val="18"/>
              </w:rPr>
              <w:t> </w:t>
            </w:r>
            <w:r w:rsidR="009F546D" w:rsidRPr="003D577D">
              <w:rPr>
                <w:rFonts w:ascii="Arial" w:hAnsi="Arial" w:cs="Arial"/>
                <w:b/>
                <w:bCs/>
                <w:noProof/>
                <w:sz w:val="18"/>
              </w:rPr>
              <w:t> </w:t>
            </w:r>
            <w:r w:rsidR="009F546D" w:rsidRPr="003D577D">
              <w:rPr>
                <w:rFonts w:ascii="Arial" w:hAnsi="Arial" w:cs="Arial"/>
                <w:b/>
                <w:bCs/>
                <w:noProof/>
                <w:sz w:val="18"/>
              </w:rPr>
              <w:t> </w:t>
            </w:r>
            <w:r w:rsidRPr="003D577D">
              <w:rPr>
                <w:rFonts w:ascii="Arial" w:hAnsi="Arial" w:cs="Arial"/>
                <w:b/>
                <w:color w:val="2B579A"/>
                <w:sz w:val="18"/>
                <w:shd w:val="clear" w:color="auto" w:fill="E6E6E6"/>
              </w:rPr>
              <w:fldChar w:fldCharType="end"/>
            </w:r>
          </w:p>
        </w:tc>
      </w:tr>
      <w:tr w:rsidR="009F546D" w:rsidRPr="003D577D" w14:paraId="41312CA8" w14:textId="77777777" w:rsidTr="00304B2E">
        <w:tblPrEx>
          <w:tblLook w:val="0000" w:firstRow="0" w:lastRow="0" w:firstColumn="0" w:lastColumn="0" w:noHBand="0" w:noVBand="0"/>
        </w:tblPrEx>
        <w:trPr>
          <w:gridAfter w:val="1"/>
          <w:wAfter w:w="6" w:type="dxa"/>
          <w:cantSplit/>
        </w:trPr>
        <w:tc>
          <w:tcPr>
            <w:tcW w:w="617" w:type="dxa"/>
            <w:tcBorders>
              <w:top w:val="single" w:sz="12" w:space="0" w:color="auto"/>
              <w:bottom w:val="single" w:sz="12" w:space="0" w:color="auto"/>
            </w:tcBorders>
            <w:vAlign w:val="center"/>
          </w:tcPr>
          <w:p w14:paraId="41312CA6" w14:textId="77777777" w:rsidR="009F546D" w:rsidRPr="003D577D" w:rsidRDefault="009F546D" w:rsidP="008B0CE1">
            <w:pPr>
              <w:rPr>
                <w:rFonts w:ascii="Arial" w:hAnsi="Arial" w:cs="Arial"/>
                <w:sz w:val="18"/>
              </w:rPr>
            </w:pPr>
          </w:p>
        </w:tc>
        <w:tc>
          <w:tcPr>
            <w:tcW w:w="8876" w:type="dxa"/>
            <w:gridSpan w:val="4"/>
            <w:tcBorders>
              <w:top w:val="single" w:sz="12" w:space="0" w:color="auto"/>
              <w:bottom w:val="single" w:sz="12" w:space="0" w:color="auto"/>
            </w:tcBorders>
            <w:vAlign w:val="center"/>
          </w:tcPr>
          <w:p w14:paraId="41312CA7" w14:textId="77777777" w:rsidR="009F546D" w:rsidRPr="003D577D" w:rsidRDefault="009F546D" w:rsidP="008B0CE1">
            <w:pPr>
              <w:rPr>
                <w:rFonts w:ascii="Arial" w:hAnsi="Arial" w:cs="Arial"/>
                <w:sz w:val="18"/>
              </w:rPr>
            </w:pPr>
          </w:p>
        </w:tc>
      </w:tr>
      <w:tr w:rsidR="009F546D" w:rsidRPr="003D577D" w14:paraId="41312CB5" w14:textId="77777777" w:rsidTr="00304B2E">
        <w:tblPrEx>
          <w:tblLook w:val="0000" w:firstRow="0" w:lastRow="0" w:firstColumn="0" w:lastColumn="0" w:noHBand="0" w:noVBand="0"/>
        </w:tblPrEx>
        <w:trPr>
          <w:gridAfter w:val="1"/>
          <w:wAfter w:w="6" w:type="dxa"/>
          <w:cantSplit/>
        </w:trPr>
        <w:tc>
          <w:tcPr>
            <w:tcW w:w="617" w:type="dxa"/>
            <w:tcBorders>
              <w:top w:val="single" w:sz="12" w:space="0" w:color="auto"/>
              <w:left w:val="single" w:sz="12" w:space="0" w:color="auto"/>
            </w:tcBorders>
          </w:tcPr>
          <w:p w14:paraId="41312CA9" w14:textId="77777777" w:rsidR="009F546D" w:rsidRPr="003D577D" w:rsidRDefault="009F546D" w:rsidP="008B0CE1">
            <w:pPr>
              <w:rPr>
                <w:rFonts w:ascii="Arial" w:hAnsi="Arial" w:cs="Arial"/>
                <w:b/>
                <w:bCs/>
                <w:sz w:val="18"/>
              </w:rPr>
            </w:pPr>
            <w:r w:rsidRPr="003D577D">
              <w:rPr>
                <w:rFonts w:ascii="Arial" w:hAnsi="Arial" w:cs="Arial"/>
                <w:b/>
                <w:bCs/>
                <w:sz w:val="18"/>
              </w:rPr>
              <w:t>1.2</w:t>
            </w:r>
          </w:p>
        </w:tc>
        <w:tc>
          <w:tcPr>
            <w:tcW w:w="8876" w:type="dxa"/>
            <w:gridSpan w:val="4"/>
            <w:tcBorders>
              <w:top w:val="single" w:sz="12" w:space="0" w:color="auto"/>
              <w:right w:val="single" w:sz="12" w:space="0" w:color="auto"/>
            </w:tcBorders>
            <w:vAlign w:val="center"/>
          </w:tcPr>
          <w:p w14:paraId="41312CAA" w14:textId="77777777" w:rsidR="009F546D" w:rsidRPr="003D577D" w:rsidRDefault="009F546D" w:rsidP="008B0CE1">
            <w:pPr>
              <w:rPr>
                <w:rFonts w:ascii="Arial" w:hAnsi="Arial" w:cs="Arial"/>
                <w:b/>
                <w:bCs/>
                <w:sz w:val="18"/>
                <w:u w:val="single"/>
              </w:rPr>
            </w:pPr>
            <w:r w:rsidRPr="003D577D">
              <w:rPr>
                <w:rFonts w:ascii="Arial" w:hAnsi="Arial" w:cs="Arial"/>
                <w:b/>
                <w:bCs/>
                <w:sz w:val="18"/>
                <w:u w:val="single"/>
              </w:rPr>
              <w:t>Correspondence Details</w:t>
            </w:r>
          </w:p>
          <w:p w14:paraId="41312CAB" w14:textId="77777777" w:rsidR="009F546D" w:rsidRPr="003D577D" w:rsidRDefault="009F546D" w:rsidP="008B0CE1">
            <w:pPr>
              <w:rPr>
                <w:rFonts w:ascii="Arial" w:hAnsi="Arial" w:cs="Arial"/>
                <w:b/>
                <w:bCs/>
                <w:sz w:val="18"/>
              </w:rPr>
            </w:pPr>
            <w:r w:rsidRPr="003D577D">
              <w:rPr>
                <w:rFonts w:ascii="Arial" w:hAnsi="Arial" w:cs="Arial"/>
                <w:b/>
                <w:bCs/>
                <w:sz w:val="18"/>
              </w:rPr>
              <w:t>Name of person applying on behalf of the company</w:t>
            </w:r>
          </w:p>
          <w:p w14:paraId="41312CAC" w14:textId="77777777" w:rsidR="009F546D" w:rsidRPr="003D577D" w:rsidRDefault="00D64868" w:rsidP="008B0CE1">
            <w:pPr>
              <w:rPr>
                <w:rFonts w:ascii="Arial" w:hAnsi="Arial" w:cs="Arial"/>
                <w:b/>
                <w:bCs/>
                <w:sz w:val="18"/>
              </w:rPr>
            </w:pPr>
            <w:r w:rsidRPr="003D577D">
              <w:rPr>
                <w:rFonts w:ascii="Arial" w:hAnsi="Arial" w:cs="Arial"/>
                <w:b/>
                <w:color w:val="2B579A"/>
                <w:sz w:val="18"/>
                <w:shd w:val="clear" w:color="auto" w:fill="E6E6E6"/>
              </w:rPr>
              <w:fldChar w:fldCharType="begin">
                <w:ffData>
                  <w:name w:val="Text42"/>
                  <w:enabled/>
                  <w:calcOnExit w:val="0"/>
                  <w:textInput/>
                </w:ffData>
              </w:fldChar>
            </w:r>
            <w:r w:rsidR="009F546D" w:rsidRPr="003D577D">
              <w:rPr>
                <w:rFonts w:ascii="Arial" w:hAnsi="Arial" w:cs="Arial"/>
                <w:b/>
                <w:bCs/>
                <w:sz w:val="18"/>
              </w:rPr>
              <w:instrText xml:space="preserve"> FORMTEXT </w:instrText>
            </w:r>
            <w:r w:rsidRPr="003D577D">
              <w:rPr>
                <w:rFonts w:ascii="Arial" w:hAnsi="Arial" w:cs="Arial"/>
                <w:b/>
                <w:color w:val="2B579A"/>
                <w:sz w:val="18"/>
                <w:shd w:val="clear" w:color="auto" w:fill="E6E6E6"/>
              </w:rPr>
            </w:r>
            <w:r w:rsidRPr="003D577D">
              <w:rPr>
                <w:rFonts w:ascii="Arial" w:hAnsi="Arial" w:cs="Arial"/>
                <w:b/>
                <w:color w:val="2B579A"/>
                <w:sz w:val="18"/>
                <w:shd w:val="clear" w:color="auto" w:fill="E6E6E6"/>
              </w:rPr>
              <w:fldChar w:fldCharType="separate"/>
            </w:r>
            <w:r w:rsidR="009F546D" w:rsidRPr="003D577D">
              <w:rPr>
                <w:rFonts w:ascii="Arial" w:hAnsi="Arial" w:cs="Arial"/>
                <w:b/>
                <w:bCs/>
                <w:noProof/>
                <w:sz w:val="18"/>
              </w:rPr>
              <w:t> </w:t>
            </w:r>
            <w:r w:rsidR="009F546D" w:rsidRPr="003D577D">
              <w:rPr>
                <w:rFonts w:ascii="Arial" w:hAnsi="Arial" w:cs="Arial"/>
                <w:b/>
                <w:bCs/>
                <w:noProof/>
                <w:sz w:val="18"/>
              </w:rPr>
              <w:t> </w:t>
            </w:r>
            <w:r w:rsidR="009F546D" w:rsidRPr="003D577D">
              <w:rPr>
                <w:rFonts w:ascii="Arial" w:hAnsi="Arial" w:cs="Arial"/>
                <w:b/>
                <w:bCs/>
                <w:noProof/>
                <w:sz w:val="18"/>
              </w:rPr>
              <w:t> </w:t>
            </w:r>
            <w:r w:rsidR="009F546D" w:rsidRPr="003D577D">
              <w:rPr>
                <w:rFonts w:ascii="Arial" w:hAnsi="Arial" w:cs="Arial"/>
                <w:b/>
                <w:bCs/>
                <w:noProof/>
                <w:sz w:val="18"/>
              </w:rPr>
              <w:t> </w:t>
            </w:r>
            <w:r w:rsidR="009F546D" w:rsidRPr="003D577D">
              <w:rPr>
                <w:rFonts w:ascii="Arial" w:hAnsi="Arial" w:cs="Arial"/>
                <w:b/>
                <w:bCs/>
                <w:noProof/>
                <w:sz w:val="18"/>
              </w:rPr>
              <w:t> </w:t>
            </w:r>
            <w:r w:rsidRPr="003D577D">
              <w:rPr>
                <w:rFonts w:ascii="Arial" w:hAnsi="Arial" w:cs="Arial"/>
                <w:b/>
                <w:color w:val="2B579A"/>
                <w:sz w:val="18"/>
                <w:shd w:val="clear" w:color="auto" w:fill="E6E6E6"/>
              </w:rPr>
              <w:fldChar w:fldCharType="end"/>
            </w:r>
          </w:p>
          <w:p w14:paraId="41312CAD" w14:textId="77777777" w:rsidR="009F546D" w:rsidRPr="003D577D" w:rsidRDefault="009F546D" w:rsidP="008B0CE1">
            <w:pPr>
              <w:rPr>
                <w:rFonts w:ascii="Arial" w:hAnsi="Arial" w:cs="Arial"/>
                <w:sz w:val="18"/>
              </w:rPr>
            </w:pPr>
            <w:r w:rsidRPr="003D577D">
              <w:rPr>
                <w:rFonts w:ascii="Arial" w:hAnsi="Arial" w:cs="Arial"/>
                <w:b/>
                <w:bCs/>
                <w:sz w:val="18"/>
              </w:rPr>
              <w:t>Address:</w:t>
            </w:r>
            <w:r w:rsidRPr="003D577D">
              <w:rPr>
                <w:rFonts w:ascii="Arial" w:hAnsi="Arial" w:cs="Arial"/>
                <w:sz w:val="18"/>
              </w:rPr>
              <w:t xml:space="preserve"> </w:t>
            </w:r>
          </w:p>
          <w:p w14:paraId="41312CAE" w14:textId="77777777" w:rsidR="009F546D" w:rsidRPr="003D577D" w:rsidRDefault="00D64868" w:rsidP="008B0CE1">
            <w:pPr>
              <w:rPr>
                <w:rFonts w:ascii="Arial" w:hAnsi="Arial" w:cs="Arial"/>
                <w:sz w:val="18"/>
              </w:rPr>
            </w:pPr>
            <w:r w:rsidRPr="003D577D">
              <w:rPr>
                <w:rFonts w:ascii="Arial" w:hAnsi="Arial" w:cs="Arial"/>
                <w:b/>
                <w:color w:val="2B579A"/>
                <w:sz w:val="18"/>
                <w:shd w:val="clear" w:color="auto" w:fill="E6E6E6"/>
              </w:rPr>
              <w:fldChar w:fldCharType="begin">
                <w:ffData>
                  <w:name w:val="Text2"/>
                  <w:enabled/>
                  <w:calcOnExit w:val="0"/>
                  <w:textInput/>
                </w:ffData>
              </w:fldChar>
            </w:r>
            <w:r w:rsidR="009F546D" w:rsidRPr="003D577D">
              <w:rPr>
                <w:rFonts w:ascii="Arial" w:hAnsi="Arial" w:cs="Arial"/>
                <w:b/>
                <w:bCs/>
                <w:sz w:val="18"/>
              </w:rPr>
              <w:instrText xml:space="preserve"> FORMTEXT </w:instrText>
            </w:r>
            <w:r w:rsidRPr="003D577D">
              <w:rPr>
                <w:rFonts w:ascii="Arial" w:hAnsi="Arial" w:cs="Arial"/>
                <w:b/>
                <w:color w:val="2B579A"/>
                <w:sz w:val="18"/>
                <w:shd w:val="clear" w:color="auto" w:fill="E6E6E6"/>
              </w:rPr>
            </w:r>
            <w:r w:rsidRPr="003D577D">
              <w:rPr>
                <w:rFonts w:ascii="Arial" w:hAnsi="Arial" w:cs="Arial"/>
                <w:b/>
                <w:color w:val="2B579A"/>
                <w:sz w:val="18"/>
                <w:shd w:val="clear" w:color="auto" w:fill="E6E6E6"/>
              </w:rPr>
              <w:fldChar w:fldCharType="separate"/>
            </w:r>
            <w:r w:rsidR="009F546D" w:rsidRPr="003D577D">
              <w:rPr>
                <w:rFonts w:ascii="Arial" w:hAnsi="Arial" w:cs="Arial"/>
                <w:b/>
                <w:bCs/>
                <w:noProof/>
                <w:sz w:val="18"/>
              </w:rPr>
              <w:t> </w:t>
            </w:r>
            <w:r w:rsidR="009F546D" w:rsidRPr="003D577D">
              <w:rPr>
                <w:rFonts w:ascii="Arial" w:hAnsi="Arial" w:cs="Arial"/>
                <w:b/>
                <w:bCs/>
                <w:noProof/>
                <w:sz w:val="18"/>
              </w:rPr>
              <w:t> </w:t>
            </w:r>
            <w:r w:rsidR="009F546D" w:rsidRPr="003D577D">
              <w:rPr>
                <w:rFonts w:ascii="Arial" w:hAnsi="Arial" w:cs="Arial"/>
                <w:b/>
                <w:bCs/>
                <w:noProof/>
                <w:sz w:val="18"/>
              </w:rPr>
              <w:t> </w:t>
            </w:r>
            <w:r w:rsidR="009F546D" w:rsidRPr="003D577D">
              <w:rPr>
                <w:rFonts w:ascii="Arial" w:hAnsi="Arial" w:cs="Arial"/>
                <w:b/>
                <w:bCs/>
                <w:noProof/>
                <w:sz w:val="18"/>
              </w:rPr>
              <w:t> </w:t>
            </w:r>
            <w:r w:rsidR="009F546D" w:rsidRPr="003D577D">
              <w:rPr>
                <w:rFonts w:ascii="Arial" w:hAnsi="Arial" w:cs="Arial"/>
                <w:b/>
                <w:bCs/>
                <w:noProof/>
                <w:sz w:val="18"/>
              </w:rPr>
              <w:t> </w:t>
            </w:r>
            <w:r w:rsidRPr="003D577D">
              <w:rPr>
                <w:rFonts w:ascii="Arial" w:hAnsi="Arial" w:cs="Arial"/>
                <w:b/>
                <w:color w:val="2B579A"/>
                <w:sz w:val="18"/>
                <w:shd w:val="clear" w:color="auto" w:fill="E6E6E6"/>
              </w:rPr>
              <w:fldChar w:fldCharType="end"/>
            </w:r>
          </w:p>
          <w:p w14:paraId="41312CAF" w14:textId="77777777" w:rsidR="009F546D" w:rsidRPr="003D577D" w:rsidRDefault="009F546D" w:rsidP="008B0CE1">
            <w:pPr>
              <w:rPr>
                <w:rFonts w:ascii="Arial" w:hAnsi="Arial" w:cs="Arial"/>
                <w:b/>
                <w:bCs/>
                <w:sz w:val="18"/>
              </w:rPr>
            </w:pPr>
            <w:r w:rsidRPr="003D577D">
              <w:rPr>
                <w:rFonts w:ascii="Arial" w:hAnsi="Arial" w:cs="Arial"/>
                <w:b/>
                <w:bCs/>
                <w:sz w:val="18"/>
              </w:rPr>
              <w:t>Telephone:</w:t>
            </w:r>
          </w:p>
          <w:p w14:paraId="41312CB0" w14:textId="77777777" w:rsidR="009F546D" w:rsidRPr="003D577D" w:rsidRDefault="00D64868" w:rsidP="008B0CE1">
            <w:pPr>
              <w:rPr>
                <w:rFonts w:ascii="Arial" w:hAnsi="Arial" w:cs="Arial"/>
                <w:b/>
                <w:bCs/>
                <w:sz w:val="18"/>
              </w:rPr>
            </w:pPr>
            <w:r w:rsidRPr="003D577D">
              <w:rPr>
                <w:rFonts w:ascii="Arial" w:hAnsi="Arial" w:cs="Arial"/>
                <w:b/>
                <w:color w:val="2B579A"/>
                <w:sz w:val="18"/>
                <w:shd w:val="clear" w:color="auto" w:fill="E6E6E6"/>
              </w:rPr>
              <w:fldChar w:fldCharType="begin">
                <w:ffData>
                  <w:name w:val="Text2"/>
                  <w:enabled/>
                  <w:calcOnExit w:val="0"/>
                  <w:textInput/>
                </w:ffData>
              </w:fldChar>
            </w:r>
            <w:r w:rsidR="009F546D" w:rsidRPr="003D577D">
              <w:rPr>
                <w:rFonts w:ascii="Arial" w:hAnsi="Arial" w:cs="Arial"/>
                <w:b/>
                <w:bCs/>
                <w:sz w:val="18"/>
              </w:rPr>
              <w:instrText xml:space="preserve"> FORMTEXT </w:instrText>
            </w:r>
            <w:r w:rsidRPr="003D577D">
              <w:rPr>
                <w:rFonts w:ascii="Arial" w:hAnsi="Arial" w:cs="Arial"/>
                <w:b/>
                <w:color w:val="2B579A"/>
                <w:sz w:val="18"/>
                <w:shd w:val="clear" w:color="auto" w:fill="E6E6E6"/>
              </w:rPr>
            </w:r>
            <w:r w:rsidRPr="003D577D">
              <w:rPr>
                <w:rFonts w:ascii="Arial" w:hAnsi="Arial" w:cs="Arial"/>
                <w:b/>
                <w:color w:val="2B579A"/>
                <w:sz w:val="18"/>
                <w:shd w:val="clear" w:color="auto" w:fill="E6E6E6"/>
              </w:rPr>
              <w:fldChar w:fldCharType="separate"/>
            </w:r>
            <w:r w:rsidR="009F546D" w:rsidRPr="003D577D">
              <w:rPr>
                <w:rFonts w:ascii="Arial" w:hAnsi="Arial" w:cs="Arial"/>
                <w:b/>
                <w:bCs/>
                <w:noProof/>
                <w:sz w:val="18"/>
              </w:rPr>
              <w:t> </w:t>
            </w:r>
            <w:r w:rsidR="009F546D" w:rsidRPr="003D577D">
              <w:rPr>
                <w:rFonts w:ascii="Arial" w:hAnsi="Arial" w:cs="Arial"/>
                <w:b/>
                <w:bCs/>
                <w:noProof/>
                <w:sz w:val="18"/>
              </w:rPr>
              <w:t> </w:t>
            </w:r>
            <w:r w:rsidR="009F546D" w:rsidRPr="003D577D">
              <w:rPr>
                <w:rFonts w:ascii="Arial" w:hAnsi="Arial" w:cs="Arial"/>
                <w:b/>
                <w:bCs/>
                <w:noProof/>
                <w:sz w:val="18"/>
              </w:rPr>
              <w:t> </w:t>
            </w:r>
            <w:r w:rsidR="009F546D" w:rsidRPr="003D577D">
              <w:rPr>
                <w:rFonts w:ascii="Arial" w:hAnsi="Arial" w:cs="Arial"/>
                <w:b/>
                <w:bCs/>
                <w:noProof/>
                <w:sz w:val="18"/>
              </w:rPr>
              <w:t> </w:t>
            </w:r>
            <w:r w:rsidR="009F546D" w:rsidRPr="003D577D">
              <w:rPr>
                <w:rFonts w:ascii="Arial" w:hAnsi="Arial" w:cs="Arial"/>
                <w:b/>
                <w:bCs/>
                <w:noProof/>
                <w:sz w:val="18"/>
              </w:rPr>
              <w:t> </w:t>
            </w:r>
            <w:r w:rsidRPr="003D577D">
              <w:rPr>
                <w:rFonts w:ascii="Arial" w:hAnsi="Arial" w:cs="Arial"/>
                <w:b/>
                <w:color w:val="2B579A"/>
                <w:sz w:val="18"/>
                <w:shd w:val="clear" w:color="auto" w:fill="E6E6E6"/>
              </w:rPr>
              <w:fldChar w:fldCharType="end"/>
            </w:r>
          </w:p>
          <w:p w14:paraId="41312CB1" w14:textId="77777777" w:rsidR="00397BDF" w:rsidRPr="003D577D" w:rsidRDefault="00397BDF" w:rsidP="008B0CE1">
            <w:pPr>
              <w:rPr>
                <w:rFonts w:ascii="Arial" w:hAnsi="Arial" w:cs="Arial"/>
                <w:b/>
                <w:bCs/>
                <w:sz w:val="18"/>
              </w:rPr>
            </w:pPr>
            <w:smartTag w:uri="urn:schemas-microsoft-com:office:smarttags" w:element="place">
              <w:smartTag w:uri="urn:schemas-microsoft-com:office:smarttags" w:element="City">
                <w:r w:rsidRPr="003D577D">
                  <w:rPr>
                    <w:rFonts w:ascii="Arial" w:hAnsi="Arial" w:cs="Arial"/>
                    <w:b/>
                    <w:bCs/>
                    <w:sz w:val="18"/>
                  </w:rPr>
                  <w:t>Mobile</w:t>
                </w:r>
              </w:smartTag>
            </w:smartTag>
            <w:r w:rsidRPr="003D577D">
              <w:rPr>
                <w:rFonts w:ascii="Arial" w:hAnsi="Arial" w:cs="Arial"/>
                <w:b/>
                <w:bCs/>
                <w:sz w:val="18"/>
              </w:rPr>
              <w:t>:</w:t>
            </w:r>
          </w:p>
          <w:p w14:paraId="41312CB2" w14:textId="77777777" w:rsidR="00397BDF" w:rsidRPr="003D577D" w:rsidRDefault="00D64868" w:rsidP="008B0CE1">
            <w:pPr>
              <w:rPr>
                <w:rFonts w:ascii="Arial" w:hAnsi="Arial" w:cs="Arial"/>
                <w:b/>
                <w:bCs/>
                <w:sz w:val="18"/>
              </w:rPr>
            </w:pPr>
            <w:r w:rsidRPr="003D577D">
              <w:rPr>
                <w:rFonts w:ascii="Arial" w:hAnsi="Arial" w:cs="Arial"/>
                <w:b/>
                <w:color w:val="2B579A"/>
                <w:sz w:val="18"/>
                <w:shd w:val="clear" w:color="auto" w:fill="E6E6E6"/>
              </w:rPr>
              <w:fldChar w:fldCharType="begin">
                <w:ffData>
                  <w:name w:val="Text83"/>
                  <w:enabled/>
                  <w:calcOnExit w:val="0"/>
                  <w:textInput/>
                </w:ffData>
              </w:fldChar>
            </w:r>
            <w:bookmarkStart w:id="2" w:name="Text83"/>
            <w:r w:rsidR="00397BDF" w:rsidRPr="003D577D">
              <w:rPr>
                <w:rFonts w:ascii="Arial" w:hAnsi="Arial" w:cs="Arial"/>
                <w:b/>
                <w:bCs/>
                <w:sz w:val="18"/>
              </w:rPr>
              <w:instrText xml:space="preserve"> FORMTEXT </w:instrText>
            </w:r>
            <w:r w:rsidRPr="003D577D">
              <w:rPr>
                <w:rFonts w:ascii="Arial" w:hAnsi="Arial" w:cs="Arial"/>
                <w:b/>
                <w:color w:val="2B579A"/>
                <w:sz w:val="18"/>
                <w:shd w:val="clear" w:color="auto" w:fill="E6E6E6"/>
              </w:rPr>
            </w:r>
            <w:r w:rsidRPr="003D577D">
              <w:rPr>
                <w:rFonts w:ascii="Arial" w:hAnsi="Arial" w:cs="Arial"/>
                <w:b/>
                <w:color w:val="2B579A"/>
                <w:sz w:val="18"/>
                <w:shd w:val="clear" w:color="auto" w:fill="E6E6E6"/>
              </w:rPr>
              <w:fldChar w:fldCharType="separate"/>
            </w:r>
            <w:r w:rsidR="00397BDF" w:rsidRPr="003D577D">
              <w:rPr>
                <w:rFonts w:ascii="Arial" w:hAnsi="Arial" w:cs="Arial"/>
                <w:b/>
                <w:bCs/>
                <w:noProof/>
                <w:sz w:val="18"/>
              </w:rPr>
              <w:t> </w:t>
            </w:r>
            <w:r w:rsidR="00397BDF" w:rsidRPr="003D577D">
              <w:rPr>
                <w:rFonts w:ascii="Arial" w:hAnsi="Arial" w:cs="Arial"/>
                <w:b/>
                <w:bCs/>
                <w:noProof/>
                <w:sz w:val="18"/>
              </w:rPr>
              <w:t> </w:t>
            </w:r>
            <w:r w:rsidR="00397BDF" w:rsidRPr="003D577D">
              <w:rPr>
                <w:rFonts w:ascii="Arial" w:hAnsi="Arial" w:cs="Arial"/>
                <w:b/>
                <w:bCs/>
                <w:noProof/>
                <w:sz w:val="18"/>
              </w:rPr>
              <w:t> </w:t>
            </w:r>
            <w:r w:rsidR="00397BDF" w:rsidRPr="003D577D">
              <w:rPr>
                <w:rFonts w:ascii="Arial" w:hAnsi="Arial" w:cs="Arial"/>
                <w:b/>
                <w:bCs/>
                <w:noProof/>
                <w:sz w:val="18"/>
              </w:rPr>
              <w:t> </w:t>
            </w:r>
            <w:r w:rsidR="00397BDF" w:rsidRPr="003D577D">
              <w:rPr>
                <w:rFonts w:ascii="Arial" w:hAnsi="Arial" w:cs="Arial"/>
                <w:b/>
                <w:bCs/>
                <w:noProof/>
                <w:sz w:val="18"/>
              </w:rPr>
              <w:t> </w:t>
            </w:r>
            <w:r w:rsidRPr="003D577D">
              <w:rPr>
                <w:rFonts w:ascii="Arial" w:hAnsi="Arial" w:cs="Arial"/>
                <w:b/>
                <w:color w:val="2B579A"/>
                <w:sz w:val="18"/>
                <w:shd w:val="clear" w:color="auto" w:fill="E6E6E6"/>
              </w:rPr>
              <w:fldChar w:fldCharType="end"/>
            </w:r>
            <w:bookmarkEnd w:id="2"/>
          </w:p>
          <w:p w14:paraId="41312CB3" w14:textId="77777777" w:rsidR="009F546D" w:rsidRPr="003D577D" w:rsidRDefault="009F546D" w:rsidP="008B0CE1">
            <w:pPr>
              <w:rPr>
                <w:rFonts w:ascii="Arial" w:hAnsi="Arial" w:cs="Arial"/>
                <w:b/>
                <w:bCs/>
                <w:sz w:val="18"/>
              </w:rPr>
            </w:pPr>
            <w:r w:rsidRPr="003D577D">
              <w:rPr>
                <w:rFonts w:ascii="Arial" w:hAnsi="Arial" w:cs="Arial"/>
                <w:b/>
                <w:bCs/>
                <w:sz w:val="18"/>
              </w:rPr>
              <w:t>Email:</w:t>
            </w:r>
          </w:p>
          <w:p w14:paraId="41312CB4" w14:textId="77777777" w:rsidR="009F546D" w:rsidRPr="003D577D" w:rsidRDefault="00D64868" w:rsidP="008B0CE1">
            <w:pPr>
              <w:rPr>
                <w:rFonts w:ascii="Arial" w:hAnsi="Arial" w:cs="Arial"/>
                <w:b/>
                <w:bCs/>
                <w:sz w:val="18"/>
                <w:u w:val="single"/>
              </w:rPr>
            </w:pPr>
            <w:r w:rsidRPr="003D577D">
              <w:rPr>
                <w:rFonts w:ascii="Arial" w:hAnsi="Arial" w:cs="Arial"/>
                <w:b/>
                <w:color w:val="2B579A"/>
                <w:sz w:val="18"/>
                <w:shd w:val="clear" w:color="auto" w:fill="E6E6E6"/>
              </w:rPr>
              <w:fldChar w:fldCharType="begin">
                <w:ffData>
                  <w:name w:val="Text2"/>
                  <w:enabled/>
                  <w:calcOnExit w:val="0"/>
                  <w:textInput/>
                </w:ffData>
              </w:fldChar>
            </w:r>
            <w:r w:rsidR="009F546D" w:rsidRPr="003D577D">
              <w:rPr>
                <w:rFonts w:ascii="Arial" w:hAnsi="Arial" w:cs="Arial"/>
                <w:b/>
                <w:bCs/>
                <w:sz w:val="18"/>
              </w:rPr>
              <w:instrText xml:space="preserve"> FORMTEXT </w:instrText>
            </w:r>
            <w:r w:rsidRPr="003D577D">
              <w:rPr>
                <w:rFonts w:ascii="Arial" w:hAnsi="Arial" w:cs="Arial"/>
                <w:b/>
                <w:color w:val="2B579A"/>
                <w:sz w:val="18"/>
                <w:shd w:val="clear" w:color="auto" w:fill="E6E6E6"/>
              </w:rPr>
            </w:r>
            <w:r w:rsidRPr="003D577D">
              <w:rPr>
                <w:rFonts w:ascii="Arial" w:hAnsi="Arial" w:cs="Arial"/>
                <w:b/>
                <w:color w:val="2B579A"/>
                <w:sz w:val="18"/>
                <w:shd w:val="clear" w:color="auto" w:fill="E6E6E6"/>
              </w:rPr>
              <w:fldChar w:fldCharType="separate"/>
            </w:r>
            <w:r w:rsidR="009F546D" w:rsidRPr="003D577D">
              <w:rPr>
                <w:rFonts w:ascii="Arial" w:hAnsi="Arial" w:cs="Arial"/>
                <w:b/>
                <w:bCs/>
                <w:noProof/>
                <w:sz w:val="18"/>
              </w:rPr>
              <w:t> </w:t>
            </w:r>
            <w:r w:rsidR="009F546D" w:rsidRPr="003D577D">
              <w:rPr>
                <w:rFonts w:ascii="Arial" w:hAnsi="Arial" w:cs="Arial"/>
                <w:b/>
                <w:bCs/>
                <w:noProof/>
                <w:sz w:val="18"/>
              </w:rPr>
              <w:t> </w:t>
            </w:r>
            <w:r w:rsidR="009F546D" w:rsidRPr="003D577D">
              <w:rPr>
                <w:rFonts w:ascii="Arial" w:hAnsi="Arial" w:cs="Arial"/>
                <w:b/>
                <w:bCs/>
                <w:noProof/>
                <w:sz w:val="18"/>
              </w:rPr>
              <w:t> </w:t>
            </w:r>
            <w:r w:rsidR="009F546D" w:rsidRPr="003D577D">
              <w:rPr>
                <w:rFonts w:ascii="Arial" w:hAnsi="Arial" w:cs="Arial"/>
                <w:b/>
                <w:bCs/>
                <w:noProof/>
                <w:sz w:val="18"/>
              </w:rPr>
              <w:t> </w:t>
            </w:r>
            <w:r w:rsidR="009F546D" w:rsidRPr="003D577D">
              <w:rPr>
                <w:rFonts w:ascii="Arial" w:hAnsi="Arial" w:cs="Arial"/>
                <w:b/>
                <w:bCs/>
                <w:noProof/>
                <w:sz w:val="18"/>
              </w:rPr>
              <w:t> </w:t>
            </w:r>
            <w:r w:rsidRPr="003D577D">
              <w:rPr>
                <w:rFonts w:ascii="Arial" w:hAnsi="Arial" w:cs="Arial"/>
                <w:b/>
                <w:color w:val="2B579A"/>
                <w:sz w:val="18"/>
                <w:shd w:val="clear" w:color="auto" w:fill="E6E6E6"/>
              </w:rPr>
              <w:fldChar w:fldCharType="end"/>
            </w:r>
          </w:p>
        </w:tc>
      </w:tr>
      <w:tr w:rsidR="009F546D" w:rsidRPr="003D577D" w14:paraId="41312CB9" w14:textId="77777777" w:rsidTr="00304B2E">
        <w:tblPrEx>
          <w:tblLook w:val="0000" w:firstRow="0" w:lastRow="0" w:firstColumn="0" w:lastColumn="0" w:noHBand="0" w:noVBand="0"/>
        </w:tblPrEx>
        <w:trPr>
          <w:gridAfter w:val="1"/>
          <w:wAfter w:w="6" w:type="dxa"/>
          <w:cantSplit/>
        </w:trPr>
        <w:tc>
          <w:tcPr>
            <w:tcW w:w="617" w:type="dxa"/>
            <w:tcBorders>
              <w:left w:val="single" w:sz="12" w:space="0" w:color="auto"/>
              <w:bottom w:val="single" w:sz="12" w:space="0" w:color="auto"/>
            </w:tcBorders>
          </w:tcPr>
          <w:p w14:paraId="41312CB6" w14:textId="77777777" w:rsidR="009F546D" w:rsidRPr="003D577D" w:rsidRDefault="009F546D" w:rsidP="008B0CE1">
            <w:pPr>
              <w:rPr>
                <w:rFonts w:ascii="Arial" w:hAnsi="Arial" w:cs="Arial"/>
                <w:sz w:val="18"/>
              </w:rPr>
            </w:pPr>
          </w:p>
        </w:tc>
        <w:tc>
          <w:tcPr>
            <w:tcW w:w="8876" w:type="dxa"/>
            <w:gridSpan w:val="4"/>
            <w:tcBorders>
              <w:bottom w:val="single" w:sz="12" w:space="0" w:color="auto"/>
              <w:right w:val="single" w:sz="12" w:space="0" w:color="auto"/>
            </w:tcBorders>
            <w:vAlign w:val="center"/>
          </w:tcPr>
          <w:p w14:paraId="41312CB7" w14:textId="77777777" w:rsidR="009F546D" w:rsidRPr="003D577D" w:rsidRDefault="009F546D" w:rsidP="008B0CE1">
            <w:pPr>
              <w:rPr>
                <w:rFonts w:ascii="Arial" w:hAnsi="Arial" w:cs="Arial"/>
                <w:b/>
                <w:bCs/>
                <w:sz w:val="18"/>
                <w:u w:val="single"/>
              </w:rPr>
            </w:pPr>
            <w:r w:rsidRPr="003D577D">
              <w:rPr>
                <w:rFonts w:ascii="Arial" w:hAnsi="Arial" w:cs="Arial"/>
                <w:b/>
                <w:bCs/>
                <w:sz w:val="18"/>
                <w:u w:val="single"/>
              </w:rPr>
              <w:t>Registered office Address (if different from above)</w:t>
            </w:r>
          </w:p>
          <w:p w14:paraId="41312CB8" w14:textId="77777777" w:rsidR="009F546D" w:rsidRPr="003D577D" w:rsidRDefault="00D64868" w:rsidP="008B0CE1">
            <w:pPr>
              <w:rPr>
                <w:rFonts w:ascii="Arial" w:hAnsi="Arial" w:cs="Arial"/>
                <w:sz w:val="18"/>
              </w:rPr>
            </w:pPr>
            <w:r w:rsidRPr="003D577D">
              <w:rPr>
                <w:rFonts w:ascii="Arial" w:hAnsi="Arial" w:cs="Arial"/>
                <w:b/>
                <w:color w:val="2B579A"/>
                <w:sz w:val="18"/>
                <w:shd w:val="clear" w:color="auto" w:fill="E6E6E6"/>
              </w:rPr>
              <w:fldChar w:fldCharType="begin">
                <w:ffData>
                  <w:name w:val="Text2"/>
                  <w:enabled/>
                  <w:calcOnExit w:val="0"/>
                  <w:textInput/>
                </w:ffData>
              </w:fldChar>
            </w:r>
            <w:r w:rsidR="009F546D" w:rsidRPr="003D577D">
              <w:rPr>
                <w:rFonts w:ascii="Arial" w:hAnsi="Arial" w:cs="Arial"/>
                <w:b/>
                <w:bCs/>
                <w:sz w:val="18"/>
              </w:rPr>
              <w:instrText xml:space="preserve"> FORMTEXT </w:instrText>
            </w:r>
            <w:r w:rsidRPr="003D577D">
              <w:rPr>
                <w:rFonts w:ascii="Arial" w:hAnsi="Arial" w:cs="Arial"/>
                <w:b/>
                <w:color w:val="2B579A"/>
                <w:sz w:val="18"/>
                <w:shd w:val="clear" w:color="auto" w:fill="E6E6E6"/>
              </w:rPr>
            </w:r>
            <w:r w:rsidRPr="003D577D">
              <w:rPr>
                <w:rFonts w:ascii="Arial" w:hAnsi="Arial" w:cs="Arial"/>
                <w:b/>
                <w:color w:val="2B579A"/>
                <w:sz w:val="18"/>
                <w:shd w:val="clear" w:color="auto" w:fill="E6E6E6"/>
              </w:rPr>
              <w:fldChar w:fldCharType="separate"/>
            </w:r>
            <w:r w:rsidR="009F546D" w:rsidRPr="003D577D">
              <w:rPr>
                <w:rFonts w:ascii="Arial" w:hAnsi="Arial" w:cs="Arial"/>
                <w:b/>
                <w:bCs/>
                <w:noProof/>
                <w:sz w:val="18"/>
              </w:rPr>
              <w:t> </w:t>
            </w:r>
            <w:r w:rsidR="009F546D" w:rsidRPr="003D577D">
              <w:rPr>
                <w:rFonts w:ascii="Arial" w:hAnsi="Arial" w:cs="Arial"/>
                <w:b/>
                <w:bCs/>
                <w:noProof/>
                <w:sz w:val="18"/>
              </w:rPr>
              <w:t> </w:t>
            </w:r>
            <w:r w:rsidR="009F546D" w:rsidRPr="003D577D">
              <w:rPr>
                <w:rFonts w:ascii="Arial" w:hAnsi="Arial" w:cs="Arial"/>
                <w:b/>
                <w:bCs/>
                <w:noProof/>
                <w:sz w:val="18"/>
              </w:rPr>
              <w:t> </w:t>
            </w:r>
            <w:r w:rsidR="009F546D" w:rsidRPr="003D577D">
              <w:rPr>
                <w:rFonts w:ascii="Arial" w:hAnsi="Arial" w:cs="Arial"/>
                <w:b/>
                <w:bCs/>
                <w:noProof/>
                <w:sz w:val="18"/>
              </w:rPr>
              <w:t> </w:t>
            </w:r>
            <w:r w:rsidR="009F546D" w:rsidRPr="003D577D">
              <w:rPr>
                <w:rFonts w:ascii="Arial" w:hAnsi="Arial" w:cs="Arial"/>
                <w:b/>
                <w:bCs/>
                <w:noProof/>
                <w:sz w:val="18"/>
              </w:rPr>
              <w:t> </w:t>
            </w:r>
            <w:r w:rsidRPr="003D577D">
              <w:rPr>
                <w:rFonts w:ascii="Arial" w:hAnsi="Arial" w:cs="Arial"/>
                <w:b/>
                <w:color w:val="2B579A"/>
                <w:sz w:val="18"/>
                <w:shd w:val="clear" w:color="auto" w:fill="E6E6E6"/>
              </w:rPr>
              <w:fldChar w:fldCharType="end"/>
            </w:r>
          </w:p>
        </w:tc>
      </w:tr>
      <w:tr w:rsidR="009F546D" w:rsidRPr="003D577D" w14:paraId="41312CBC" w14:textId="77777777" w:rsidTr="00304B2E">
        <w:tblPrEx>
          <w:tblLook w:val="0000" w:firstRow="0" w:lastRow="0" w:firstColumn="0" w:lastColumn="0" w:noHBand="0" w:noVBand="0"/>
        </w:tblPrEx>
        <w:trPr>
          <w:gridAfter w:val="1"/>
          <w:wAfter w:w="6" w:type="dxa"/>
          <w:cantSplit/>
        </w:trPr>
        <w:tc>
          <w:tcPr>
            <w:tcW w:w="617" w:type="dxa"/>
            <w:tcBorders>
              <w:top w:val="single" w:sz="12" w:space="0" w:color="auto"/>
              <w:bottom w:val="single" w:sz="12" w:space="0" w:color="auto"/>
            </w:tcBorders>
            <w:vAlign w:val="center"/>
          </w:tcPr>
          <w:p w14:paraId="41312CBA" w14:textId="77777777" w:rsidR="009F546D" w:rsidRPr="003D577D" w:rsidRDefault="009F546D" w:rsidP="008B0CE1">
            <w:pPr>
              <w:rPr>
                <w:rFonts w:ascii="Arial" w:hAnsi="Arial" w:cs="Arial"/>
                <w:sz w:val="18"/>
              </w:rPr>
            </w:pPr>
          </w:p>
        </w:tc>
        <w:tc>
          <w:tcPr>
            <w:tcW w:w="8876" w:type="dxa"/>
            <w:gridSpan w:val="4"/>
            <w:tcBorders>
              <w:top w:val="single" w:sz="12" w:space="0" w:color="auto"/>
              <w:bottom w:val="single" w:sz="12" w:space="0" w:color="auto"/>
            </w:tcBorders>
            <w:vAlign w:val="center"/>
          </w:tcPr>
          <w:p w14:paraId="41312CBB" w14:textId="77777777" w:rsidR="009F546D" w:rsidRPr="003D577D" w:rsidRDefault="009F546D" w:rsidP="008B0CE1">
            <w:pPr>
              <w:rPr>
                <w:rFonts w:ascii="Arial" w:hAnsi="Arial" w:cs="Arial"/>
                <w:sz w:val="18"/>
              </w:rPr>
            </w:pPr>
          </w:p>
        </w:tc>
      </w:tr>
      <w:tr w:rsidR="009F546D" w:rsidRPr="003D577D" w14:paraId="41312CC3" w14:textId="77777777" w:rsidTr="00304B2E">
        <w:tblPrEx>
          <w:tblLook w:val="0000" w:firstRow="0" w:lastRow="0" w:firstColumn="0" w:lastColumn="0" w:noHBand="0" w:noVBand="0"/>
        </w:tblPrEx>
        <w:trPr>
          <w:gridAfter w:val="1"/>
          <w:wAfter w:w="6" w:type="dxa"/>
          <w:cantSplit/>
        </w:trPr>
        <w:tc>
          <w:tcPr>
            <w:tcW w:w="617" w:type="dxa"/>
            <w:tcBorders>
              <w:top w:val="single" w:sz="12" w:space="0" w:color="auto"/>
              <w:left w:val="single" w:sz="12" w:space="0" w:color="auto"/>
              <w:bottom w:val="single" w:sz="12" w:space="0" w:color="auto"/>
            </w:tcBorders>
          </w:tcPr>
          <w:p w14:paraId="41312CBD" w14:textId="77777777" w:rsidR="009F546D" w:rsidRPr="003D577D" w:rsidRDefault="009F546D" w:rsidP="008B0CE1">
            <w:pPr>
              <w:rPr>
                <w:rFonts w:ascii="Arial" w:hAnsi="Arial" w:cs="Arial"/>
                <w:sz w:val="18"/>
              </w:rPr>
            </w:pPr>
            <w:r w:rsidRPr="003D577D">
              <w:rPr>
                <w:rFonts w:ascii="Arial" w:hAnsi="Arial" w:cs="Arial"/>
                <w:b/>
                <w:bCs/>
                <w:sz w:val="18"/>
              </w:rPr>
              <w:t>1.3</w:t>
            </w:r>
          </w:p>
        </w:tc>
        <w:tc>
          <w:tcPr>
            <w:tcW w:w="8876" w:type="dxa"/>
            <w:gridSpan w:val="4"/>
            <w:tcBorders>
              <w:top w:val="single" w:sz="12" w:space="0" w:color="auto"/>
              <w:bottom w:val="single" w:sz="12" w:space="0" w:color="auto"/>
              <w:right w:val="single" w:sz="12" w:space="0" w:color="auto"/>
            </w:tcBorders>
            <w:vAlign w:val="center"/>
          </w:tcPr>
          <w:p w14:paraId="41312CBE" w14:textId="77777777" w:rsidR="009F546D" w:rsidRPr="003D577D" w:rsidRDefault="009F546D" w:rsidP="008B0CE1">
            <w:pPr>
              <w:rPr>
                <w:rFonts w:ascii="Arial" w:hAnsi="Arial" w:cs="Arial"/>
                <w:b/>
                <w:bCs/>
                <w:sz w:val="18"/>
                <w:u w:val="single"/>
              </w:rPr>
            </w:pPr>
            <w:r w:rsidRPr="003D577D">
              <w:rPr>
                <w:rFonts w:ascii="Arial" w:hAnsi="Arial" w:cs="Arial"/>
                <w:b/>
                <w:bCs/>
                <w:sz w:val="18"/>
                <w:u w:val="single"/>
              </w:rPr>
              <w:t>Company Registration No (if applicable)</w:t>
            </w:r>
          </w:p>
          <w:p w14:paraId="41312CBF" w14:textId="77777777" w:rsidR="009F546D" w:rsidRPr="003D577D" w:rsidRDefault="00D64868" w:rsidP="008B0CE1">
            <w:pPr>
              <w:rPr>
                <w:rFonts w:ascii="Arial" w:hAnsi="Arial" w:cs="Arial"/>
                <w:b/>
                <w:bCs/>
                <w:sz w:val="18"/>
              </w:rPr>
            </w:pPr>
            <w:r w:rsidRPr="003D577D">
              <w:rPr>
                <w:rFonts w:ascii="Arial" w:hAnsi="Arial" w:cs="Arial"/>
                <w:b/>
                <w:color w:val="2B579A"/>
                <w:sz w:val="18"/>
                <w:shd w:val="clear" w:color="auto" w:fill="E6E6E6"/>
              </w:rPr>
              <w:fldChar w:fldCharType="begin">
                <w:ffData>
                  <w:name w:val="Text2"/>
                  <w:enabled/>
                  <w:calcOnExit w:val="0"/>
                  <w:textInput/>
                </w:ffData>
              </w:fldChar>
            </w:r>
            <w:r w:rsidR="009F546D" w:rsidRPr="003D577D">
              <w:rPr>
                <w:rFonts w:ascii="Arial" w:hAnsi="Arial" w:cs="Arial"/>
                <w:b/>
                <w:bCs/>
                <w:sz w:val="18"/>
              </w:rPr>
              <w:instrText xml:space="preserve"> FORMTEXT </w:instrText>
            </w:r>
            <w:r w:rsidRPr="003D577D">
              <w:rPr>
                <w:rFonts w:ascii="Arial" w:hAnsi="Arial" w:cs="Arial"/>
                <w:b/>
                <w:color w:val="2B579A"/>
                <w:sz w:val="18"/>
                <w:shd w:val="clear" w:color="auto" w:fill="E6E6E6"/>
              </w:rPr>
            </w:r>
            <w:r w:rsidRPr="003D577D">
              <w:rPr>
                <w:rFonts w:ascii="Arial" w:hAnsi="Arial" w:cs="Arial"/>
                <w:b/>
                <w:color w:val="2B579A"/>
                <w:sz w:val="18"/>
                <w:shd w:val="clear" w:color="auto" w:fill="E6E6E6"/>
              </w:rPr>
              <w:fldChar w:fldCharType="separate"/>
            </w:r>
            <w:r w:rsidR="009F546D" w:rsidRPr="003D577D">
              <w:rPr>
                <w:rFonts w:ascii="Arial" w:hAnsi="Arial" w:cs="Arial"/>
                <w:b/>
                <w:bCs/>
                <w:noProof/>
                <w:sz w:val="18"/>
              </w:rPr>
              <w:t> </w:t>
            </w:r>
            <w:r w:rsidR="009F546D" w:rsidRPr="003D577D">
              <w:rPr>
                <w:rFonts w:ascii="Arial" w:hAnsi="Arial" w:cs="Arial"/>
                <w:b/>
                <w:bCs/>
                <w:noProof/>
                <w:sz w:val="18"/>
              </w:rPr>
              <w:t> </w:t>
            </w:r>
            <w:r w:rsidR="009F546D" w:rsidRPr="003D577D">
              <w:rPr>
                <w:rFonts w:ascii="Arial" w:hAnsi="Arial" w:cs="Arial"/>
                <w:b/>
                <w:bCs/>
                <w:noProof/>
                <w:sz w:val="18"/>
              </w:rPr>
              <w:t> </w:t>
            </w:r>
            <w:r w:rsidR="009F546D" w:rsidRPr="003D577D">
              <w:rPr>
                <w:rFonts w:ascii="Arial" w:hAnsi="Arial" w:cs="Arial"/>
                <w:b/>
                <w:bCs/>
                <w:noProof/>
                <w:sz w:val="18"/>
              </w:rPr>
              <w:t> </w:t>
            </w:r>
            <w:r w:rsidR="009F546D" w:rsidRPr="003D577D">
              <w:rPr>
                <w:rFonts w:ascii="Arial" w:hAnsi="Arial" w:cs="Arial"/>
                <w:b/>
                <w:bCs/>
                <w:noProof/>
                <w:sz w:val="18"/>
              </w:rPr>
              <w:t> </w:t>
            </w:r>
            <w:r w:rsidRPr="003D577D">
              <w:rPr>
                <w:rFonts w:ascii="Arial" w:hAnsi="Arial" w:cs="Arial"/>
                <w:b/>
                <w:color w:val="2B579A"/>
                <w:sz w:val="18"/>
                <w:shd w:val="clear" w:color="auto" w:fill="E6E6E6"/>
              </w:rPr>
              <w:fldChar w:fldCharType="end"/>
            </w:r>
          </w:p>
          <w:p w14:paraId="41312CC0" w14:textId="77777777" w:rsidR="009F546D" w:rsidRPr="003D577D" w:rsidRDefault="009F546D" w:rsidP="008B0CE1">
            <w:pPr>
              <w:rPr>
                <w:rFonts w:ascii="Arial" w:hAnsi="Arial" w:cs="Arial"/>
                <w:b/>
                <w:bCs/>
                <w:sz w:val="18"/>
              </w:rPr>
            </w:pPr>
            <w:r w:rsidRPr="003D577D">
              <w:rPr>
                <w:rFonts w:ascii="Arial" w:hAnsi="Arial" w:cs="Arial"/>
                <w:b/>
                <w:bCs/>
                <w:sz w:val="18"/>
              </w:rPr>
              <w:t>VAT registration number</w:t>
            </w:r>
            <w:r w:rsidR="00C24283" w:rsidRPr="003D577D">
              <w:rPr>
                <w:rFonts w:ascii="Arial" w:hAnsi="Arial" w:cs="Arial"/>
                <w:b/>
                <w:bCs/>
                <w:sz w:val="18"/>
              </w:rPr>
              <w:t xml:space="preserve"> (if applicable)</w:t>
            </w:r>
          </w:p>
          <w:p w14:paraId="41312CC1" w14:textId="77777777" w:rsidR="009F546D" w:rsidRPr="003D577D" w:rsidRDefault="00D64868" w:rsidP="008B0CE1">
            <w:pPr>
              <w:rPr>
                <w:rFonts w:ascii="Arial" w:hAnsi="Arial" w:cs="Arial"/>
                <w:b/>
                <w:bCs/>
                <w:sz w:val="18"/>
              </w:rPr>
            </w:pPr>
            <w:r w:rsidRPr="003D577D">
              <w:rPr>
                <w:rFonts w:ascii="Arial" w:hAnsi="Arial" w:cs="Arial"/>
                <w:b/>
                <w:color w:val="2B579A"/>
                <w:sz w:val="18"/>
                <w:shd w:val="clear" w:color="auto" w:fill="E6E6E6"/>
              </w:rPr>
              <w:fldChar w:fldCharType="begin">
                <w:ffData>
                  <w:name w:val="Text43"/>
                  <w:enabled/>
                  <w:calcOnExit w:val="0"/>
                  <w:textInput/>
                </w:ffData>
              </w:fldChar>
            </w:r>
            <w:r w:rsidR="009F546D" w:rsidRPr="003D577D">
              <w:rPr>
                <w:rFonts w:ascii="Arial" w:hAnsi="Arial" w:cs="Arial"/>
                <w:b/>
                <w:bCs/>
                <w:sz w:val="18"/>
              </w:rPr>
              <w:instrText xml:space="preserve"> FORMTEXT </w:instrText>
            </w:r>
            <w:r w:rsidRPr="003D577D">
              <w:rPr>
                <w:rFonts w:ascii="Arial" w:hAnsi="Arial" w:cs="Arial"/>
                <w:b/>
                <w:color w:val="2B579A"/>
                <w:sz w:val="18"/>
                <w:shd w:val="clear" w:color="auto" w:fill="E6E6E6"/>
              </w:rPr>
            </w:r>
            <w:r w:rsidRPr="003D577D">
              <w:rPr>
                <w:rFonts w:ascii="Arial" w:hAnsi="Arial" w:cs="Arial"/>
                <w:b/>
                <w:color w:val="2B579A"/>
                <w:sz w:val="18"/>
                <w:shd w:val="clear" w:color="auto" w:fill="E6E6E6"/>
              </w:rPr>
              <w:fldChar w:fldCharType="separate"/>
            </w:r>
            <w:r w:rsidR="009F546D" w:rsidRPr="003D577D">
              <w:rPr>
                <w:rFonts w:ascii="Arial" w:hAnsi="Arial" w:cs="Arial"/>
                <w:b/>
                <w:bCs/>
                <w:noProof/>
                <w:sz w:val="18"/>
              </w:rPr>
              <w:t> </w:t>
            </w:r>
            <w:r w:rsidR="009F546D" w:rsidRPr="003D577D">
              <w:rPr>
                <w:rFonts w:ascii="Arial" w:hAnsi="Arial" w:cs="Arial"/>
                <w:b/>
                <w:bCs/>
                <w:noProof/>
                <w:sz w:val="18"/>
              </w:rPr>
              <w:t> </w:t>
            </w:r>
            <w:r w:rsidR="009F546D" w:rsidRPr="003D577D">
              <w:rPr>
                <w:rFonts w:ascii="Arial" w:hAnsi="Arial" w:cs="Arial"/>
                <w:b/>
                <w:bCs/>
                <w:noProof/>
                <w:sz w:val="18"/>
              </w:rPr>
              <w:t> </w:t>
            </w:r>
            <w:r w:rsidR="009F546D" w:rsidRPr="003D577D">
              <w:rPr>
                <w:rFonts w:ascii="Arial" w:hAnsi="Arial" w:cs="Arial"/>
                <w:b/>
                <w:bCs/>
                <w:noProof/>
                <w:sz w:val="18"/>
              </w:rPr>
              <w:t> </w:t>
            </w:r>
            <w:r w:rsidR="009F546D" w:rsidRPr="003D577D">
              <w:rPr>
                <w:rFonts w:ascii="Arial" w:hAnsi="Arial" w:cs="Arial"/>
                <w:b/>
                <w:bCs/>
                <w:noProof/>
                <w:sz w:val="18"/>
              </w:rPr>
              <w:t> </w:t>
            </w:r>
            <w:r w:rsidRPr="003D577D">
              <w:rPr>
                <w:rFonts w:ascii="Arial" w:hAnsi="Arial" w:cs="Arial"/>
                <w:b/>
                <w:color w:val="2B579A"/>
                <w:sz w:val="18"/>
                <w:shd w:val="clear" w:color="auto" w:fill="E6E6E6"/>
              </w:rPr>
              <w:fldChar w:fldCharType="end"/>
            </w:r>
          </w:p>
          <w:p w14:paraId="41312CC2" w14:textId="77777777" w:rsidR="009F546D" w:rsidRPr="003D577D" w:rsidRDefault="009F546D" w:rsidP="008B0CE1">
            <w:pPr>
              <w:rPr>
                <w:rFonts w:ascii="Arial" w:hAnsi="Arial" w:cs="Arial"/>
                <w:sz w:val="18"/>
              </w:rPr>
            </w:pPr>
          </w:p>
        </w:tc>
      </w:tr>
      <w:tr w:rsidR="009F546D" w:rsidRPr="003D577D" w14:paraId="41312CC6" w14:textId="77777777" w:rsidTr="00304B2E">
        <w:tblPrEx>
          <w:tblLook w:val="0000" w:firstRow="0" w:lastRow="0" w:firstColumn="0" w:lastColumn="0" w:noHBand="0" w:noVBand="0"/>
        </w:tblPrEx>
        <w:trPr>
          <w:gridAfter w:val="1"/>
          <w:wAfter w:w="6" w:type="dxa"/>
          <w:cantSplit/>
        </w:trPr>
        <w:tc>
          <w:tcPr>
            <w:tcW w:w="617" w:type="dxa"/>
            <w:tcBorders>
              <w:top w:val="single" w:sz="12" w:space="0" w:color="auto"/>
              <w:bottom w:val="single" w:sz="12" w:space="0" w:color="auto"/>
            </w:tcBorders>
            <w:vAlign w:val="center"/>
          </w:tcPr>
          <w:p w14:paraId="41312CC4" w14:textId="77777777" w:rsidR="009F546D" w:rsidRPr="003D577D" w:rsidRDefault="009F546D" w:rsidP="008B0CE1">
            <w:pPr>
              <w:rPr>
                <w:rFonts w:ascii="Arial" w:hAnsi="Arial" w:cs="Arial"/>
                <w:sz w:val="18"/>
              </w:rPr>
            </w:pPr>
          </w:p>
        </w:tc>
        <w:tc>
          <w:tcPr>
            <w:tcW w:w="8876" w:type="dxa"/>
            <w:gridSpan w:val="4"/>
            <w:tcBorders>
              <w:top w:val="single" w:sz="12" w:space="0" w:color="auto"/>
              <w:bottom w:val="single" w:sz="12" w:space="0" w:color="auto"/>
            </w:tcBorders>
            <w:vAlign w:val="center"/>
          </w:tcPr>
          <w:p w14:paraId="41312CC5" w14:textId="77777777" w:rsidR="009F546D" w:rsidRPr="003D577D" w:rsidRDefault="009F546D" w:rsidP="008B0CE1">
            <w:pPr>
              <w:rPr>
                <w:rFonts w:ascii="Arial" w:hAnsi="Arial" w:cs="Arial"/>
                <w:sz w:val="18"/>
              </w:rPr>
            </w:pPr>
          </w:p>
        </w:tc>
      </w:tr>
      <w:tr w:rsidR="009F546D" w:rsidRPr="003D577D" w14:paraId="41312CCD" w14:textId="77777777" w:rsidTr="00304B2E">
        <w:tblPrEx>
          <w:tblLook w:val="0000" w:firstRow="0" w:lastRow="0" w:firstColumn="0" w:lastColumn="0" w:noHBand="0" w:noVBand="0"/>
        </w:tblPrEx>
        <w:trPr>
          <w:gridAfter w:val="1"/>
          <w:wAfter w:w="6" w:type="dxa"/>
          <w:cantSplit/>
        </w:trPr>
        <w:tc>
          <w:tcPr>
            <w:tcW w:w="617" w:type="dxa"/>
            <w:tcBorders>
              <w:top w:val="single" w:sz="12" w:space="0" w:color="auto"/>
              <w:left w:val="single" w:sz="12" w:space="0" w:color="auto"/>
              <w:bottom w:val="single" w:sz="12" w:space="0" w:color="auto"/>
            </w:tcBorders>
          </w:tcPr>
          <w:p w14:paraId="41312CCA" w14:textId="187668D7" w:rsidR="009F546D" w:rsidRPr="003D577D" w:rsidRDefault="009F546D" w:rsidP="008B0CE1">
            <w:pPr>
              <w:rPr>
                <w:rFonts w:ascii="Arial" w:hAnsi="Arial" w:cs="Arial"/>
                <w:sz w:val="18"/>
              </w:rPr>
            </w:pPr>
            <w:r w:rsidRPr="003D577D">
              <w:rPr>
                <w:rFonts w:ascii="Arial" w:hAnsi="Arial" w:cs="Arial"/>
                <w:b/>
                <w:bCs/>
                <w:sz w:val="18"/>
              </w:rPr>
              <w:t>1.</w:t>
            </w:r>
            <w:r w:rsidR="00DF0231">
              <w:rPr>
                <w:rFonts w:ascii="Arial" w:hAnsi="Arial" w:cs="Arial"/>
                <w:b/>
                <w:bCs/>
                <w:sz w:val="18"/>
              </w:rPr>
              <w:t>4</w:t>
            </w:r>
          </w:p>
        </w:tc>
        <w:tc>
          <w:tcPr>
            <w:tcW w:w="8876" w:type="dxa"/>
            <w:gridSpan w:val="4"/>
            <w:tcBorders>
              <w:top w:val="single" w:sz="12" w:space="0" w:color="auto"/>
              <w:bottom w:val="single" w:sz="12" w:space="0" w:color="auto"/>
              <w:right w:val="single" w:sz="12" w:space="0" w:color="auto"/>
            </w:tcBorders>
            <w:vAlign w:val="center"/>
          </w:tcPr>
          <w:p w14:paraId="41312CCB" w14:textId="77777777" w:rsidR="009F546D" w:rsidRPr="003D577D" w:rsidRDefault="009F546D" w:rsidP="008B0CE1">
            <w:pPr>
              <w:rPr>
                <w:rFonts w:ascii="Arial" w:hAnsi="Arial" w:cs="Arial"/>
                <w:b/>
                <w:bCs/>
                <w:sz w:val="18"/>
                <w:u w:val="single"/>
              </w:rPr>
            </w:pPr>
            <w:r w:rsidRPr="003D577D">
              <w:rPr>
                <w:rFonts w:ascii="Arial" w:hAnsi="Arial" w:cs="Arial"/>
                <w:b/>
                <w:bCs/>
                <w:sz w:val="18"/>
                <w:u w:val="single"/>
              </w:rPr>
              <w:t>Date company was founded (if a limited company, date of incorporation)</w:t>
            </w:r>
          </w:p>
          <w:p w14:paraId="41312CCC" w14:textId="77777777" w:rsidR="009F546D" w:rsidRPr="003D577D" w:rsidRDefault="00D64868" w:rsidP="008B0CE1">
            <w:pPr>
              <w:rPr>
                <w:rFonts w:ascii="Arial" w:hAnsi="Arial" w:cs="Arial"/>
                <w:sz w:val="18"/>
              </w:rPr>
            </w:pPr>
            <w:r w:rsidRPr="003D577D">
              <w:rPr>
                <w:rFonts w:ascii="Arial" w:hAnsi="Arial" w:cs="Arial"/>
                <w:b/>
                <w:color w:val="2B579A"/>
                <w:sz w:val="18"/>
                <w:shd w:val="clear" w:color="auto" w:fill="E6E6E6"/>
              </w:rPr>
              <w:fldChar w:fldCharType="begin">
                <w:ffData>
                  <w:name w:val="Text2"/>
                  <w:enabled/>
                  <w:calcOnExit w:val="0"/>
                  <w:textInput/>
                </w:ffData>
              </w:fldChar>
            </w:r>
            <w:r w:rsidR="009F546D" w:rsidRPr="003D577D">
              <w:rPr>
                <w:rFonts w:ascii="Arial" w:hAnsi="Arial" w:cs="Arial"/>
                <w:b/>
                <w:bCs/>
                <w:sz w:val="18"/>
              </w:rPr>
              <w:instrText xml:space="preserve"> FORMTEXT </w:instrText>
            </w:r>
            <w:r w:rsidRPr="003D577D">
              <w:rPr>
                <w:rFonts w:ascii="Arial" w:hAnsi="Arial" w:cs="Arial"/>
                <w:b/>
                <w:color w:val="2B579A"/>
                <w:sz w:val="18"/>
                <w:shd w:val="clear" w:color="auto" w:fill="E6E6E6"/>
              </w:rPr>
            </w:r>
            <w:r w:rsidRPr="003D577D">
              <w:rPr>
                <w:rFonts w:ascii="Arial" w:hAnsi="Arial" w:cs="Arial"/>
                <w:b/>
                <w:color w:val="2B579A"/>
                <w:sz w:val="18"/>
                <w:shd w:val="clear" w:color="auto" w:fill="E6E6E6"/>
              </w:rPr>
              <w:fldChar w:fldCharType="separate"/>
            </w:r>
            <w:r w:rsidR="009F546D" w:rsidRPr="003D577D">
              <w:rPr>
                <w:rFonts w:ascii="Arial" w:hAnsi="Arial" w:cs="Arial"/>
                <w:b/>
                <w:bCs/>
                <w:noProof/>
                <w:sz w:val="18"/>
              </w:rPr>
              <w:t> </w:t>
            </w:r>
            <w:r w:rsidR="009F546D" w:rsidRPr="003D577D">
              <w:rPr>
                <w:rFonts w:ascii="Arial" w:hAnsi="Arial" w:cs="Arial"/>
                <w:b/>
                <w:bCs/>
                <w:noProof/>
                <w:sz w:val="18"/>
              </w:rPr>
              <w:t> </w:t>
            </w:r>
            <w:r w:rsidR="009F546D" w:rsidRPr="003D577D">
              <w:rPr>
                <w:rFonts w:ascii="Arial" w:hAnsi="Arial" w:cs="Arial"/>
                <w:b/>
                <w:bCs/>
                <w:noProof/>
                <w:sz w:val="18"/>
              </w:rPr>
              <w:t> </w:t>
            </w:r>
            <w:r w:rsidR="009F546D" w:rsidRPr="003D577D">
              <w:rPr>
                <w:rFonts w:ascii="Arial" w:hAnsi="Arial" w:cs="Arial"/>
                <w:b/>
                <w:bCs/>
                <w:noProof/>
                <w:sz w:val="18"/>
              </w:rPr>
              <w:t> </w:t>
            </w:r>
            <w:r w:rsidR="009F546D" w:rsidRPr="003D577D">
              <w:rPr>
                <w:rFonts w:ascii="Arial" w:hAnsi="Arial" w:cs="Arial"/>
                <w:b/>
                <w:bCs/>
                <w:noProof/>
                <w:sz w:val="18"/>
              </w:rPr>
              <w:t> </w:t>
            </w:r>
            <w:r w:rsidRPr="003D577D">
              <w:rPr>
                <w:rFonts w:ascii="Arial" w:hAnsi="Arial" w:cs="Arial"/>
                <w:b/>
                <w:color w:val="2B579A"/>
                <w:sz w:val="18"/>
                <w:shd w:val="clear" w:color="auto" w:fill="E6E6E6"/>
              </w:rPr>
              <w:fldChar w:fldCharType="end"/>
            </w:r>
          </w:p>
        </w:tc>
      </w:tr>
      <w:tr w:rsidR="009F546D" w:rsidRPr="003D577D" w14:paraId="41312CD0" w14:textId="77777777" w:rsidTr="00304B2E">
        <w:tblPrEx>
          <w:tblLook w:val="0000" w:firstRow="0" w:lastRow="0" w:firstColumn="0" w:lastColumn="0" w:noHBand="0" w:noVBand="0"/>
        </w:tblPrEx>
        <w:trPr>
          <w:gridAfter w:val="1"/>
          <w:wAfter w:w="6" w:type="dxa"/>
          <w:cantSplit/>
        </w:trPr>
        <w:tc>
          <w:tcPr>
            <w:tcW w:w="617" w:type="dxa"/>
            <w:tcBorders>
              <w:top w:val="single" w:sz="12" w:space="0" w:color="auto"/>
              <w:bottom w:val="single" w:sz="12" w:space="0" w:color="auto"/>
            </w:tcBorders>
            <w:vAlign w:val="center"/>
          </w:tcPr>
          <w:p w14:paraId="41312CCE" w14:textId="77777777" w:rsidR="009F546D" w:rsidRPr="003D577D" w:rsidRDefault="009F546D" w:rsidP="008B0CE1">
            <w:pPr>
              <w:rPr>
                <w:rFonts w:ascii="Arial" w:hAnsi="Arial" w:cs="Arial"/>
                <w:sz w:val="18"/>
              </w:rPr>
            </w:pPr>
          </w:p>
        </w:tc>
        <w:tc>
          <w:tcPr>
            <w:tcW w:w="8876" w:type="dxa"/>
            <w:gridSpan w:val="4"/>
            <w:tcBorders>
              <w:top w:val="single" w:sz="12" w:space="0" w:color="auto"/>
              <w:bottom w:val="single" w:sz="12" w:space="0" w:color="auto"/>
            </w:tcBorders>
            <w:vAlign w:val="center"/>
          </w:tcPr>
          <w:p w14:paraId="41312CCF" w14:textId="77777777" w:rsidR="009F546D" w:rsidRPr="003D577D" w:rsidRDefault="009F546D" w:rsidP="008B0CE1">
            <w:pPr>
              <w:rPr>
                <w:rFonts w:ascii="Arial" w:hAnsi="Arial" w:cs="Arial"/>
                <w:sz w:val="18"/>
              </w:rPr>
            </w:pPr>
          </w:p>
        </w:tc>
      </w:tr>
      <w:tr w:rsidR="009F546D" w:rsidRPr="003D577D" w14:paraId="41312CDB" w14:textId="77777777" w:rsidTr="00304B2E">
        <w:tblPrEx>
          <w:tblLook w:val="0000" w:firstRow="0" w:lastRow="0" w:firstColumn="0" w:lastColumn="0" w:noHBand="0" w:noVBand="0"/>
        </w:tblPrEx>
        <w:trPr>
          <w:gridAfter w:val="1"/>
          <w:wAfter w:w="6" w:type="dxa"/>
          <w:cantSplit/>
        </w:trPr>
        <w:tc>
          <w:tcPr>
            <w:tcW w:w="617" w:type="dxa"/>
            <w:tcBorders>
              <w:top w:val="single" w:sz="12" w:space="0" w:color="auto"/>
              <w:left w:val="single" w:sz="12" w:space="0" w:color="auto"/>
              <w:bottom w:val="single" w:sz="12" w:space="0" w:color="auto"/>
            </w:tcBorders>
          </w:tcPr>
          <w:p w14:paraId="41312CD1" w14:textId="5CE82EDE" w:rsidR="009F546D" w:rsidRPr="003D577D" w:rsidRDefault="009F546D" w:rsidP="008B0CE1">
            <w:pPr>
              <w:rPr>
                <w:rFonts w:ascii="Arial" w:hAnsi="Arial" w:cs="Arial"/>
                <w:b/>
                <w:bCs/>
                <w:sz w:val="18"/>
              </w:rPr>
            </w:pPr>
            <w:r w:rsidRPr="003D577D">
              <w:rPr>
                <w:rFonts w:ascii="Arial" w:hAnsi="Arial" w:cs="Arial"/>
                <w:b/>
                <w:bCs/>
                <w:sz w:val="18"/>
              </w:rPr>
              <w:t>1.</w:t>
            </w:r>
            <w:r w:rsidR="00DF0231">
              <w:rPr>
                <w:rFonts w:ascii="Arial" w:hAnsi="Arial" w:cs="Arial"/>
                <w:b/>
                <w:bCs/>
                <w:sz w:val="18"/>
              </w:rPr>
              <w:t>5</w:t>
            </w:r>
          </w:p>
        </w:tc>
        <w:tc>
          <w:tcPr>
            <w:tcW w:w="8876" w:type="dxa"/>
            <w:gridSpan w:val="4"/>
            <w:tcBorders>
              <w:top w:val="single" w:sz="12" w:space="0" w:color="auto"/>
              <w:bottom w:val="single" w:sz="12" w:space="0" w:color="auto"/>
              <w:right w:val="single" w:sz="12" w:space="0" w:color="auto"/>
            </w:tcBorders>
            <w:vAlign w:val="center"/>
          </w:tcPr>
          <w:p w14:paraId="41312CD2" w14:textId="77777777" w:rsidR="009F546D" w:rsidRPr="003D577D" w:rsidRDefault="009F546D" w:rsidP="008B0CE1">
            <w:pPr>
              <w:rPr>
                <w:rFonts w:ascii="Arial" w:hAnsi="Arial" w:cs="Arial"/>
                <w:b/>
                <w:bCs/>
                <w:sz w:val="18"/>
                <w:u w:val="single"/>
              </w:rPr>
            </w:pPr>
            <w:r w:rsidRPr="003D577D">
              <w:rPr>
                <w:rFonts w:ascii="Arial" w:hAnsi="Arial" w:cs="Arial"/>
                <w:b/>
                <w:bCs/>
                <w:sz w:val="18"/>
                <w:u w:val="single"/>
              </w:rPr>
              <w:t>Company structure and nature of company</w:t>
            </w:r>
          </w:p>
          <w:p w14:paraId="41312CD3" w14:textId="463CC102" w:rsidR="009F546D" w:rsidRPr="003D577D" w:rsidRDefault="009F546D" w:rsidP="008B0CE1">
            <w:pPr>
              <w:rPr>
                <w:rFonts w:ascii="Arial" w:hAnsi="Arial" w:cs="Arial"/>
                <w:bCs/>
                <w:sz w:val="18"/>
              </w:rPr>
            </w:pPr>
            <w:r w:rsidRPr="003D577D">
              <w:rPr>
                <w:rFonts w:ascii="Arial" w:hAnsi="Arial" w:cs="Arial"/>
                <w:bCs/>
                <w:sz w:val="18"/>
              </w:rPr>
              <w:t>Please outline the nature of the company, whether it is a partnership, sole trader, plc etc.</w:t>
            </w:r>
          </w:p>
          <w:p w14:paraId="41312CD4" w14:textId="77777777" w:rsidR="009F546D" w:rsidRPr="003D577D" w:rsidRDefault="00D64868" w:rsidP="008B0CE1">
            <w:pPr>
              <w:rPr>
                <w:rFonts w:ascii="Arial" w:hAnsi="Arial" w:cs="Arial"/>
                <w:bCs/>
                <w:sz w:val="18"/>
              </w:rPr>
            </w:pPr>
            <w:r w:rsidRPr="003D577D">
              <w:rPr>
                <w:rFonts w:ascii="Arial" w:hAnsi="Arial" w:cs="Arial"/>
                <w:color w:val="2B579A"/>
                <w:sz w:val="18"/>
                <w:shd w:val="clear" w:color="auto" w:fill="E6E6E6"/>
              </w:rPr>
              <w:fldChar w:fldCharType="begin">
                <w:ffData>
                  <w:name w:val="Text45"/>
                  <w:enabled/>
                  <w:calcOnExit w:val="0"/>
                  <w:textInput/>
                </w:ffData>
              </w:fldChar>
            </w:r>
            <w:r w:rsidR="009F546D" w:rsidRPr="003D577D">
              <w:rPr>
                <w:rFonts w:ascii="Arial" w:hAnsi="Arial" w:cs="Arial"/>
                <w:bCs/>
                <w:sz w:val="18"/>
              </w:rPr>
              <w:instrText xml:space="preserve"> FORMTEXT </w:instrText>
            </w:r>
            <w:r w:rsidRPr="003D577D">
              <w:rPr>
                <w:rFonts w:ascii="Arial" w:hAnsi="Arial" w:cs="Arial"/>
                <w:color w:val="2B579A"/>
                <w:sz w:val="18"/>
                <w:shd w:val="clear" w:color="auto" w:fill="E6E6E6"/>
              </w:rPr>
            </w:r>
            <w:r w:rsidRPr="003D577D">
              <w:rPr>
                <w:rFonts w:ascii="Arial" w:hAnsi="Arial" w:cs="Arial"/>
                <w:color w:val="2B579A"/>
                <w:sz w:val="18"/>
                <w:shd w:val="clear" w:color="auto" w:fill="E6E6E6"/>
              </w:rPr>
              <w:fldChar w:fldCharType="separate"/>
            </w:r>
            <w:r w:rsidR="009F546D" w:rsidRPr="003D577D">
              <w:rPr>
                <w:rFonts w:ascii="Arial" w:hAnsi="Arial" w:cs="Arial"/>
                <w:bCs/>
                <w:noProof/>
                <w:sz w:val="18"/>
              </w:rPr>
              <w:t> </w:t>
            </w:r>
            <w:r w:rsidR="009F546D" w:rsidRPr="003D577D">
              <w:rPr>
                <w:rFonts w:ascii="Arial" w:hAnsi="Arial" w:cs="Arial"/>
                <w:bCs/>
                <w:noProof/>
                <w:sz w:val="18"/>
              </w:rPr>
              <w:t> </w:t>
            </w:r>
            <w:r w:rsidR="009F546D" w:rsidRPr="003D577D">
              <w:rPr>
                <w:rFonts w:ascii="Arial" w:hAnsi="Arial" w:cs="Arial"/>
                <w:bCs/>
                <w:noProof/>
                <w:sz w:val="18"/>
              </w:rPr>
              <w:t> </w:t>
            </w:r>
            <w:r w:rsidR="009F546D" w:rsidRPr="003D577D">
              <w:rPr>
                <w:rFonts w:ascii="Arial" w:hAnsi="Arial" w:cs="Arial"/>
                <w:bCs/>
                <w:noProof/>
                <w:sz w:val="18"/>
              </w:rPr>
              <w:t> </w:t>
            </w:r>
            <w:r w:rsidR="009F546D" w:rsidRPr="003D577D">
              <w:rPr>
                <w:rFonts w:ascii="Arial" w:hAnsi="Arial" w:cs="Arial"/>
                <w:bCs/>
                <w:noProof/>
                <w:sz w:val="18"/>
              </w:rPr>
              <w:t> </w:t>
            </w:r>
            <w:r w:rsidRPr="003D577D">
              <w:rPr>
                <w:rFonts w:ascii="Arial" w:hAnsi="Arial" w:cs="Arial"/>
                <w:color w:val="2B579A"/>
                <w:sz w:val="18"/>
                <w:shd w:val="clear" w:color="auto" w:fill="E6E6E6"/>
              </w:rPr>
              <w:fldChar w:fldCharType="end"/>
            </w:r>
          </w:p>
          <w:p w14:paraId="41312CD5" w14:textId="77777777" w:rsidR="009F546D" w:rsidRPr="003D577D" w:rsidRDefault="009F546D" w:rsidP="008B0CE1">
            <w:pPr>
              <w:rPr>
                <w:rFonts w:ascii="Arial" w:hAnsi="Arial" w:cs="Arial"/>
                <w:bCs/>
                <w:sz w:val="18"/>
              </w:rPr>
            </w:pPr>
          </w:p>
          <w:p w14:paraId="41312CD6" w14:textId="7C5FE5EB" w:rsidR="009F546D" w:rsidRPr="003D577D" w:rsidRDefault="009F546D" w:rsidP="008B0CE1">
            <w:pPr>
              <w:rPr>
                <w:rFonts w:ascii="Arial" w:hAnsi="Arial" w:cs="Arial"/>
                <w:bCs/>
                <w:sz w:val="18"/>
              </w:rPr>
            </w:pPr>
            <w:r w:rsidRPr="003D577D">
              <w:rPr>
                <w:rFonts w:ascii="Arial" w:hAnsi="Arial" w:cs="Arial"/>
                <w:bCs/>
                <w:sz w:val="18"/>
              </w:rPr>
              <w:t>Is the company proposed as party to the contract part of a larger organisation? If so</w:t>
            </w:r>
            <w:r w:rsidR="004851A5">
              <w:rPr>
                <w:rFonts w:ascii="Arial" w:hAnsi="Arial" w:cs="Arial"/>
                <w:bCs/>
                <w:sz w:val="18"/>
              </w:rPr>
              <w:t>,</w:t>
            </w:r>
            <w:r w:rsidRPr="003D577D">
              <w:rPr>
                <w:rFonts w:ascii="Arial" w:hAnsi="Arial" w:cs="Arial"/>
                <w:bCs/>
                <w:sz w:val="18"/>
              </w:rPr>
              <w:t xml:space="preserve"> please explain the relationship between the various parts of the organisation, up to the ultimate holding company.</w:t>
            </w:r>
          </w:p>
          <w:p w14:paraId="41312CD7" w14:textId="77777777" w:rsidR="009F546D" w:rsidRPr="003D577D" w:rsidRDefault="00D64868" w:rsidP="008B0CE1">
            <w:pPr>
              <w:rPr>
                <w:rFonts w:ascii="Arial" w:hAnsi="Arial" w:cs="Arial"/>
                <w:bCs/>
                <w:sz w:val="18"/>
              </w:rPr>
            </w:pPr>
            <w:r w:rsidRPr="003D577D">
              <w:rPr>
                <w:rFonts w:ascii="Arial" w:hAnsi="Arial" w:cs="Arial"/>
                <w:color w:val="2B579A"/>
                <w:sz w:val="18"/>
                <w:shd w:val="clear" w:color="auto" w:fill="E6E6E6"/>
              </w:rPr>
              <w:fldChar w:fldCharType="begin">
                <w:ffData>
                  <w:name w:val="Text20"/>
                  <w:enabled/>
                  <w:calcOnExit w:val="0"/>
                  <w:textInput/>
                </w:ffData>
              </w:fldChar>
            </w:r>
            <w:r w:rsidR="009F546D" w:rsidRPr="003D577D">
              <w:rPr>
                <w:rFonts w:ascii="Arial" w:hAnsi="Arial" w:cs="Arial"/>
                <w:bCs/>
                <w:sz w:val="18"/>
              </w:rPr>
              <w:instrText xml:space="preserve"> FORMTEXT </w:instrText>
            </w:r>
            <w:r w:rsidRPr="003D577D">
              <w:rPr>
                <w:rFonts w:ascii="Arial" w:hAnsi="Arial" w:cs="Arial"/>
                <w:color w:val="2B579A"/>
                <w:sz w:val="18"/>
                <w:shd w:val="clear" w:color="auto" w:fill="E6E6E6"/>
              </w:rPr>
            </w:r>
            <w:r w:rsidRPr="003D577D">
              <w:rPr>
                <w:rFonts w:ascii="Arial" w:hAnsi="Arial" w:cs="Arial"/>
                <w:color w:val="2B579A"/>
                <w:sz w:val="18"/>
                <w:shd w:val="clear" w:color="auto" w:fill="E6E6E6"/>
              </w:rPr>
              <w:fldChar w:fldCharType="separate"/>
            </w:r>
            <w:r w:rsidR="009F546D" w:rsidRPr="003D577D">
              <w:rPr>
                <w:rFonts w:ascii="Arial" w:hAnsi="Arial" w:cs="Arial"/>
                <w:bCs/>
                <w:noProof/>
                <w:sz w:val="18"/>
              </w:rPr>
              <w:t> </w:t>
            </w:r>
            <w:r w:rsidR="009F546D" w:rsidRPr="003D577D">
              <w:rPr>
                <w:rFonts w:ascii="Arial" w:hAnsi="Arial" w:cs="Arial"/>
                <w:bCs/>
                <w:noProof/>
                <w:sz w:val="18"/>
              </w:rPr>
              <w:t> </w:t>
            </w:r>
            <w:r w:rsidR="009F546D" w:rsidRPr="003D577D">
              <w:rPr>
                <w:rFonts w:ascii="Arial" w:hAnsi="Arial" w:cs="Arial"/>
                <w:bCs/>
                <w:noProof/>
                <w:sz w:val="18"/>
              </w:rPr>
              <w:t> </w:t>
            </w:r>
            <w:r w:rsidR="009F546D" w:rsidRPr="003D577D">
              <w:rPr>
                <w:rFonts w:ascii="Arial" w:hAnsi="Arial" w:cs="Arial"/>
                <w:bCs/>
                <w:noProof/>
                <w:sz w:val="18"/>
              </w:rPr>
              <w:t> </w:t>
            </w:r>
            <w:r w:rsidR="009F546D" w:rsidRPr="003D577D">
              <w:rPr>
                <w:rFonts w:ascii="Arial" w:hAnsi="Arial" w:cs="Arial"/>
                <w:bCs/>
                <w:noProof/>
                <w:sz w:val="18"/>
              </w:rPr>
              <w:t> </w:t>
            </w:r>
            <w:r w:rsidRPr="003D577D">
              <w:rPr>
                <w:rFonts w:ascii="Arial" w:hAnsi="Arial" w:cs="Arial"/>
                <w:color w:val="2B579A"/>
                <w:sz w:val="18"/>
                <w:shd w:val="clear" w:color="auto" w:fill="E6E6E6"/>
              </w:rPr>
              <w:fldChar w:fldCharType="end"/>
            </w:r>
          </w:p>
          <w:p w14:paraId="41312CD8" w14:textId="77777777" w:rsidR="00304F29" w:rsidRPr="003D577D" w:rsidRDefault="00304F29" w:rsidP="008B0CE1">
            <w:pPr>
              <w:rPr>
                <w:rFonts w:ascii="Arial" w:hAnsi="Arial" w:cs="Arial"/>
                <w:bCs/>
                <w:sz w:val="18"/>
              </w:rPr>
            </w:pPr>
          </w:p>
          <w:p w14:paraId="41312CD9" w14:textId="77777777" w:rsidR="00304F29" w:rsidRPr="003D577D" w:rsidRDefault="00397BDF" w:rsidP="008B0CE1">
            <w:pPr>
              <w:rPr>
                <w:rFonts w:ascii="Arial" w:hAnsi="Arial" w:cs="Arial"/>
                <w:bCs/>
                <w:sz w:val="18"/>
              </w:rPr>
            </w:pPr>
            <w:r w:rsidRPr="003D577D">
              <w:rPr>
                <w:rFonts w:ascii="Arial" w:hAnsi="Arial" w:cs="Arial"/>
                <w:bCs/>
                <w:sz w:val="18"/>
              </w:rPr>
              <w:t xml:space="preserve">Current </w:t>
            </w:r>
            <w:r w:rsidR="00437A0E" w:rsidRPr="003D577D">
              <w:rPr>
                <w:rFonts w:ascii="Arial" w:hAnsi="Arial" w:cs="Arial"/>
                <w:bCs/>
                <w:sz w:val="18"/>
              </w:rPr>
              <w:t>n</w:t>
            </w:r>
            <w:r w:rsidR="00304F29" w:rsidRPr="003D577D">
              <w:rPr>
                <w:rFonts w:ascii="Arial" w:hAnsi="Arial" w:cs="Arial"/>
                <w:bCs/>
                <w:sz w:val="18"/>
              </w:rPr>
              <w:t>umber of full time equivalent staff currently employed by the company (not larger parent company)</w:t>
            </w:r>
          </w:p>
          <w:p w14:paraId="41312CDA" w14:textId="77777777" w:rsidR="00304F29" w:rsidRPr="003D577D" w:rsidRDefault="00D64868" w:rsidP="008B0CE1">
            <w:pPr>
              <w:rPr>
                <w:rFonts w:ascii="Arial" w:hAnsi="Arial" w:cs="Arial"/>
                <w:bCs/>
                <w:sz w:val="18"/>
              </w:rPr>
            </w:pPr>
            <w:r w:rsidRPr="003D577D">
              <w:rPr>
                <w:rFonts w:ascii="Arial" w:hAnsi="Arial" w:cs="Arial"/>
                <w:color w:val="2B579A"/>
                <w:sz w:val="18"/>
                <w:shd w:val="clear" w:color="auto" w:fill="E6E6E6"/>
              </w:rPr>
              <w:fldChar w:fldCharType="begin">
                <w:ffData>
                  <w:name w:val="Text82"/>
                  <w:enabled/>
                  <w:calcOnExit w:val="0"/>
                  <w:textInput/>
                </w:ffData>
              </w:fldChar>
            </w:r>
            <w:bookmarkStart w:id="3" w:name="Text82"/>
            <w:r w:rsidR="00304F29" w:rsidRPr="003D577D">
              <w:rPr>
                <w:rFonts w:ascii="Arial" w:hAnsi="Arial" w:cs="Arial"/>
                <w:bCs/>
                <w:sz w:val="18"/>
              </w:rPr>
              <w:instrText xml:space="preserve"> FORMTEXT </w:instrText>
            </w:r>
            <w:r w:rsidRPr="003D577D">
              <w:rPr>
                <w:rFonts w:ascii="Arial" w:hAnsi="Arial" w:cs="Arial"/>
                <w:color w:val="2B579A"/>
                <w:sz w:val="18"/>
                <w:shd w:val="clear" w:color="auto" w:fill="E6E6E6"/>
              </w:rPr>
            </w:r>
            <w:r w:rsidRPr="003D577D">
              <w:rPr>
                <w:rFonts w:ascii="Arial" w:hAnsi="Arial" w:cs="Arial"/>
                <w:color w:val="2B579A"/>
                <w:sz w:val="18"/>
                <w:shd w:val="clear" w:color="auto" w:fill="E6E6E6"/>
              </w:rPr>
              <w:fldChar w:fldCharType="separate"/>
            </w:r>
            <w:r w:rsidR="00304F29" w:rsidRPr="003D577D">
              <w:rPr>
                <w:rFonts w:ascii="Arial" w:hAnsi="Arial" w:cs="Arial"/>
                <w:bCs/>
                <w:noProof/>
                <w:sz w:val="18"/>
              </w:rPr>
              <w:t> </w:t>
            </w:r>
            <w:r w:rsidR="00304F29" w:rsidRPr="003D577D">
              <w:rPr>
                <w:rFonts w:ascii="Arial" w:hAnsi="Arial" w:cs="Arial"/>
                <w:bCs/>
                <w:noProof/>
                <w:sz w:val="18"/>
              </w:rPr>
              <w:t> </w:t>
            </w:r>
            <w:r w:rsidR="00304F29" w:rsidRPr="003D577D">
              <w:rPr>
                <w:rFonts w:ascii="Arial" w:hAnsi="Arial" w:cs="Arial"/>
                <w:bCs/>
                <w:noProof/>
                <w:sz w:val="18"/>
              </w:rPr>
              <w:t> </w:t>
            </w:r>
            <w:r w:rsidR="00304F29" w:rsidRPr="003D577D">
              <w:rPr>
                <w:rFonts w:ascii="Arial" w:hAnsi="Arial" w:cs="Arial"/>
                <w:bCs/>
                <w:noProof/>
                <w:sz w:val="18"/>
              </w:rPr>
              <w:t> </w:t>
            </w:r>
            <w:r w:rsidR="00304F29" w:rsidRPr="003D577D">
              <w:rPr>
                <w:rFonts w:ascii="Arial" w:hAnsi="Arial" w:cs="Arial"/>
                <w:bCs/>
                <w:noProof/>
                <w:sz w:val="18"/>
              </w:rPr>
              <w:t> </w:t>
            </w:r>
            <w:r w:rsidRPr="003D577D">
              <w:rPr>
                <w:rFonts w:ascii="Arial" w:hAnsi="Arial" w:cs="Arial"/>
                <w:color w:val="2B579A"/>
                <w:sz w:val="18"/>
                <w:shd w:val="clear" w:color="auto" w:fill="E6E6E6"/>
              </w:rPr>
              <w:fldChar w:fldCharType="end"/>
            </w:r>
            <w:bookmarkEnd w:id="3"/>
          </w:p>
        </w:tc>
      </w:tr>
      <w:tr w:rsidR="009F546D" w:rsidRPr="003D577D" w14:paraId="41312CDE" w14:textId="77777777" w:rsidTr="00304B2E">
        <w:tblPrEx>
          <w:tblLook w:val="0000" w:firstRow="0" w:lastRow="0" w:firstColumn="0" w:lastColumn="0" w:noHBand="0" w:noVBand="0"/>
        </w:tblPrEx>
        <w:trPr>
          <w:gridAfter w:val="1"/>
          <w:wAfter w:w="6" w:type="dxa"/>
          <w:cantSplit/>
        </w:trPr>
        <w:tc>
          <w:tcPr>
            <w:tcW w:w="617" w:type="dxa"/>
            <w:tcBorders>
              <w:top w:val="single" w:sz="12" w:space="0" w:color="auto"/>
              <w:left w:val="single" w:sz="12" w:space="0" w:color="auto"/>
              <w:bottom w:val="single" w:sz="12" w:space="0" w:color="auto"/>
            </w:tcBorders>
          </w:tcPr>
          <w:p w14:paraId="41312CDC" w14:textId="77777777" w:rsidR="009F546D" w:rsidRPr="003D577D" w:rsidRDefault="009F546D" w:rsidP="008B0CE1">
            <w:pPr>
              <w:rPr>
                <w:rFonts w:ascii="Arial" w:hAnsi="Arial" w:cs="Arial"/>
                <w:b/>
                <w:bCs/>
                <w:sz w:val="18"/>
              </w:rPr>
            </w:pPr>
          </w:p>
        </w:tc>
        <w:tc>
          <w:tcPr>
            <w:tcW w:w="8876" w:type="dxa"/>
            <w:gridSpan w:val="4"/>
            <w:tcBorders>
              <w:top w:val="single" w:sz="12" w:space="0" w:color="auto"/>
              <w:bottom w:val="single" w:sz="12" w:space="0" w:color="auto"/>
              <w:right w:val="single" w:sz="12" w:space="0" w:color="auto"/>
            </w:tcBorders>
            <w:vAlign w:val="center"/>
          </w:tcPr>
          <w:p w14:paraId="41312CDD" w14:textId="77777777" w:rsidR="009F546D" w:rsidRPr="003D577D" w:rsidRDefault="009F546D" w:rsidP="008B0CE1">
            <w:pPr>
              <w:rPr>
                <w:rFonts w:ascii="Arial" w:hAnsi="Arial" w:cs="Arial"/>
                <w:b/>
                <w:bCs/>
                <w:sz w:val="18"/>
                <w:u w:val="single"/>
              </w:rPr>
            </w:pPr>
          </w:p>
        </w:tc>
      </w:tr>
      <w:tr w:rsidR="009F546D" w:rsidRPr="003D577D" w14:paraId="41312CEC" w14:textId="77777777" w:rsidTr="00304B2E">
        <w:tblPrEx>
          <w:tblLook w:val="0000" w:firstRow="0" w:lastRow="0" w:firstColumn="0" w:lastColumn="0" w:noHBand="0" w:noVBand="0"/>
        </w:tblPrEx>
        <w:trPr>
          <w:gridAfter w:val="1"/>
          <w:wAfter w:w="6" w:type="dxa"/>
          <w:cantSplit/>
        </w:trPr>
        <w:tc>
          <w:tcPr>
            <w:tcW w:w="617" w:type="dxa"/>
            <w:tcBorders>
              <w:top w:val="single" w:sz="12" w:space="0" w:color="auto"/>
              <w:left w:val="single" w:sz="12" w:space="0" w:color="auto"/>
              <w:bottom w:val="single" w:sz="12" w:space="0" w:color="auto"/>
            </w:tcBorders>
          </w:tcPr>
          <w:p w14:paraId="41312CDF" w14:textId="05A72245" w:rsidR="009F546D" w:rsidRPr="003D577D" w:rsidRDefault="009F546D" w:rsidP="008B0CE1">
            <w:pPr>
              <w:rPr>
                <w:rFonts w:ascii="Arial" w:hAnsi="Arial" w:cs="Arial"/>
                <w:b/>
                <w:bCs/>
                <w:sz w:val="18"/>
              </w:rPr>
            </w:pPr>
            <w:r w:rsidRPr="003D577D">
              <w:rPr>
                <w:rFonts w:ascii="Arial" w:hAnsi="Arial" w:cs="Arial"/>
                <w:b/>
                <w:bCs/>
                <w:sz w:val="18"/>
              </w:rPr>
              <w:t>1.</w:t>
            </w:r>
            <w:r w:rsidR="00DF0231">
              <w:rPr>
                <w:rFonts w:ascii="Arial" w:hAnsi="Arial" w:cs="Arial"/>
                <w:b/>
                <w:bCs/>
                <w:sz w:val="18"/>
              </w:rPr>
              <w:t>6</w:t>
            </w:r>
          </w:p>
        </w:tc>
        <w:tc>
          <w:tcPr>
            <w:tcW w:w="8876" w:type="dxa"/>
            <w:gridSpan w:val="4"/>
            <w:tcBorders>
              <w:top w:val="single" w:sz="12" w:space="0" w:color="auto"/>
              <w:bottom w:val="single" w:sz="12" w:space="0" w:color="auto"/>
              <w:right w:val="single" w:sz="12" w:space="0" w:color="auto"/>
            </w:tcBorders>
            <w:vAlign w:val="center"/>
          </w:tcPr>
          <w:p w14:paraId="41312CE0" w14:textId="77777777" w:rsidR="009F546D" w:rsidRPr="003D577D" w:rsidRDefault="009F546D" w:rsidP="008B0CE1">
            <w:pPr>
              <w:rPr>
                <w:rFonts w:ascii="Arial" w:hAnsi="Arial" w:cs="Arial"/>
                <w:b/>
                <w:bCs/>
                <w:sz w:val="18"/>
                <w:u w:val="single"/>
              </w:rPr>
            </w:pPr>
            <w:r w:rsidRPr="003D577D">
              <w:rPr>
                <w:rFonts w:ascii="Arial" w:hAnsi="Arial" w:cs="Arial"/>
                <w:b/>
                <w:bCs/>
                <w:sz w:val="18"/>
                <w:u w:val="single"/>
              </w:rPr>
              <w:t>Accreditation by / Membership of Trade Association(s)</w:t>
            </w:r>
          </w:p>
          <w:p w14:paraId="41312CE1" w14:textId="77777777" w:rsidR="009F546D" w:rsidRPr="003D577D" w:rsidRDefault="009F546D" w:rsidP="008B0CE1">
            <w:pPr>
              <w:rPr>
                <w:rFonts w:ascii="Arial" w:hAnsi="Arial" w:cs="Arial"/>
                <w:b/>
                <w:bCs/>
                <w:sz w:val="18"/>
                <w:u w:val="single"/>
              </w:rPr>
            </w:pPr>
          </w:p>
          <w:p w14:paraId="41312CE2" w14:textId="77777777" w:rsidR="009F546D" w:rsidRPr="00DA2805" w:rsidRDefault="009F546D" w:rsidP="008B0CE1">
            <w:pPr>
              <w:rPr>
                <w:rFonts w:ascii="Arial" w:hAnsi="Arial" w:cs="Arial"/>
                <w:b/>
                <w:bCs/>
                <w:sz w:val="18"/>
              </w:rPr>
            </w:pPr>
            <w:r w:rsidRPr="00DA2805">
              <w:rPr>
                <w:rFonts w:ascii="Arial" w:hAnsi="Arial" w:cs="Arial"/>
                <w:b/>
                <w:bCs/>
                <w:sz w:val="18"/>
              </w:rPr>
              <w:t>Is your Company registered with any industry accreditation body?</w:t>
            </w:r>
            <w:r w:rsidRPr="00DA2805">
              <w:rPr>
                <w:rFonts w:ascii="Arial" w:hAnsi="Arial" w:cs="Arial"/>
                <w:b/>
                <w:bCs/>
                <w:sz w:val="18"/>
              </w:rPr>
              <w:tab/>
              <w:t xml:space="preserve">YES </w:t>
            </w:r>
            <w:r w:rsidR="00D64868" w:rsidRPr="00DA2805">
              <w:rPr>
                <w:rFonts w:ascii="Arial" w:hAnsi="Arial" w:cs="Arial"/>
                <w:b/>
                <w:color w:val="2B579A"/>
                <w:sz w:val="18"/>
                <w:shd w:val="clear" w:color="auto" w:fill="E6E6E6"/>
              </w:rPr>
              <w:fldChar w:fldCharType="begin">
                <w:ffData>
                  <w:name w:val="Check1"/>
                  <w:enabled/>
                  <w:calcOnExit w:val="0"/>
                  <w:checkBox>
                    <w:sizeAuto/>
                    <w:default w:val="0"/>
                  </w:checkBox>
                </w:ffData>
              </w:fldChar>
            </w:r>
            <w:r w:rsidRPr="00DA2805">
              <w:rPr>
                <w:rFonts w:ascii="Arial" w:hAnsi="Arial" w:cs="Arial"/>
                <w:b/>
                <w:bCs/>
                <w:sz w:val="18"/>
              </w:rPr>
              <w:instrText xml:space="preserve"> FORMCHECKBOX </w:instrText>
            </w:r>
            <w:r w:rsidR="00000000">
              <w:rPr>
                <w:rFonts w:ascii="Arial" w:hAnsi="Arial" w:cs="Arial"/>
                <w:b/>
                <w:color w:val="2B579A"/>
                <w:sz w:val="18"/>
                <w:shd w:val="clear" w:color="auto" w:fill="E6E6E6"/>
              </w:rPr>
            </w:r>
            <w:r w:rsidR="00000000">
              <w:rPr>
                <w:rFonts w:ascii="Arial" w:hAnsi="Arial" w:cs="Arial"/>
                <w:b/>
                <w:color w:val="2B579A"/>
                <w:sz w:val="18"/>
                <w:shd w:val="clear" w:color="auto" w:fill="E6E6E6"/>
              </w:rPr>
              <w:fldChar w:fldCharType="separate"/>
            </w:r>
            <w:r w:rsidR="00D64868" w:rsidRPr="00DA2805">
              <w:rPr>
                <w:rFonts w:ascii="Arial" w:hAnsi="Arial" w:cs="Arial"/>
                <w:b/>
                <w:color w:val="2B579A"/>
                <w:sz w:val="18"/>
                <w:shd w:val="clear" w:color="auto" w:fill="E6E6E6"/>
              </w:rPr>
              <w:fldChar w:fldCharType="end"/>
            </w:r>
            <w:r w:rsidRPr="00DA2805">
              <w:rPr>
                <w:rFonts w:ascii="Arial" w:hAnsi="Arial" w:cs="Arial"/>
                <w:b/>
                <w:bCs/>
                <w:sz w:val="18"/>
              </w:rPr>
              <w:tab/>
            </w:r>
            <w:r w:rsidRPr="00DA2805">
              <w:rPr>
                <w:rFonts w:ascii="Arial" w:hAnsi="Arial" w:cs="Arial"/>
                <w:b/>
                <w:bCs/>
                <w:sz w:val="18"/>
              </w:rPr>
              <w:tab/>
              <w:t>NO</w:t>
            </w:r>
            <w:r w:rsidR="00D64868" w:rsidRPr="00DA2805">
              <w:rPr>
                <w:rFonts w:ascii="Arial" w:hAnsi="Arial" w:cs="Arial"/>
                <w:b/>
                <w:color w:val="2B579A"/>
                <w:sz w:val="18"/>
                <w:shd w:val="clear" w:color="auto" w:fill="E6E6E6"/>
              </w:rPr>
              <w:fldChar w:fldCharType="begin">
                <w:ffData>
                  <w:name w:val="Check2"/>
                  <w:enabled/>
                  <w:calcOnExit w:val="0"/>
                  <w:checkBox>
                    <w:sizeAuto/>
                    <w:default w:val="0"/>
                  </w:checkBox>
                </w:ffData>
              </w:fldChar>
            </w:r>
            <w:r w:rsidRPr="00DA2805">
              <w:rPr>
                <w:rFonts w:ascii="Arial" w:hAnsi="Arial" w:cs="Arial"/>
                <w:b/>
                <w:bCs/>
                <w:sz w:val="18"/>
              </w:rPr>
              <w:instrText xml:space="preserve"> FORMCHECKBOX </w:instrText>
            </w:r>
            <w:r w:rsidR="00000000">
              <w:rPr>
                <w:rFonts w:ascii="Arial" w:hAnsi="Arial" w:cs="Arial"/>
                <w:b/>
                <w:color w:val="2B579A"/>
                <w:sz w:val="18"/>
                <w:shd w:val="clear" w:color="auto" w:fill="E6E6E6"/>
              </w:rPr>
            </w:r>
            <w:r w:rsidR="00000000">
              <w:rPr>
                <w:rFonts w:ascii="Arial" w:hAnsi="Arial" w:cs="Arial"/>
                <w:b/>
                <w:color w:val="2B579A"/>
                <w:sz w:val="18"/>
                <w:shd w:val="clear" w:color="auto" w:fill="E6E6E6"/>
              </w:rPr>
              <w:fldChar w:fldCharType="separate"/>
            </w:r>
            <w:r w:rsidR="00D64868" w:rsidRPr="00DA2805">
              <w:rPr>
                <w:rFonts w:ascii="Arial" w:hAnsi="Arial" w:cs="Arial"/>
                <w:b/>
                <w:color w:val="2B579A"/>
                <w:sz w:val="18"/>
                <w:shd w:val="clear" w:color="auto" w:fill="E6E6E6"/>
              </w:rPr>
              <w:fldChar w:fldCharType="end"/>
            </w:r>
          </w:p>
          <w:p w14:paraId="41312CE3" w14:textId="77777777" w:rsidR="009F546D" w:rsidRPr="00DA2805" w:rsidRDefault="009F546D" w:rsidP="008B0CE1">
            <w:pPr>
              <w:rPr>
                <w:rFonts w:ascii="Arial" w:hAnsi="Arial" w:cs="Arial"/>
                <w:b/>
                <w:bCs/>
                <w:sz w:val="18"/>
              </w:rPr>
            </w:pPr>
            <w:r w:rsidRPr="00DA2805">
              <w:rPr>
                <w:rFonts w:ascii="Arial" w:hAnsi="Arial" w:cs="Arial"/>
                <w:b/>
                <w:bCs/>
                <w:sz w:val="18"/>
              </w:rPr>
              <w:t>If yes, please provide details:</w:t>
            </w:r>
          </w:p>
          <w:p w14:paraId="41312CE4" w14:textId="77777777" w:rsidR="009F546D" w:rsidRPr="003D577D" w:rsidRDefault="00D64868" w:rsidP="008B0CE1">
            <w:pPr>
              <w:rPr>
                <w:rFonts w:ascii="Arial" w:hAnsi="Arial" w:cs="Arial"/>
                <w:b/>
                <w:bCs/>
                <w:sz w:val="18"/>
                <w:u w:val="single"/>
              </w:rPr>
            </w:pPr>
            <w:r w:rsidRPr="003D577D">
              <w:rPr>
                <w:rFonts w:ascii="Arial" w:hAnsi="Arial" w:cs="Arial"/>
                <w:b/>
                <w:color w:val="2B579A"/>
                <w:sz w:val="18"/>
                <w:u w:val="single"/>
                <w:shd w:val="clear" w:color="auto" w:fill="E6E6E6"/>
              </w:rPr>
              <w:fldChar w:fldCharType="begin">
                <w:ffData>
                  <w:name w:val="Text2"/>
                  <w:enabled/>
                  <w:calcOnExit w:val="0"/>
                  <w:textInput/>
                </w:ffData>
              </w:fldChar>
            </w:r>
            <w:r w:rsidR="009F546D" w:rsidRPr="003D577D">
              <w:rPr>
                <w:rFonts w:ascii="Arial" w:hAnsi="Arial" w:cs="Arial"/>
                <w:b/>
                <w:bCs/>
                <w:sz w:val="18"/>
                <w:u w:val="single"/>
              </w:rPr>
              <w:instrText xml:space="preserve"> FORMTEXT </w:instrText>
            </w:r>
            <w:r w:rsidRPr="003D577D">
              <w:rPr>
                <w:rFonts w:ascii="Arial" w:hAnsi="Arial" w:cs="Arial"/>
                <w:b/>
                <w:color w:val="2B579A"/>
                <w:sz w:val="18"/>
                <w:u w:val="single"/>
                <w:shd w:val="clear" w:color="auto" w:fill="E6E6E6"/>
              </w:rPr>
            </w:r>
            <w:r w:rsidRPr="003D577D">
              <w:rPr>
                <w:rFonts w:ascii="Arial" w:hAnsi="Arial" w:cs="Arial"/>
                <w:b/>
                <w:color w:val="2B579A"/>
                <w:sz w:val="18"/>
                <w:u w:val="single"/>
                <w:shd w:val="clear" w:color="auto" w:fill="E6E6E6"/>
              </w:rPr>
              <w:fldChar w:fldCharType="separate"/>
            </w:r>
            <w:r w:rsidR="009F546D" w:rsidRPr="003D577D">
              <w:rPr>
                <w:rFonts w:ascii="Arial" w:hAnsi="Arial" w:cs="Arial"/>
                <w:b/>
                <w:bCs/>
                <w:sz w:val="18"/>
                <w:u w:val="single"/>
              </w:rPr>
              <w:t> </w:t>
            </w:r>
            <w:r w:rsidR="009F546D" w:rsidRPr="003D577D">
              <w:rPr>
                <w:rFonts w:ascii="Arial" w:hAnsi="Arial" w:cs="Arial"/>
                <w:b/>
                <w:bCs/>
                <w:sz w:val="18"/>
                <w:u w:val="single"/>
              </w:rPr>
              <w:t> </w:t>
            </w:r>
            <w:r w:rsidR="009F546D" w:rsidRPr="003D577D">
              <w:rPr>
                <w:rFonts w:ascii="Arial" w:hAnsi="Arial" w:cs="Arial"/>
                <w:b/>
                <w:bCs/>
                <w:sz w:val="18"/>
                <w:u w:val="single"/>
              </w:rPr>
              <w:t> </w:t>
            </w:r>
            <w:r w:rsidR="009F546D" w:rsidRPr="003D577D">
              <w:rPr>
                <w:rFonts w:ascii="Arial" w:hAnsi="Arial" w:cs="Arial"/>
                <w:b/>
                <w:bCs/>
                <w:sz w:val="18"/>
                <w:u w:val="single"/>
              </w:rPr>
              <w:t> </w:t>
            </w:r>
            <w:r w:rsidR="009F546D" w:rsidRPr="003D577D">
              <w:rPr>
                <w:rFonts w:ascii="Arial" w:hAnsi="Arial" w:cs="Arial"/>
                <w:b/>
                <w:bCs/>
                <w:sz w:val="18"/>
                <w:u w:val="single"/>
              </w:rPr>
              <w:t> </w:t>
            </w:r>
            <w:r w:rsidRPr="003D577D">
              <w:rPr>
                <w:rFonts w:ascii="Arial" w:hAnsi="Arial" w:cs="Arial"/>
                <w:b/>
                <w:color w:val="2B579A"/>
                <w:sz w:val="18"/>
                <w:u w:val="single"/>
                <w:shd w:val="clear" w:color="auto" w:fill="E6E6E6"/>
              </w:rPr>
              <w:fldChar w:fldCharType="end"/>
            </w:r>
          </w:p>
          <w:p w14:paraId="41312CE5" w14:textId="77777777" w:rsidR="009F546D" w:rsidRPr="003D577D" w:rsidRDefault="009F546D" w:rsidP="008B0CE1">
            <w:pPr>
              <w:rPr>
                <w:rFonts w:ascii="Arial" w:hAnsi="Arial" w:cs="Arial"/>
                <w:b/>
                <w:bCs/>
                <w:sz w:val="18"/>
                <w:u w:val="single"/>
              </w:rPr>
            </w:pPr>
          </w:p>
          <w:p w14:paraId="41312CE6" w14:textId="77777777" w:rsidR="009F546D" w:rsidRPr="00DA2805" w:rsidRDefault="009F546D" w:rsidP="008B0CE1">
            <w:pPr>
              <w:rPr>
                <w:rFonts w:ascii="Arial" w:hAnsi="Arial" w:cs="Arial"/>
                <w:b/>
                <w:bCs/>
                <w:sz w:val="18"/>
              </w:rPr>
            </w:pPr>
            <w:r w:rsidRPr="00DA2805">
              <w:rPr>
                <w:rFonts w:ascii="Arial" w:hAnsi="Arial" w:cs="Arial"/>
                <w:b/>
                <w:bCs/>
                <w:sz w:val="18"/>
              </w:rPr>
              <w:t>Is your Company on any public sector Framework agreements?</w:t>
            </w:r>
            <w:r w:rsidRPr="00DA2805">
              <w:rPr>
                <w:rFonts w:ascii="Arial" w:hAnsi="Arial" w:cs="Arial"/>
                <w:b/>
                <w:bCs/>
                <w:sz w:val="18"/>
              </w:rPr>
              <w:tab/>
              <w:t xml:space="preserve">              YES</w:t>
            </w:r>
            <w:r w:rsidR="00D64868" w:rsidRPr="00DA2805">
              <w:rPr>
                <w:rFonts w:ascii="Arial" w:hAnsi="Arial" w:cs="Arial"/>
                <w:b/>
                <w:color w:val="2B579A"/>
                <w:sz w:val="18"/>
                <w:shd w:val="clear" w:color="auto" w:fill="E6E6E6"/>
              </w:rPr>
              <w:fldChar w:fldCharType="begin">
                <w:ffData>
                  <w:name w:val="Check3"/>
                  <w:enabled/>
                  <w:calcOnExit w:val="0"/>
                  <w:checkBox>
                    <w:sizeAuto/>
                    <w:default w:val="0"/>
                  </w:checkBox>
                </w:ffData>
              </w:fldChar>
            </w:r>
            <w:r w:rsidRPr="00DA2805">
              <w:rPr>
                <w:rFonts w:ascii="Arial" w:hAnsi="Arial" w:cs="Arial"/>
                <w:b/>
                <w:bCs/>
                <w:sz w:val="18"/>
              </w:rPr>
              <w:instrText xml:space="preserve"> FORMCHECKBOX </w:instrText>
            </w:r>
            <w:r w:rsidR="00000000">
              <w:rPr>
                <w:rFonts w:ascii="Arial" w:hAnsi="Arial" w:cs="Arial"/>
                <w:b/>
                <w:color w:val="2B579A"/>
                <w:sz w:val="18"/>
                <w:shd w:val="clear" w:color="auto" w:fill="E6E6E6"/>
              </w:rPr>
            </w:r>
            <w:r w:rsidR="00000000">
              <w:rPr>
                <w:rFonts w:ascii="Arial" w:hAnsi="Arial" w:cs="Arial"/>
                <w:b/>
                <w:color w:val="2B579A"/>
                <w:sz w:val="18"/>
                <w:shd w:val="clear" w:color="auto" w:fill="E6E6E6"/>
              </w:rPr>
              <w:fldChar w:fldCharType="separate"/>
            </w:r>
            <w:r w:rsidR="00D64868" w:rsidRPr="00DA2805">
              <w:rPr>
                <w:rFonts w:ascii="Arial" w:hAnsi="Arial" w:cs="Arial"/>
                <w:b/>
                <w:color w:val="2B579A"/>
                <w:sz w:val="18"/>
                <w:shd w:val="clear" w:color="auto" w:fill="E6E6E6"/>
              </w:rPr>
              <w:fldChar w:fldCharType="end"/>
            </w:r>
            <w:r w:rsidRPr="00DA2805">
              <w:rPr>
                <w:rFonts w:ascii="Arial" w:hAnsi="Arial" w:cs="Arial"/>
                <w:b/>
                <w:bCs/>
                <w:sz w:val="18"/>
              </w:rPr>
              <w:tab/>
            </w:r>
            <w:r w:rsidRPr="00DA2805">
              <w:rPr>
                <w:rFonts w:ascii="Arial" w:hAnsi="Arial" w:cs="Arial"/>
                <w:b/>
                <w:bCs/>
                <w:sz w:val="18"/>
              </w:rPr>
              <w:tab/>
              <w:t>NO</w:t>
            </w:r>
            <w:r w:rsidR="00D64868" w:rsidRPr="00DA2805">
              <w:rPr>
                <w:rFonts w:ascii="Arial" w:hAnsi="Arial" w:cs="Arial"/>
                <w:b/>
                <w:color w:val="2B579A"/>
                <w:sz w:val="18"/>
                <w:shd w:val="clear" w:color="auto" w:fill="E6E6E6"/>
              </w:rPr>
              <w:fldChar w:fldCharType="begin">
                <w:ffData>
                  <w:name w:val="Check4"/>
                  <w:enabled/>
                  <w:calcOnExit w:val="0"/>
                  <w:checkBox>
                    <w:sizeAuto/>
                    <w:default w:val="0"/>
                  </w:checkBox>
                </w:ffData>
              </w:fldChar>
            </w:r>
            <w:r w:rsidRPr="00DA2805">
              <w:rPr>
                <w:rFonts w:ascii="Arial" w:hAnsi="Arial" w:cs="Arial"/>
                <w:b/>
                <w:bCs/>
                <w:sz w:val="18"/>
              </w:rPr>
              <w:instrText xml:space="preserve"> FORMCHECKBOX </w:instrText>
            </w:r>
            <w:r w:rsidR="00000000">
              <w:rPr>
                <w:rFonts w:ascii="Arial" w:hAnsi="Arial" w:cs="Arial"/>
                <w:b/>
                <w:color w:val="2B579A"/>
                <w:sz w:val="18"/>
                <w:shd w:val="clear" w:color="auto" w:fill="E6E6E6"/>
              </w:rPr>
            </w:r>
            <w:r w:rsidR="00000000">
              <w:rPr>
                <w:rFonts w:ascii="Arial" w:hAnsi="Arial" w:cs="Arial"/>
                <w:b/>
                <w:color w:val="2B579A"/>
                <w:sz w:val="18"/>
                <w:shd w:val="clear" w:color="auto" w:fill="E6E6E6"/>
              </w:rPr>
              <w:fldChar w:fldCharType="separate"/>
            </w:r>
            <w:r w:rsidR="00D64868" w:rsidRPr="00DA2805">
              <w:rPr>
                <w:rFonts w:ascii="Arial" w:hAnsi="Arial" w:cs="Arial"/>
                <w:b/>
                <w:color w:val="2B579A"/>
                <w:sz w:val="18"/>
                <w:shd w:val="clear" w:color="auto" w:fill="E6E6E6"/>
              </w:rPr>
              <w:fldChar w:fldCharType="end"/>
            </w:r>
          </w:p>
          <w:p w14:paraId="41312CE7" w14:textId="77777777" w:rsidR="009F546D" w:rsidRPr="00DA2805" w:rsidRDefault="009F546D" w:rsidP="008B0CE1">
            <w:pPr>
              <w:rPr>
                <w:rFonts w:ascii="Arial" w:hAnsi="Arial" w:cs="Arial"/>
                <w:b/>
                <w:bCs/>
                <w:sz w:val="18"/>
              </w:rPr>
            </w:pPr>
            <w:r w:rsidRPr="00DA2805">
              <w:rPr>
                <w:rFonts w:ascii="Arial" w:hAnsi="Arial" w:cs="Arial"/>
                <w:b/>
                <w:bCs/>
                <w:sz w:val="18"/>
              </w:rPr>
              <w:t>If yes, please provide details:</w:t>
            </w:r>
          </w:p>
          <w:p w14:paraId="41312CE8" w14:textId="77777777" w:rsidR="009F546D" w:rsidRPr="003D577D" w:rsidRDefault="00D64868" w:rsidP="008B0CE1">
            <w:pPr>
              <w:rPr>
                <w:rFonts w:ascii="Arial" w:hAnsi="Arial" w:cs="Arial"/>
                <w:b/>
                <w:bCs/>
                <w:sz w:val="18"/>
                <w:u w:val="single"/>
              </w:rPr>
            </w:pPr>
            <w:r w:rsidRPr="003D577D">
              <w:rPr>
                <w:rFonts w:ascii="Arial" w:hAnsi="Arial" w:cs="Arial"/>
                <w:b/>
                <w:color w:val="2B579A"/>
                <w:sz w:val="18"/>
                <w:u w:val="single"/>
                <w:shd w:val="clear" w:color="auto" w:fill="E6E6E6"/>
              </w:rPr>
              <w:fldChar w:fldCharType="begin">
                <w:ffData>
                  <w:name w:val="Text2"/>
                  <w:enabled/>
                  <w:calcOnExit w:val="0"/>
                  <w:textInput/>
                </w:ffData>
              </w:fldChar>
            </w:r>
            <w:r w:rsidR="009F546D" w:rsidRPr="003D577D">
              <w:rPr>
                <w:rFonts w:ascii="Arial" w:hAnsi="Arial" w:cs="Arial"/>
                <w:b/>
                <w:bCs/>
                <w:sz w:val="18"/>
                <w:u w:val="single"/>
              </w:rPr>
              <w:instrText xml:space="preserve"> FORMTEXT </w:instrText>
            </w:r>
            <w:r w:rsidRPr="003D577D">
              <w:rPr>
                <w:rFonts w:ascii="Arial" w:hAnsi="Arial" w:cs="Arial"/>
                <w:b/>
                <w:color w:val="2B579A"/>
                <w:sz w:val="18"/>
                <w:u w:val="single"/>
                <w:shd w:val="clear" w:color="auto" w:fill="E6E6E6"/>
              </w:rPr>
            </w:r>
            <w:r w:rsidRPr="003D577D">
              <w:rPr>
                <w:rFonts w:ascii="Arial" w:hAnsi="Arial" w:cs="Arial"/>
                <w:b/>
                <w:color w:val="2B579A"/>
                <w:sz w:val="18"/>
                <w:u w:val="single"/>
                <w:shd w:val="clear" w:color="auto" w:fill="E6E6E6"/>
              </w:rPr>
              <w:fldChar w:fldCharType="separate"/>
            </w:r>
            <w:r w:rsidR="009F546D" w:rsidRPr="003D577D">
              <w:rPr>
                <w:rFonts w:ascii="Arial" w:hAnsi="Arial" w:cs="Arial"/>
                <w:b/>
                <w:bCs/>
                <w:sz w:val="18"/>
                <w:u w:val="single"/>
              </w:rPr>
              <w:t> </w:t>
            </w:r>
            <w:r w:rsidR="009F546D" w:rsidRPr="003D577D">
              <w:rPr>
                <w:rFonts w:ascii="Arial" w:hAnsi="Arial" w:cs="Arial"/>
                <w:b/>
                <w:bCs/>
                <w:sz w:val="18"/>
                <w:u w:val="single"/>
              </w:rPr>
              <w:t> </w:t>
            </w:r>
            <w:r w:rsidR="009F546D" w:rsidRPr="003D577D">
              <w:rPr>
                <w:rFonts w:ascii="Arial" w:hAnsi="Arial" w:cs="Arial"/>
                <w:b/>
                <w:bCs/>
                <w:sz w:val="18"/>
                <w:u w:val="single"/>
              </w:rPr>
              <w:t> </w:t>
            </w:r>
            <w:r w:rsidR="009F546D" w:rsidRPr="003D577D">
              <w:rPr>
                <w:rFonts w:ascii="Arial" w:hAnsi="Arial" w:cs="Arial"/>
                <w:b/>
                <w:bCs/>
                <w:sz w:val="18"/>
                <w:u w:val="single"/>
              </w:rPr>
              <w:t> </w:t>
            </w:r>
            <w:r w:rsidR="009F546D" w:rsidRPr="003D577D">
              <w:rPr>
                <w:rFonts w:ascii="Arial" w:hAnsi="Arial" w:cs="Arial"/>
                <w:b/>
                <w:bCs/>
                <w:sz w:val="18"/>
                <w:u w:val="single"/>
              </w:rPr>
              <w:t> </w:t>
            </w:r>
            <w:r w:rsidRPr="003D577D">
              <w:rPr>
                <w:rFonts w:ascii="Arial" w:hAnsi="Arial" w:cs="Arial"/>
                <w:b/>
                <w:color w:val="2B579A"/>
                <w:sz w:val="18"/>
                <w:u w:val="single"/>
                <w:shd w:val="clear" w:color="auto" w:fill="E6E6E6"/>
              </w:rPr>
              <w:fldChar w:fldCharType="end"/>
            </w:r>
          </w:p>
          <w:p w14:paraId="41312CE9" w14:textId="77777777" w:rsidR="009F546D" w:rsidRPr="003D577D" w:rsidRDefault="009F546D" w:rsidP="008B0CE1">
            <w:pPr>
              <w:rPr>
                <w:rFonts w:ascii="Arial" w:hAnsi="Arial" w:cs="Arial"/>
                <w:b/>
                <w:bCs/>
                <w:sz w:val="18"/>
                <w:u w:val="single"/>
              </w:rPr>
            </w:pPr>
          </w:p>
          <w:p w14:paraId="41312CEA" w14:textId="77777777" w:rsidR="009F546D" w:rsidRPr="00DA2805" w:rsidRDefault="009F546D" w:rsidP="008B0CE1">
            <w:pPr>
              <w:rPr>
                <w:rFonts w:ascii="Arial" w:hAnsi="Arial" w:cs="Arial"/>
                <w:b/>
                <w:bCs/>
                <w:sz w:val="18"/>
              </w:rPr>
            </w:pPr>
            <w:r w:rsidRPr="00DA2805">
              <w:rPr>
                <w:rFonts w:ascii="Arial" w:hAnsi="Arial" w:cs="Arial"/>
                <w:b/>
                <w:bCs/>
                <w:sz w:val="18"/>
              </w:rPr>
              <w:t>Please state membership of any professional bodies/ other associations below:</w:t>
            </w:r>
          </w:p>
          <w:p w14:paraId="41312CEB" w14:textId="77777777" w:rsidR="009F546D" w:rsidRPr="003D577D" w:rsidRDefault="00D64868" w:rsidP="008B0CE1">
            <w:pPr>
              <w:rPr>
                <w:rFonts w:ascii="Arial" w:hAnsi="Arial" w:cs="Arial"/>
                <w:b/>
                <w:bCs/>
                <w:sz w:val="18"/>
                <w:u w:val="single"/>
              </w:rPr>
            </w:pPr>
            <w:r w:rsidRPr="003D577D">
              <w:rPr>
                <w:rFonts w:ascii="Arial" w:hAnsi="Arial" w:cs="Arial"/>
                <w:b/>
                <w:color w:val="2B579A"/>
                <w:sz w:val="18"/>
                <w:u w:val="single"/>
                <w:shd w:val="clear" w:color="auto" w:fill="E6E6E6"/>
              </w:rPr>
              <w:fldChar w:fldCharType="begin">
                <w:ffData>
                  <w:name w:val="Text2"/>
                  <w:enabled/>
                  <w:calcOnExit w:val="0"/>
                  <w:textInput/>
                </w:ffData>
              </w:fldChar>
            </w:r>
            <w:r w:rsidR="009F546D" w:rsidRPr="003D577D">
              <w:rPr>
                <w:rFonts w:ascii="Arial" w:hAnsi="Arial" w:cs="Arial"/>
                <w:b/>
                <w:bCs/>
                <w:sz w:val="18"/>
                <w:u w:val="single"/>
              </w:rPr>
              <w:instrText xml:space="preserve"> FORMTEXT </w:instrText>
            </w:r>
            <w:r w:rsidRPr="003D577D">
              <w:rPr>
                <w:rFonts w:ascii="Arial" w:hAnsi="Arial" w:cs="Arial"/>
                <w:b/>
                <w:color w:val="2B579A"/>
                <w:sz w:val="18"/>
                <w:u w:val="single"/>
                <w:shd w:val="clear" w:color="auto" w:fill="E6E6E6"/>
              </w:rPr>
            </w:r>
            <w:r w:rsidRPr="003D577D">
              <w:rPr>
                <w:rFonts w:ascii="Arial" w:hAnsi="Arial" w:cs="Arial"/>
                <w:b/>
                <w:color w:val="2B579A"/>
                <w:sz w:val="18"/>
                <w:u w:val="single"/>
                <w:shd w:val="clear" w:color="auto" w:fill="E6E6E6"/>
              </w:rPr>
              <w:fldChar w:fldCharType="separate"/>
            </w:r>
            <w:r w:rsidR="009F546D" w:rsidRPr="003D577D">
              <w:rPr>
                <w:rFonts w:ascii="Arial" w:hAnsi="Arial" w:cs="Arial"/>
                <w:b/>
                <w:bCs/>
                <w:sz w:val="18"/>
                <w:u w:val="single"/>
              </w:rPr>
              <w:t> </w:t>
            </w:r>
            <w:r w:rsidR="009F546D" w:rsidRPr="003D577D">
              <w:rPr>
                <w:rFonts w:ascii="Arial" w:hAnsi="Arial" w:cs="Arial"/>
                <w:b/>
                <w:bCs/>
                <w:sz w:val="18"/>
                <w:u w:val="single"/>
              </w:rPr>
              <w:t> </w:t>
            </w:r>
            <w:r w:rsidR="009F546D" w:rsidRPr="003D577D">
              <w:rPr>
                <w:rFonts w:ascii="Arial" w:hAnsi="Arial" w:cs="Arial"/>
                <w:b/>
                <w:bCs/>
                <w:sz w:val="18"/>
                <w:u w:val="single"/>
              </w:rPr>
              <w:t> </w:t>
            </w:r>
            <w:r w:rsidR="009F546D" w:rsidRPr="003D577D">
              <w:rPr>
                <w:rFonts w:ascii="Arial" w:hAnsi="Arial" w:cs="Arial"/>
                <w:b/>
                <w:bCs/>
                <w:sz w:val="18"/>
                <w:u w:val="single"/>
              </w:rPr>
              <w:t> </w:t>
            </w:r>
            <w:r w:rsidR="009F546D" w:rsidRPr="003D577D">
              <w:rPr>
                <w:rFonts w:ascii="Arial" w:hAnsi="Arial" w:cs="Arial"/>
                <w:b/>
                <w:bCs/>
                <w:sz w:val="18"/>
                <w:u w:val="single"/>
              </w:rPr>
              <w:t> </w:t>
            </w:r>
            <w:r w:rsidRPr="003D577D">
              <w:rPr>
                <w:rFonts w:ascii="Arial" w:hAnsi="Arial" w:cs="Arial"/>
                <w:b/>
                <w:color w:val="2B579A"/>
                <w:sz w:val="18"/>
                <w:u w:val="single"/>
                <w:shd w:val="clear" w:color="auto" w:fill="E6E6E6"/>
              </w:rPr>
              <w:fldChar w:fldCharType="end"/>
            </w:r>
          </w:p>
        </w:tc>
      </w:tr>
      <w:tr w:rsidR="00635A9B" w:rsidRPr="003D577D" w14:paraId="41312CF9" w14:textId="77777777" w:rsidTr="00304B2E">
        <w:tblPrEx>
          <w:tblLook w:val="0000" w:firstRow="0" w:lastRow="0" w:firstColumn="0" w:lastColumn="0" w:noHBand="0" w:noVBand="0"/>
        </w:tblPrEx>
        <w:trPr>
          <w:gridAfter w:val="1"/>
          <w:wAfter w:w="6" w:type="dxa"/>
          <w:cantSplit/>
        </w:trPr>
        <w:tc>
          <w:tcPr>
            <w:tcW w:w="617" w:type="dxa"/>
            <w:tcBorders>
              <w:top w:val="single" w:sz="12" w:space="0" w:color="auto"/>
              <w:left w:val="single" w:sz="12" w:space="0" w:color="auto"/>
              <w:bottom w:val="single" w:sz="12" w:space="0" w:color="auto"/>
            </w:tcBorders>
          </w:tcPr>
          <w:p w14:paraId="41312CED" w14:textId="34A6C4EA" w:rsidR="00635A9B" w:rsidRPr="003D577D" w:rsidRDefault="00635A9B" w:rsidP="000634A0">
            <w:pPr>
              <w:rPr>
                <w:rFonts w:ascii="Arial" w:hAnsi="Arial" w:cs="Arial"/>
                <w:b/>
                <w:bCs/>
                <w:sz w:val="18"/>
              </w:rPr>
            </w:pPr>
            <w:r w:rsidRPr="003D577D">
              <w:rPr>
                <w:rFonts w:ascii="Arial" w:hAnsi="Arial" w:cs="Arial"/>
                <w:b/>
                <w:bCs/>
                <w:sz w:val="18"/>
              </w:rPr>
              <w:lastRenderedPageBreak/>
              <w:t>1.</w:t>
            </w:r>
            <w:r w:rsidR="005F0CD1">
              <w:rPr>
                <w:rFonts w:ascii="Arial" w:hAnsi="Arial" w:cs="Arial"/>
                <w:b/>
                <w:bCs/>
                <w:sz w:val="18"/>
              </w:rPr>
              <w:t>7</w:t>
            </w:r>
          </w:p>
        </w:tc>
        <w:tc>
          <w:tcPr>
            <w:tcW w:w="8876" w:type="dxa"/>
            <w:gridSpan w:val="4"/>
            <w:tcBorders>
              <w:top w:val="single" w:sz="12" w:space="0" w:color="auto"/>
              <w:bottom w:val="single" w:sz="12" w:space="0" w:color="auto"/>
              <w:right w:val="single" w:sz="12" w:space="0" w:color="auto"/>
            </w:tcBorders>
            <w:vAlign w:val="center"/>
          </w:tcPr>
          <w:p w14:paraId="41312CEE" w14:textId="77777777" w:rsidR="00635A9B" w:rsidRPr="003D577D" w:rsidRDefault="00635A9B" w:rsidP="000634A0">
            <w:pPr>
              <w:rPr>
                <w:rFonts w:ascii="Arial" w:hAnsi="Arial" w:cs="Arial"/>
                <w:b/>
                <w:bCs/>
                <w:sz w:val="18"/>
                <w:u w:val="single"/>
              </w:rPr>
            </w:pPr>
            <w:r w:rsidRPr="003D577D">
              <w:rPr>
                <w:rFonts w:ascii="Arial" w:hAnsi="Arial" w:cs="Arial"/>
                <w:b/>
                <w:bCs/>
                <w:sz w:val="18"/>
                <w:u w:val="single"/>
              </w:rPr>
              <w:t>Quality Assurance</w:t>
            </w:r>
          </w:p>
          <w:p w14:paraId="41312CEF" w14:textId="77777777" w:rsidR="00635A9B" w:rsidRPr="003D577D" w:rsidRDefault="00635A9B" w:rsidP="000634A0">
            <w:pPr>
              <w:rPr>
                <w:rFonts w:ascii="Arial" w:hAnsi="Arial" w:cs="Arial"/>
                <w:b/>
                <w:bCs/>
                <w:sz w:val="18"/>
                <w:u w:val="single"/>
              </w:rPr>
            </w:pPr>
          </w:p>
          <w:p w14:paraId="41312CF0" w14:textId="77777777" w:rsidR="00635A9B" w:rsidRPr="00DA2805" w:rsidRDefault="00635A9B" w:rsidP="000634A0">
            <w:pPr>
              <w:rPr>
                <w:rFonts w:ascii="Arial" w:hAnsi="Arial" w:cs="Arial"/>
                <w:b/>
                <w:bCs/>
                <w:sz w:val="18"/>
              </w:rPr>
            </w:pPr>
            <w:r w:rsidRPr="00DA2805">
              <w:rPr>
                <w:rFonts w:ascii="Arial" w:hAnsi="Arial" w:cs="Arial"/>
                <w:b/>
                <w:bCs/>
                <w:sz w:val="18"/>
              </w:rPr>
              <w:t xml:space="preserve">Is  all / part of your company ISO9001 Quality Assured? </w:t>
            </w:r>
            <w:r w:rsidRPr="00DA2805">
              <w:rPr>
                <w:rFonts w:ascii="Arial" w:hAnsi="Arial" w:cs="Arial"/>
                <w:b/>
                <w:bCs/>
                <w:sz w:val="18"/>
              </w:rPr>
              <w:tab/>
            </w:r>
            <w:r w:rsidRPr="00DA2805">
              <w:rPr>
                <w:rFonts w:ascii="Arial" w:hAnsi="Arial" w:cs="Arial"/>
                <w:b/>
                <w:bCs/>
                <w:sz w:val="18"/>
              </w:rPr>
              <w:tab/>
              <w:t>YES</w:t>
            </w:r>
            <w:r w:rsidR="00D64868" w:rsidRPr="00DA2805">
              <w:rPr>
                <w:rFonts w:ascii="Arial" w:hAnsi="Arial" w:cs="Arial"/>
                <w:b/>
                <w:color w:val="2B579A"/>
                <w:sz w:val="18"/>
                <w:shd w:val="clear" w:color="auto" w:fill="E6E6E6"/>
              </w:rPr>
              <w:fldChar w:fldCharType="begin">
                <w:ffData>
                  <w:name w:val="Check5"/>
                  <w:enabled/>
                  <w:calcOnExit w:val="0"/>
                  <w:checkBox>
                    <w:sizeAuto/>
                    <w:default w:val="0"/>
                  </w:checkBox>
                </w:ffData>
              </w:fldChar>
            </w:r>
            <w:r w:rsidRPr="00DA2805">
              <w:rPr>
                <w:rFonts w:ascii="Arial" w:hAnsi="Arial" w:cs="Arial"/>
                <w:b/>
                <w:bCs/>
                <w:sz w:val="18"/>
              </w:rPr>
              <w:instrText xml:space="preserve"> FORMCHECKBOX </w:instrText>
            </w:r>
            <w:r w:rsidR="00000000">
              <w:rPr>
                <w:rFonts w:ascii="Arial" w:hAnsi="Arial" w:cs="Arial"/>
                <w:b/>
                <w:color w:val="2B579A"/>
                <w:sz w:val="18"/>
                <w:shd w:val="clear" w:color="auto" w:fill="E6E6E6"/>
              </w:rPr>
            </w:r>
            <w:r w:rsidR="00000000">
              <w:rPr>
                <w:rFonts w:ascii="Arial" w:hAnsi="Arial" w:cs="Arial"/>
                <w:b/>
                <w:color w:val="2B579A"/>
                <w:sz w:val="18"/>
                <w:shd w:val="clear" w:color="auto" w:fill="E6E6E6"/>
              </w:rPr>
              <w:fldChar w:fldCharType="separate"/>
            </w:r>
            <w:r w:rsidR="00D64868" w:rsidRPr="00DA2805">
              <w:rPr>
                <w:rFonts w:ascii="Arial" w:hAnsi="Arial" w:cs="Arial"/>
                <w:b/>
                <w:color w:val="2B579A"/>
                <w:sz w:val="18"/>
                <w:shd w:val="clear" w:color="auto" w:fill="E6E6E6"/>
              </w:rPr>
              <w:fldChar w:fldCharType="end"/>
            </w:r>
            <w:r w:rsidRPr="00DA2805">
              <w:rPr>
                <w:rFonts w:ascii="Arial" w:hAnsi="Arial" w:cs="Arial"/>
                <w:b/>
                <w:bCs/>
                <w:sz w:val="18"/>
              </w:rPr>
              <w:tab/>
              <w:t xml:space="preserve">     NO  </w:t>
            </w:r>
            <w:r w:rsidR="00D64868" w:rsidRPr="00DA2805">
              <w:rPr>
                <w:rFonts w:ascii="Arial" w:hAnsi="Arial" w:cs="Arial"/>
                <w:b/>
                <w:color w:val="2B579A"/>
                <w:sz w:val="18"/>
                <w:shd w:val="clear" w:color="auto" w:fill="E6E6E6"/>
              </w:rPr>
              <w:fldChar w:fldCharType="begin">
                <w:ffData>
                  <w:name w:val="Check6"/>
                  <w:enabled/>
                  <w:calcOnExit w:val="0"/>
                  <w:checkBox>
                    <w:sizeAuto/>
                    <w:default w:val="0"/>
                  </w:checkBox>
                </w:ffData>
              </w:fldChar>
            </w:r>
            <w:r w:rsidRPr="00DA2805">
              <w:rPr>
                <w:rFonts w:ascii="Arial" w:hAnsi="Arial" w:cs="Arial"/>
                <w:b/>
                <w:bCs/>
                <w:sz w:val="18"/>
              </w:rPr>
              <w:instrText xml:space="preserve"> FORMCHECKBOX </w:instrText>
            </w:r>
            <w:r w:rsidR="00000000">
              <w:rPr>
                <w:rFonts w:ascii="Arial" w:hAnsi="Arial" w:cs="Arial"/>
                <w:b/>
                <w:color w:val="2B579A"/>
                <w:sz w:val="18"/>
                <w:shd w:val="clear" w:color="auto" w:fill="E6E6E6"/>
              </w:rPr>
            </w:r>
            <w:r w:rsidR="00000000">
              <w:rPr>
                <w:rFonts w:ascii="Arial" w:hAnsi="Arial" w:cs="Arial"/>
                <w:b/>
                <w:color w:val="2B579A"/>
                <w:sz w:val="18"/>
                <w:shd w:val="clear" w:color="auto" w:fill="E6E6E6"/>
              </w:rPr>
              <w:fldChar w:fldCharType="separate"/>
            </w:r>
            <w:r w:rsidR="00D64868" w:rsidRPr="00DA2805">
              <w:rPr>
                <w:rFonts w:ascii="Arial" w:hAnsi="Arial" w:cs="Arial"/>
                <w:b/>
                <w:color w:val="2B579A"/>
                <w:sz w:val="18"/>
                <w:shd w:val="clear" w:color="auto" w:fill="E6E6E6"/>
              </w:rPr>
              <w:fldChar w:fldCharType="end"/>
            </w:r>
          </w:p>
          <w:p w14:paraId="41312CF1" w14:textId="77777777" w:rsidR="00635A9B" w:rsidRPr="00DA2805" w:rsidRDefault="00635A9B" w:rsidP="000634A0">
            <w:pPr>
              <w:rPr>
                <w:rFonts w:ascii="Arial" w:hAnsi="Arial" w:cs="Arial"/>
                <w:b/>
                <w:bCs/>
                <w:sz w:val="18"/>
              </w:rPr>
            </w:pPr>
          </w:p>
          <w:p w14:paraId="41312CF2" w14:textId="77777777" w:rsidR="00635A9B" w:rsidRPr="00DA2805" w:rsidRDefault="00635A9B" w:rsidP="000634A0">
            <w:pPr>
              <w:rPr>
                <w:rFonts w:ascii="Arial" w:hAnsi="Arial" w:cs="Arial"/>
                <w:b/>
                <w:bCs/>
                <w:sz w:val="18"/>
              </w:rPr>
            </w:pPr>
          </w:p>
          <w:p w14:paraId="41312CF3" w14:textId="77777777" w:rsidR="00635A9B" w:rsidRPr="00DA2805" w:rsidRDefault="00635A9B" w:rsidP="000634A0">
            <w:pPr>
              <w:rPr>
                <w:rFonts w:ascii="Arial" w:hAnsi="Arial" w:cs="Arial"/>
                <w:b/>
                <w:bCs/>
                <w:sz w:val="18"/>
              </w:rPr>
            </w:pPr>
            <w:r w:rsidRPr="00DA2805">
              <w:rPr>
                <w:rFonts w:ascii="Arial" w:hAnsi="Arial" w:cs="Arial"/>
                <w:b/>
                <w:bCs/>
                <w:sz w:val="18"/>
              </w:rPr>
              <w:t xml:space="preserve">Is  all / part of your company ISO14001 Quality Assured? </w:t>
            </w:r>
            <w:r w:rsidRPr="00DA2805">
              <w:rPr>
                <w:rFonts w:ascii="Arial" w:hAnsi="Arial" w:cs="Arial"/>
                <w:b/>
                <w:bCs/>
                <w:sz w:val="18"/>
              </w:rPr>
              <w:tab/>
            </w:r>
            <w:r w:rsidRPr="00DA2805">
              <w:rPr>
                <w:rFonts w:ascii="Arial" w:hAnsi="Arial" w:cs="Arial"/>
                <w:b/>
                <w:bCs/>
                <w:sz w:val="18"/>
              </w:rPr>
              <w:tab/>
              <w:t>YES</w:t>
            </w:r>
            <w:r w:rsidR="00D64868" w:rsidRPr="00DA2805">
              <w:rPr>
                <w:rFonts w:ascii="Arial" w:hAnsi="Arial" w:cs="Arial"/>
                <w:b/>
                <w:color w:val="2B579A"/>
                <w:sz w:val="18"/>
                <w:shd w:val="clear" w:color="auto" w:fill="E6E6E6"/>
              </w:rPr>
              <w:fldChar w:fldCharType="begin">
                <w:ffData>
                  <w:name w:val="Check5"/>
                  <w:enabled/>
                  <w:calcOnExit w:val="0"/>
                  <w:checkBox>
                    <w:sizeAuto/>
                    <w:default w:val="0"/>
                  </w:checkBox>
                </w:ffData>
              </w:fldChar>
            </w:r>
            <w:r w:rsidRPr="00DA2805">
              <w:rPr>
                <w:rFonts w:ascii="Arial" w:hAnsi="Arial" w:cs="Arial"/>
                <w:b/>
                <w:bCs/>
                <w:sz w:val="18"/>
              </w:rPr>
              <w:instrText xml:space="preserve"> FORMCHECKBOX </w:instrText>
            </w:r>
            <w:r w:rsidR="00000000">
              <w:rPr>
                <w:rFonts w:ascii="Arial" w:hAnsi="Arial" w:cs="Arial"/>
                <w:b/>
                <w:color w:val="2B579A"/>
                <w:sz w:val="18"/>
                <w:shd w:val="clear" w:color="auto" w:fill="E6E6E6"/>
              </w:rPr>
            </w:r>
            <w:r w:rsidR="00000000">
              <w:rPr>
                <w:rFonts w:ascii="Arial" w:hAnsi="Arial" w:cs="Arial"/>
                <w:b/>
                <w:color w:val="2B579A"/>
                <w:sz w:val="18"/>
                <w:shd w:val="clear" w:color="auto" w:fill="E6E6E6"/>
              </w:rPr>
              <w:fldChar w:fldCharType="separate"/>
            </w:r>
            <w:r w:rsidR="00D64868" w:rsidRPr="00DA2805">
              <w:rPr>
                <w:rFonts w:ascii="Arial" w:hAnsi="Arial" w:cs="Arial"/>
                <w:b/>
                <w:color w:val="2B579A"/>
                <w:sz w:val="18"/>
                <w:shd w:val="clear" w:color="auto" w:fill="E6E6E6"/>
              </w:rPr>
              <w:fldChar w:fldCharType="end"/>
            </w:r>
            <w:r w:rsidRPr="00DA2805">
              <w:rPr>
                <w:rFonts w:ascii="Arial" w:hAnsi="Arial" w:cs="Arial"/>
                <w:b/>
                <w:bCs/>
                <w:sz w:val="18"/>
              </w:rPr>
              <w:tab/>
              <w:t xml:space="preserve">     NO  </w:t>
            </w:r>
            <w:r w:rsidR="00D64868" w:rsidRPr="00DA2805">
              <w:rPr>
                <w:rFonts w:ascii="Arial" w:hAnsi="Arial" w:cs="Arial"/>
                <w:b/>
                <w:color w:val="2B579A"/>
                <w:sz w:val="18"/>
                <w:shd w:val="clear" w:color="auto" w:fill="E6E6E6"/>
              </w:rPr>
              <w:fldChar w:fldCharType="begin">
                <w:ffData>
                  <w:name w:val="Check6"/>
                  <w:enabled/>
                  <w:calcOnExit w:val="0"/>
                  <w:checkBox>
                    <w:sizeAuto/>
                    <w:default w:val="0"/>
                  </w:checkBox>
                </w:ffData>
              </w:fldChar>
            </w:r>
            <w:r w:rsidRPr="00DA2805">
              <w:rPr>
                <w:rFonts w:ascii="Arial" w:hAnsi="Arial" w:cs="Arial"/>
                <w:b/>
                <w:bCs/>
                <w:sz w:val="18"/>
              </w:rPr>
              <w:instrText xml:space="preserve"> FORMCHECKBOX </w:instrText>
            </w:r>
            <w:r w:rsidR="00000000">
              <w:rPr>
                <w:rFonts w:ascii="Arial" w:hAnsi="Arial" w:cs="Arial"/>
                <w:b/>
                <w:color w:val="2B579A"/>
                <w:sz w:val="18"/>
                <w:shd w:val="clear" w:color="auto" w:fill="E6E6E6"/>
              </w:rPr>
            </w:r>
            <w:r w:rsidR="00000000">
              <w:rPr>
                <w:rFonts w:ascii="Arial" w:hAnsi="Arial" w:cs="Arial"/>
                <w:b/>
                <w:color w:val="2B579A"/>
                <w:sz w:val="18"/>
                <w:shd w:val="clear" w:color="auto" w:fill="E6E6E6"/>
              </w:rPr>
              <w:fldChar w:fldCharType="separate"/>
            </w:r>
            <w:r w:rsidR="00D64868" w:rsidRPr="00DA2805">
              <w:rPr>
                <w:rFonts w:ascii="Arial" w:hAnsi="Arial" w:cs="Arial"/>
                <w:b/>
                <w:color w:val="2B579A"/>
                <w:sz w:val="18"/>
                <w:shd w:val="clear" w:color="auto" w:fill="E6E6E6"/>
              </w:rPr>
              <w:fldChar w:fldCharType="end"/>
            </w:r>
          </w:p>
          <w:p w14:paraId="41312CF4" w14:textId="77777777" w:rsidR="00635A9B" w:rsidRPr="00DA2805" w:rsidRDefault="00BD1B2F" w:rsidP="00635A9B">
            <w:pPr>
              <w:rPr>
                <w:rFonts w:ascii="Arial" w:hAnsi="Arial" w:cs="Arial"/>
                <w:b/>
                <w:bCs/>
                <w:sz w:val="18"/>
              </w:rPr>
            </w:pPr>
            <w:r w:rsidRPr="00DA2805">
              <w:rPr>
                <w:rFonts w:ascii="Arial" w:hAnsi="Arial" w:cs="Arial"/>
                <w:b/>
                <w:bCs/>
                <w:sz w:val="18"/>
              </w:rPr>
              <w:t>If yes please provide copy of certification</w:t>
            </w:r>
          </w:p>
          <w:p w14:paraId="41312CF5" w14:textId="77777777" w:rsidR="00635A9B" w:rsidRPr="00DA2805" w:rsidRDefault="00635A9B" w:rsidP="00635A9B">
            <w:pPr>
              <w:rPr>
                <w:rFonts w:ascii="Arial" w:hAnsi="Arial" w:cs="Arial"/>
                <w:b/>
                <w:bCs/>
                <w:sz w:val="18"/>
              </w:rPr>
            </w:pPr>
          </w:p>
          <w:p w14:paraId="41312CF6" w14:textId="77777777" w:rsidR="00635A9B" w:rsidRPr="00DA2805" w:rsidRDefault="00635A9B" w:rsidP="000634A0">
            <w:pPr>
              <w:rPr>
                <w:rFonts w:ascii="Arial" w:hAnsi="Arial" w:cs="Arial"/>
                <w:b/>
                <w:bCs/>
                <w:sz w:val="18"/>
              </w:rPr>
            </w:pPr>
            <w:r w:rsidRPr="00DA2805">
              <w:rPr>
                <w:rFonts w:ascii="Arial" w:hAnsi="Arial" w:cs="Arial"/>
                <w:b/>
                <w:bCs/>
                <w:sz w:val="18"/>
              </w:rPr>
              <w:t>Do you have any other Quality Assurance? If Yes, please summarise details below</w:t>
            </w:r>
          </w:p>
          <w:p w14:paraId="41312CF7" w14:textId="77777777" w:rsidR="00635A9B" w:rsidRPr="00DA2805" w:rsidRDefault="00D64868" w:rsidP="000634A0">
            <w:pPr>
              <w:rPr>
                <w:rFonts w:ascii="Arial" w:hAnsi="Arial" w:cs="Arial"/>
                <w:b/>
                <w:bCs/>
                <w:sz w:val="18"/>
              </w:rPr>
            </w:pPr>
            <w:r w:rsidRPr="00DA2805">
              <w:rPr>
                <w:rFonts w:ascii="Arial" w:hAnsi="Arial" w:cs="Arial"/>
                <w:b/>
                <w:color w:val="2B579A"/>
                <w:sz w:val="18"/>
                <w:shd w:val="clear" w:color="auto" w:fill="E6E6E6"/>
              </w:rPr>
              <w:fldChar w:fldCharType="begin">
                <w:ffData>
                  <w:name w:val="Text2"/>
                  <w:enabled/>
                  <w:calcOnExit w:val="0"/>
                  <w:textInput/>
                </w:ffData>
              </w:fldChar>
            </w:r>
            <w:r w:rsidR="00635A9B" w:rsidRPr="00DA2805">
              <w:rPr>
                <w:rFonts w:ascii="Arial" w:hAnsi="Arial" w:cs="Arial"/>
                <w:b/>
                <w:bCs/>
                <w:sz w:val="18"/>
              </w:rPr>
              <w:instrText xml:space="preserve"> FORMTEXT </w:instrText>
            </w:r>
            <w:r w:rsidRPr="00DA2805">
              <w:rPr>
                <w:rFonts w:ascii="Arial" w:hAnsi="Arial" w:cs="Arial"/>
                <w:b/>
                <w:color w:val="2B579A"/>
                <w:sz w:val="18"/>
                <w:shd w:val="clear" w:color="auto" w:fill="E6E6E6"/>
              </w:rPr>
            </w:r>
            <w:r w:rsidRPr="00DA2805">
              <w:rPr>
                <w:rFonts w:ascii="Arial" w:hAnsi="Arial" w:cs="Arial"/>
                <w:b/>
                <w:color w:val="2B579A"/>
                <w:sz w:val="18"/>
                <w:shd w:val="clear" w:color="auto" w:fill="E6E6E6"/>
              </w:rPr>
              <w:fldChar w:fldCharType="separate"/>
            </w:r>
            <w:r w:rsidR="00635A9B" w:rsidRPr="00DA2805">
              <w:rPr>
                <w:rFonts w:ascii="Arial" w:hAnsi="Arial" w:cs="Arial"/>
                <w:b/>
                <w:bCs/>
                <w:sz w:val="18"/>
              </w:rPr>
              <w:t> </w:t>
            </w:r>
            <w:r w:rsidR="00635A9B" w:rsidRPr="00DA2805">
              <w:rPr>
                <w:rFonts w:ascii="Arial" w:hAnsi="Arial" w:cs="Arial"/>
                <w:b/>
                <w:bCs/>
                <w:sz w:val="18"/>
              </w:rPr>
              <w:t> </w:t>
            </w:r>
            <w:r w:rsidR="00635A9B" w:rsidRPr="00DA2805">
              <w:rPr>
                <w:rFonts w:ascii="Arial" w:hAnsi="Arial" w:cs="Arial"/>
                <w:b/>
                <w:bCs/>
                <w:sz w:val="18"/>
              </w:rPr>
              <w:t> </w:t>
            </w:r>
            <w:r w:rsidR="00635A9B" w:rsidRPr="00DA2805">
              <w:rPr>
                <w:rFonts w:ascii="Arial" w:hAnsi="Arial" w:cs="Arial"/>
                <w:b/>
                <w:bCs/>
                <w:sz w:val="18"/>
              </w:rPr>
              <w:t> </w:t>
            </w:r>
            <w:r w:rsidR="00635A9B" w:rsidRPr="00DA2805">
              <w:rPr>
                <w:rFonts w:ascii="Arial" w:hAnsi="Arial" w:cs="Arial"/>
                <w:b/>
                <w:bCs/>
                <w:sz w:val="18"/>
              </w:rPr>
              <w:t> </w:t>
            </w:r>
            <w:r w:rsidRPr="00DA2805">
              <w:rPr>
                <w:rFonts w:ascii="Arial" w:hAnsi="Arial" w:cs="Arial"/>
                <w:b/>
                <w:color w:val="2B579A"/>
                <w:sz w:val="18"/>
                <w:shd w:val="clear" w:color="auto" w:fill="E6E6E6"/>
              </w:rPr>
              <w:fldChar w:fldCharType="end"/>
            </w:r>
          </w:p>
          <w:p w14:paraId="41312CF8" w14:textId="77777777" w:rsidR="00635A9B" w:rsidRPr="003D577D" w:rsidRDefault="00635A9B" w:rsidP="000634A0">
            <w:pPr>
              <w:rPr>
                <w:rFonts w:ascii="Arial" w:hAnsi="Arial" w:cs="Arial"/>
                <w:b/>
                <w:bCs/>
                <w:sz w:val="18"/>
                <w:u w:val="single"/>
              </w:rPr>
            </w:pPr>
          </w:p>
        </w:tc>
      </w:tr>
      <w:tr w:rsidR="00E714FE" w:rsidRPr="003D577D" w14:paraId="3513CCBA" w14:textId="77777777" w:rsidTr="00304B2E">
        <w:tblPrEx>
          <w:tblLook w:val="0000" w:firstRow="0" w:lastRow="0" w:firstColumn="0" w:lastColumn="0" w:noHBand="0" w:noVBand="0"/>
        </w:tblPrEx>
        <w:trPr>
          <w:gridAfter w:val="1"/>
          <w:wAfter w:w="6" w:type="dxa"/>
          <w:cantSplit/>
        </w:trPr>
        <w:tc>
          <w:tcPr>
            <w:tcW w:w="617" w:type="dxa"/>
            <w:tcBorders>
              <w:top w:val="single" w:sz="12" w:space="0" w:color="auto"/>
              <w:left w:val="single" w:sz="12" w:space="0" w:color="auto"/>
              <w:bottom w:val="single" w:sz="12" w:space="0" w:color="auto"/>
            </w:tcBorders>
          </w:tcPr>
          <w:p w14:paraId="39B4FF77" w14:textId="25ADB3FF" w:rsidR="00E714FE" w:rsidRPr="003D577D" w:rsidRDefault="00E714FE" w:rsidP="000634A0">
            <w:pPr>
              <w:rPr>
                <w:rFonts w:ascii="Arial" w:hAnsi="Arial" w:cs="Arial"/>
                <w:b/>
                <w:bCs/>
                <w:sz w:val="18"/>
              </w:rPr>
            </w:pPr>
          </w:p>
        </w:tc>
        <w:tc>
          <w:tcPr>
            <w:tcW w:w="8876" w:type="dxa"/>
            <w:gridSpan w:val="4"/>
            <w:tcBorders>
              <w:top w:val="single" w:sz="12" w:space="0" w:color="auto"/>
              <w:bottom w:val="single" w:sz="12" w:space="0" w:color="auto"/>
              <w:right w:val="single" w:sz="12" w:space="0" w:color="auto"/>
            </w:tcBorders>
            <w:vAlign w:val="center"/>
          </w:tcPr>
          <w:p w14:paraId="6FB95C38" w14:textId="77777777" w:rsidR="00E714FE" w:rsidRPr="003D577D" w:rsidRDefault="00E714FE" w:rsidP="000634A0">
            <w:pPr>
              <w:rPr>
                <w:rFonts w:ascii="Arial" w:hAnsi="Arial" w:cs="Arial"/>
                <w:b/>
                <w:bCs/>
                <w:sz w:val="18"/>
                <w:u w:val="single"/>
              </w:rPr>
            </w:pPr>
          </w:p>
        </w:tc>
      </w:tr>
      <w:tr w:rsidR="00E714FE" w:rsidRPr="003D577D" w14:paraId="79853995" w14:textId="77777777" w:rsidTr="00304B2E">
        <w:tblPrEx>
          <w:tblLook w:val="0000" w:firstRow="0" w:lastRow="0" w:firstColumn="0" w:lastColumn="0" w:noHBand="0" w:noVBand="0"/>
        </w:tblPrEx>
        <w:trPr>
          <w:gridAfter w:val="1"/>
          <w:wAfter w:w="6" w:type="dxa"/>
          <w:cantSplit/>
        </w:trPr>
        <w:tc>
          <w:tcPr>
            <w:tcW w:w="617" w:type="dxa"/>
            <w:tcBorders>
              <w:top w:val="single" w:sz="12" w:space="0" w:color="auto"/>
              <w:left w:val="single" w:sz="12" w:space="0" w:color="auto"/>
              <w:bottom w:val="single" w:sz="12" w:space="0" w:color="auto"/>
            </w:tcBorders>
          </w:tcPr>
          <w:p w14:paraId="13185A18" w14:textId="11F58DD2" w:rsidR="00E714FE" w:rsidRDefault="00E714FE" w:rsidP="000634A0">
            <w:pPr>
              <w:rPr>
                <w:rFonts w:ascii="Arial" w:hAnsi="Arial" w:cs="Arial"/>
                <w:b/>
                <w:bCs/>
                <w:sz w:val="18"/>
              </w:rPr>
            </w:pPr>
            <w:r>
              <w:rPr>
                <w:rFonts w:ascii="Arial" w:hAnsi="Arial" w:cs="Arial"/>
                <w:b/>
                <w:bCs/>
                <w:sz w:val="18"/>
              </w:rPr>
              <w:t>1.8</w:t>
            </w:r>
          </w:p>
        </w:tc>
        <w:tc>
          <w:tcPr>
            <w:tcW w:w="8876" w:type="dxa"/>
            <w:gridSpan w:val="4"/>
            <w:tcBorders>
              <w:top w:val="single" w:sz="12" w:space="0" w:color="auto"/>
              <w:left w:val="nil"/>
              <w:bottom w:val="single" w:sz="12" w:space="0" w:color="auto"/>
              <w:right w:val="single" w:sz="12" w:space="0" w:color="auto"/>
            </w:tcBorders>
            <w:vAlign w:val="center"/>
          </w:tcPr>
          <w:p w14:paraId="5CA39E32" w14:textId="77777777" w:rsidR="00E714FE" w:rsidRDefault="00E714FE" w:rsidP="000634A0">
            <w:pPr>
              <w:rPr>
                <w:rFonts w:ascii="Arial" w:hAnsi="Arial" w:cs="Arial"/>
                <w:b/>
                <w:bCs/>
                <w:sz w:val="18"/>
                <w:u w:val="single"/>
              </w:rPr>
            </w:pPr>
            <w:r>
              <w:rPr>
                <w:rFonts w:ascii="Arial" w:hAnsi="Arial" w:cs="Arial"/>
                <w:b/>
                <w:bCs/>
                <w:sz w:val="18"/>
                <w:u w:val="single"/>
              </w:rPr>
              <w:t>Environmental Commitments</w:t>
            </w:r>
          </w:p>
          <w:p w14:paraId="64DF6D05" w14:textId="77777777" w:rsidR="00E714FE" w:rsidRDefault="00E714FE" w:rsidP="000634A0">
            <w:pPr>
              <w:rPr>
                <w:rFonts w:ascii="Arial" w:hAnsi="Arial" w:cs="Arial"/>
                <w:b/>
                <w:bCs/>
                <w:sz w:val="18"/>
                <w:u w:val="single"/>
              </w:rPr>
            </w:pPr>
          </w:p>
          <w:p w14:paraId="1B4DD5A6" w14:textId="3CBD9067" w:rsidR="00E714FE" w:rsidRPr="00DA2805" w:rsidRDefault="00E714FE" w:rsidP="000634A0">
            <w:pPr>
              <w:rPr>
                <w:rFonts w:ascii="Arial" w:hAnsi="Arial" w:cs="Arial"/>
                <w:b/>
                <w:bCs/>
                <w:sz w:val="18"/>
              </w:rPr>
            </w:pPr>
            <w:r w:rsidRPr="005B41D3">
              <w:rPr>
                <w:rFonts w:ascii="Arial" w:hAnsi="Arial" w:cs="Arial"/>
                <w:b/>
                <w:bCs/>
                <w:sz w:val="18"/>
                <w:szCs w:val="18"/>
              </w:rPr>
              <w:t xml:space="preserve">Is all / part of your company registered </w:t>
            </w:r>
            <w:r w:rsidR="00D15278">
              <w:rPr>
                <w:rFonts w:ascii="Arial" w:hAnsi="Arial" w:cs="Arial"/>
                <w:b/>
                <w:bCs/>
                <w:sz w:val="18"/>
                <w:szCs w:val="18"/>
              </w:rPr>
              <w:t xml:space="preserve">under </w:t>
            </w:r>
            <w:r w:rsidR="00B26D36">
              <w:rPr>
                <w:rFonts w:ascii="Arial" w:hAnsi="Arial" w:cs="Arial"/>
                <w:b/>
                <w:bCs/>
                <w:sz w:val="18"/>
                <w:szCs w:val="18"/>
              </w:rPr>
              <w:t xml:space="preserve">or signed up </w:t>
            </w:r>
            <w:r w:rsidR="00D15278">
              <w:rPr>
                <w:rFonts w:ascii="Arial" w:hAnsi="Arial" w:cs="Arial"/>
                <w:b/>
                <w:bCs/>
                <w:sz w:val="18"/>
                <w:szCs w:val="18"/>
              </w:rPr>
              <w:t>to</w:t>
            </w:r>
            <w:r w:rsidRPr="005B41D3">
              <w:rPr>
                <w:rFonts w:ascii="Arial" w:hAnsi="Arial" w:cs="Arial"/>
                <w:b/>
                <w:bCs/>
                <w:sz w:val="18"/>
                <w:szCs w:val="18"/>
              </w:rPr>
              <w:t xml:space="preserve"> Science Based Targets (</w:t>
            </w:r>
            <w:hyperlink r:id="rId26" w:history="1">
              <w:r w:rsidRPr="005B41D3">
                <w:rPr>
                  <w:rStyle w:val="Hyperlink"/>
                  <w:rFonts w:ascii="Arial" w:hAnsi="Arial" w:cs="Arial"/>
                  <w:b/>
                  <w:bCs/>
                  <w:sz w:val="18"/>
                  <w:szCs w:val="18"/>
                  <w:u w:val="none"/>
                </w:rPr>
                <w:t>https://sciencebasedtargets.org/net-zero</w:t>
              </w:r>
            </w:hyperlink>
            <w:r w:rsidRPr="005B41D3">
              <w:rPr>
                <w:rFonts w:ascii="Arial" w:hAnsi="Arial" w:cs="Arial"/>
                <w:b/>
                <w:bCs/>
                <w:sz w:val="18"/>
                <w:szCs w:val="18"/>
              </w:rPr>
              <w:t xml:space="preserve">), </w:t>
            </w:r>
            <w:r w:rsidR="003A41B6">
              <w:rPr>
                <w:rFonts w:ascii="Arial" w:hAnsi="Arial" w:cs="Arial"/>
                <w:b/>
                <w:bCs/>
                <w:sz w:val="18"/>
                <w:szCs w:val="18"/>
              </w:rPr>
              <w:t>SME Climate Hub</w:t>
            </w:r>
            <w:r w:rsidR="00DA2805" w:rsidRPr="005B41D3">
              <w:rPr>
                <w:rFonts w:ascii="Arial" w:hAnsi="Arial" w:cs="Arial"/>
                <w:b/>
                <w:bCs/>
                <w:sz w:val="18"/>
                <w:szCs w:val="18"/>
              </w:rPr>
              <w:t xml:space="preserve"> Climate Hub (</w:t>
            </w:r>
            <w:hyperlink r:id="rId27" w:history="1">
              <w:r w:rsidR="00687278" w:rsidRPr="00E22E1A">
                <w:rPr>
                  <w:rStyle w:val="Hyperlink"/>
                  <w:rFonts w:ascii="Arial" w:hAnsi="Arial" w:cs="Arial"/>
                  <w:b/>
                  <w:bCs/>
                  <w:sz w:val="18"/>
                  <w:szCs w:val="18"/>
                </w:rPr>
                <w:t>https://s</w:t>
              </w:r>
              <w:r w:rsidR="00687278" w:rsidRPr="00E22E1A">
                <w:rPr>
                  <w:rStyle w:val="Hyperlink"/>
                </w:rPr>
                <w:t>me</w:t>
              </w:r>
              <w:r w:rsidR="00687278" w:rsidRPr="00E22E1A">
                <w:rPr>
                  <w:rStyle w:val="Hyperlink"/>
                  <w:rFonts w:ascii="Arial" w:hAnsi="Arial" w:cs="Arial"/>
                  <w:b/>
                  <w:bCs/>
                  <w:sz w:val="18"/>
                  <w:szCs w:val="18"/>
                </w:rPr>
                <w:t>climatehub.org/uk/</w:t>
              </w:r>
            </w:hyperlink>
            <w:r w:rsidR="00DA2805" w:rsidRPr="005B41D3">
              <w:rPr>
                <w:rFonts w:ascii="Arial" w:hAnsi="Arial" w:cs="Arial"/>
                <w:b/>
                <w:bCs/>
                <w:sz w:val="18"/>
                <w:szCs w:val="18"/>
              </w:rPr>
              <w:t>)</w:t>
            </w:r>
            <w:r w:rsidR="005B41D3" w:rsidRPr="005B41D3">
              <w:rPr>
                <w:rFonts w:ascii="Arial" w:hAnsi="Arial" w:cs="Arial"/>
                <w:b/>
                <w:bCs/>
                <w:sz w:val="18"/>
                <w:szCs w:val="18"/>
              </w:rPr>
              <w:t>,</w:t>
            </w:r>
            <w:r w:rsidR="005B41D3" w:rsidRPr="005B41D3">
              <w:rPr>
                <w:rFonts w:ascii="Arial" w:hAnsi="Arial" w:cs="Arial"/>
                <w:b/>
                <w:bCs/>
                <w:color w:val="000000"/>
                <w:sz w:val="18"/>
                <w:szCs w:val="18"/>
              </w:rPr>
              <w:t xml:space="preserve"> </w:t>
            </w:r>
            <w:r w:rsidR="005B41D3">
              <w:rPr>
                <w:rFonts w:ascii="Arial" w:hAnsi="Arial" w:cs="Arial"/>
                <w:b/>
                <w:bCs/>
                <w:color w:val="000000"/>
                <w:sz w:val="18"/>
                <w:szCs w:val="18"/>
              </w:rPr>
              <w:t xml:space="preserve">ISO 14064, </w:t>
            </w:r>
            <w:r w:rsidR="005B41D3" w:rsidRPr="005B41D3">
              <w:rPr>
                <w:rFonts w:ascii="Arial" w:hAnsi="Arial" w:cs="Arial"/>
                <w:b/>
                <w:bCs/>
                <w:color w:val="000000"/>
                <w:sz w:val="18"/>
                <w:szCs w:val="18"/>
              </w:rPr>
              <w:t>ISO 14067 or a similar scheme to calculate and reduce your impact on the climate</w:t>
            </w:r>
            <w:r w:rsidR="00DA2805" w:rsidRPr="00DA2805">
              <w:rPr>
                <w:rFonts w:ascii="Arial" w:hAnsi="Arial" w:cs="Arial"/>
                <w:b/>
                <w:bCs/>
                <w:sz w:val="18"/>
              </w:rPr>
              <w:t xml:space="preserve">?                                                                           </w:t>
            </w:r>
            <w:r w:rsidR="00DA2805" w:rsidRPr="00DA2805">
              <w:rPr>
                <w:rFonts w:ascii="Arial" w:hAnsi="Arial" w:cs="Arial"/>
                <w:b/>
                <w:bCs/>
                <w:sz w:val="18"/>
              </w:rPr>
              <w:tab/>
              <w:t>YES</w:t>
            </w:r>
            <w:r w:rsidR="00DA2805" w:rsidRPr="00DA2805">
              <w:rPr>
                <w:rFonts w:ascii="Arial" w:hAnsi="Arial" w:cs="Arial"/>
                <w:b/>
                <w:color w:val="2B579A"/>
                <w:sz w:val="18"/>
                <w:shd w:val="clear" w:color="auto" w:fill="E6E6E6"/>
              </w:rPr>
              <w:fldChar w:fldCharType="begin">
                <w:ffData>
                  <w:name w:val="Check5"/>
                  <w:enabled/>
                  <w:calcOnExit w:val="0"/>
                  <w:checkBox>
                    <w:sizeAuto/>
                    <w:default w:val="0"/>
                  </w:checkBox>
                </w:ffData>
              </w:fldChar>
            </w:r>
            <w:r w:rsidR="00DA2805" w:rsidRPr="00DA2805">
              <w:rPr>
                <w:rFonts w:ascii="Arial" w:hAnsi="Arial" w:cs="Arial"/>
                <w:b/>
                <w:bCs/>
                <w:sz w:val="18"/>
              </w:rPr>
              <w:instrText xml:space="preserve"> FORMCHECKBOX </w:instrText>
            </w:r>
            <w:r w:rsidR="00000000">
              <w:rPr>
                <w:rFonts w:ascii="Arial" w:hAnsi="Arial" w:cs="Arial"/>
                <w:b/>
                <w:color w:val="2B579A"/>
                <w:sz w:val="18"/>
                <w:shd w:val="clear" w:color="auto" w:fill="E6E6E6"/>
              </w:rPr>
            </w:r>
            <w:r w:rsidR="00000000">
              <w:rPr>
                <w:rFonts w:ascii="Arial" w:hAnsi="Arial" w:cs="Arial"/>
                <w:b/>
                <w:color w:val="2B579A"/>
                <w:sz w:val="18"/>
                <w:shd w:val="clear" w:color="auto" w:fill="E6E6E6"/>
              </w:rPr>
              <w:fldChar w:fldCharType="separate"/>
            </w:r>
            <w:r w:rsidR="00DA2805" w:rsidRPr="00DA2805">
              <w:rPr>
                <w:rFonts w:ascii="Arial" w:hAnsi="Arial" w:cs="Arial"/>
                <w:b/>
                <w:color w:val="2B579A"/>
                <w:sz w:val="18"/>
                <w:shd w:val="clear" w:color="auto" w:fill="E6E6E6"/>
              </w:rPr>
              <w:fldChar w:fldCharType="end"/>
            </w:r>
            <w:r w:rsidR="00DA2805" w:rsidRPr="00DA2805">
              <w:rPr>
                <w:rFonts w:ascii="Arial" w:hAnsi="Arial" w:cs="Arial"/>
                <w:b/>
                <w:bCs/>
                <w:sz w:val="18"/>
              </w:rPr>
              <w:tab/>
              <w:t xml:space="preserve">     NO  </w:t>
            </w:r>
            <w:r w:rsidR="00DA2805" w:rsidRPr="00DA2805">
              <w:rPr>
                <w:rFonts w:ascii="Arial" w:hAnsi="Arial" w:cs="Arial"/>
                <w:b/>
                <w:color w:val="2B579A"/>
                <w:sz w:val="18"/>
                <w:shd w:val="clear" w:color="auto" w:fill="E6E6E6"/>
              </w:rPr>
              <w:fldChar w:fldCharType="begin">
                <w:ffData>
                  <w:name w:val="Check6"/>
                  <w:enabled/>
                  <w:calcOnExit w:val="0"/>
                  <w:checkBox>
                    <w:sizeAuto/>
                    <w:default w:val="0"/>
                  </w:checkBox>
                </w:ffData>
              </w:fldChar>
            </w:r>
            <w:r w:rsidR="00DA2805" w:rsidRPr="00DA2805">
              <w:rPr>
                <w:rFonts w:ascii="Arial" w:hAnsi="Arial" w:cs="Arial"/>
                <w:b/>
                <w:bCs/>
                <w:sz w:val="18"/>
              </w:rPr>
              <w:instrText xml:space="preserve"> FORMCHECKBOX </w:instrText>
            </w:r>
            <w:r w:rsidR="00000000">
              <w:rPr>
                <w:rFonts w:ascii="Arial" w:hAnsi="Arial" w:cs="Arial"/>
                <w:b/>
                <w:color w:val="2B579A"/>
                <w:sz w:val="18"/>
                <w:shd w:val="clear" w:color="auto" w:fill="E6E6E6"/>
              </w:rPr>
            </w:r>
            <w:r w:rsidR="00000000">
              <w:rPr>
                <w:rFonts w:ascii="Arial" w:hAnsi="Arial" w:cs="Arial"/>
                <w:b/>
                <w:color w:val="2B579A"/>
                <w:sz w:val="18"/>
                <w:shd w:val="clear" w:color="auto" w:fill="E6E6E6"/>
              </w:rPr>
              <w:fldChar w:fldCharType="separate"/>
            </w:r>
            <w:r w:rsidR="00DA2805" w:rsidRPr="00DA2805">
              <w:rPr>
                <w:rFonts w:ascii="Arial" w:hAnsi="Arial" w:cs="Arial"/>
                <w:b/>
                <w:color w:val="2B579A"/>
                <w:sz w:val="18"/>
                <w:shd w:val="clear" w:color="auto" w:fill="E6E6E6"/>
              </w:rPr>
              <w:fldChar w:fldCharType="end"/>
            </w:r>
          </w:p>
          <w:p w14:paraId="5DCC8525" w14:textId="76A30084" w:rsidR="00DA2805" w:rsidRPr="00DA2805" w:rsidRDefault="00DA2805" w:rsidP="000634A0">
            <w:pPr>
              <w:rPr>
                <w:rFonts w:ascii="Arial" w:hAnsi="Arial" w:cs="Arial"/>
                <w:b/>
                <w:bCs/>
                <w:sz w:val="18"/>
              </w:rPr>
            </w:pPr>
          </w:p>
          <w:p w14:paraId="4EA3EF5A" w14:textId="74DF5015" w:rsidR="00DA2805" w:rsidRPr="00DA2805" w:rsidRDefault="00DA2805" w:rsidP="00DA2805">
            <w:pPr>
              <w:rPr>
                <w:rFonts w:ascii="Arial" w:hAnsi="Arial" w:cs="Arial"/>
                <w:b/>
                <w:bCs/>
                <w:sz w:val="18"/>
              </w:rPr>
            </w:pPr>
            <w:r w:rsidRPr="00DA2805">
              <w:rPr>
                <w:rFonts w:ascii="Arial" w:hAnsi="Arial" w:cs="Arial"/>
                <w:b/>
                <w:bCs/>
                <w:sz w:val="18"/>
              </w:rPr>
              <w:t>If Yes, please summarise details below</w:t>
            </w:r>
          </w:p>
          <w:p w14:paraId="022231DB" w14:textId="77777777" w:rsidR="00DA2805" w:rsidRPr="00DA2805" w:rsidRDefault="00DA2805" w:rsidP="00DA2805">
            <w:pPr>
              <w:rPr>
                <w:rFonts w:ascii="Arial" w:hAnsi="Arial" w:cs="Arial"/>
                <w:b/>
                <w:bCs/>
                <w:sz w:val="18"/>
              </w:rPr>
            </w:pPr>
            <w:r w:rsidRPr="00DA2805">
              <w:rPr>
                <w:rFonts w:ascii="Arial" w:hAnsi="Arial" w:cs="Arial"/>
                <w:b/>
                <w:color w:val="2B579A"/>
                <w:sz w:val="18"/>
                <w:shd w:val="clear" w:color="auto" w:fill="E6E6E6"/>
              </w:rPr>
              <w:fldChar w:fldCharType="begin">
                <w:ffData>
                  <w:name w:val="Text2"/>
                  <w:enabled/>
                  <w:calcOnExit w:val="0"/>
                  <w:textInput/>
                </w:ffData>
              </w:fldChar>
            </w:r>
            <w:r w:rsidRPr="00DA2805">
              <w:rPr>
                <w:rFonts w:ascii="Arial" w:hAnsi="Arial" w:cs="Arial"/>
                <w:b/>
                <w:bCs/>
                <w:sz w:val="18"/>
              </w:rPr>
              <w:instrText xml:space="preserve"> FORMTEXT </w:instrText>
            </w:r>
            <w:r w:rsidRPr="00DA2805">
              <w:rPr>
                <w:rFonts w:ascii="Arial" w:hAnsi="Arial" w:cs="Arial"/>
                <w:b/>
                <w:color w:val="2B579A"/>
                <w:sz w:val="18"/>
                <w:shd w:val="clear" w:color="auto" w:fill="E6E6E6"/>
              </w:rPr>
            </w:r>
            <w:r w:rsidRPr="00DA2805">
              <w:rPr>
                <w:rFonts w:ascii="Arial" w:hAnsi="Arial" w:cs="Arial"/>
                <w:b/>
                <w:color w:val="2B579A"/>
                <w:sz w:val="18"/>
                <w:shd w:val="clear" w:color="auto" w:fill="E6E6E6"/>
              </w:rPr>
              <w:fldChar w:fldCharType="separate"/>
            </w:r>
            <w:r w:rsidRPr="00DA2805">
              <w:rPr>
                <w:rFonts w:ascii="Arial" w:hAnsi="Arial" w:cs="Arial"/>
                <w:b/>
                <w:bCs/>
                <w:sz w:val="18"/>
              </w:rPr>
              <w:t> </w:t>
            </w:r>
            <w:r w:rsidRPr="00DA2805">
              <w:rPr>
                <w:rFonts w:ascii="Arial" w:hAnsi="Arial" w:cs="Arial"/>
                <w:b/>
                <w:bCs/>
                <w:sz w:val="18"/>
              </w:rPr>
              <w:t> </w:t>
            </w:r>
            <w:r w:rsidRPr="00DA2805">
              <w:rPr>
                <w:rFonts w:ascii="Arial" w:hAnsi="Arial" w:cs="Arial"/>
                <w:b/>
                <w:bCs/>
                <w:sz w:val="18"/>
              </w:rPr>
              <w:t> </w:t>
            </w:r>
            <w:r w:rsidRPr="00DA2805">
              <w:rPr>
                <w:rFonts w:ascii="Arial" w:hAnsi="Arial" w:cs="Arial"/>
                <w:b/>
                <w:bCs/>
                <w:sz w:val="18"/>
              </w:rPr>
              <w:t> </w:t>
            </w:r>
            <w:r w:rsidRPr="00DA2805">
              <w:rPr>
                <w:rFonts w:ascii="Arial" w:hAnsi="Arial" w:cs="Arial"/>
                <w:b/>
                <w:bCs/>
                <w:sz w:val="18"/>
              </w:rPr>
              <w:t> </w:t>
            </w:r>
            <w:r w:rsidRPr="00DA2805">
              <w:rPr>
                <w:rFonts w:ascii="Arial" w:hAnsi="Arial" w:cs="Arial"/>
                <w:b/>
                <w:color w:val="2B579A"/>
                <w:sz w:val="18"/>
                <w:shd w:val="clear" w:color="auto" w:fill="E6E6E6"/>
              </w:rPr>
              <w:fldChar w:fldCharType="end"/>
            </w:r>
          </w:p>
          <w:p w14:paraId="2844FC06" w14:textId="1409FA1A" w:rsidR="00DA2805" w:rsidRPr="003D577D" w:rsidRDefault="00DA2805" w:rsidP="000634A0">
            <w:pPr>
              <w:rPr>
                <w:rFonts w:ascii="Arial" w:hAnsi="Arial" w:cs="Arial"/>
                <w:b/>
                <w:bCs/>
                <w:sz w:val="18"/>
                <w:u w:val="single"/>
              </w:rPr>
            </w:pPr>
          </w:p>
        </w:tc>
      </w:tr>
      <w:tr w:rsidR="005B41D3" w:rsidRPr="003D577D" w14:paraId="10EE58D0" w14:textId="77777777" w:rsidTr="00304B2E">
        <w:tblPrEx>
          <w:tblLook w:val="0000" w:firstRow="0" w:lastRow="0" w:firstColumn="0" w:lastColumn="0" w:noHBand="0" w:noVBand="0"/>
        </w:tblPrEx>
        <w:trPr>
          <w:gridAfter w:val="1"/>
          <w:wAfter w:w="6" w:type="dxa"/>
          <w:cantSplit/>
        </w:trPr>
        <w:tc>
          <w:tcPr>
            <w:tcW w:w="617" w:type="dxa"/>
            <w:tcBorders>
              <w:top w:val="single" w:sz="12" w:space="0" w:color="auto"/>
            </w:tcBorders>
          </w:tcPr>
          <w:p w14:paraId="6241D59B" w14:textId="77777777" w:rsidR="005B41D3" w:rsidRPr="005B41D3" w:rsidRDefault="005B41D3">
            <w:pPr>
              <w:rPr>
                <w:rFonts w:ascii="Arial" w:hAnsi="Arial" w:cs="Arial"/>
                <w:b/>
                <w:bCs/>
                <w:sz w:val="18"/>
              </w:rPr>
            </w:pPr>
          </w:p>
        </w:tc>
        <w:tc>
          <w:tcPr>
            <w:tcW w:w="8876" w:type="dxa"/>
            <w:gridSpan w:val="4"/>
            <w:tcBorders>
              <w:top w:val="single" w:sz="12" w:space="0" w:color="auto"/>
            </w:tcBorders>
            <w:vAlign w:val="center"/>
          </w:tcPr>
          <w:p w14:paraId="12AC90E0" w14:textId="77777777" w:rsidR="005B41D3" w:rsidRPr="005B41D3" w:rsidRDefault="005B41D3">
            <w:pPr>
              <w:rPr>
                <w:rFonts w:ascii="Arial" w:hAnsi="Arial" w:cs="Arial"/>
                <w:b/>
                <w:bCs/>
                <w:sz w:val="18"/>
                <w:u w:val="single"/>
              </w:rPr>
            </w:pPr>
          </w:p>
        </w:tc>
      </w:tr>
      <w:tr w:rsidR="009F546D" w:rsidRPr="003D577D" w14:paraId="41312CFD" w14:textId="77777777" w:rsidTr="00304B2E">
        <w:tblPrEx>
          <w:tblLook w:val="0000" w:firstRow="0" w:lastRow="0" w:firstColumn="0" w:lastColumn="0" w:noHBand="0" w:noVBand="0"/>
        </w:tblPrEx>
        <w:trPr>
          <w:cantSplit/>
          <w:trHeight w:val="25"/>
        </w:trPr>
        <w:tc>
          <w:tcPr>
            <w:tcW w:w="643" w:type="dxa"/>
            <w:gridSpan w:val="2"/>
            <w:tcBorders>
              <w:top w:val="single" w:sz="12" w:space="0" w:color="auto"/>
              <w:left w:val="single" w:sz="12" w:space="0" w:color="auto"/>
              <w:bottom w:val="single" w:sz="12" w:space="0" w:color="auto"/>
            </w:tcBorders>
            <w:shd w:val="clear" w:color="auto" w:fill="CCCCCC"/>
            <w:vAlign w:val="center"/>
          </w:tcPr>
          <w:p w14:paraId="41312CFB" w14:textId="77777777" w:rsidR="009F546D" w:rsidRPr="003D577D" w:rsidRDefault="009F546D" w:rsidP="008B0CE1">
            <w:pPr>
              <w:rPr>
                <w:rFonts w:ascii="Arial" w:hAnsi="Arial" w:cs="Arial"/>
                <w:sz w:val="22"/>
              </w:rPr>
            </w:pPr>
            <w:r w:rsidRPr="003D577D">
              <w:rPr>
                <w:rFonts w:ascii="Arial" w:hAnsi="Arial" w:cs="Arial"/>
                <w:b/>
                <w:bCs/>
                <w:sz w:val="22"/>
              </w:rPr>
              <w:t>2.0</w:t>
            </w:r>
          </w:p>
        </w:tc>
        <w:tc>
          <w:tcPr>
            <w:tcW w:w="8856" w:type="dxa"/>
            <w:gridSpan w:val="4"/>
            <w:tcBorders>
              <w:top w:val="single" w:sz="12" w:space="0" w:color="auto"/>
              <w:bottom w:val="single" w:sz="12" w:space="0" w:color="auto"/>
              <w:right w:val="single" w:sz="12" w:space="0" w:color="auto"/>
            </w:tcBorders>
            <w:shd w:val="clear" w:color="auto" w:fill="CCCCCC"/>
            <w:vAlign w:val="center"/>
          </w:tcPr>
          <w:p w14:paraId="41312CFC" w14:textId="77777777" w:rsidR="009F546D" w:rsidRPr="003D577D" w:rsidRDefault="009F546D" w:rsidP="008B0CE1">
            <w:pPr>
              <w:rPr>
                <w:rFonts w:ascii="Arial" w:hAnsi="Arial" w:cs="Arial"/>
                <w:sz w:val="22"/>
              </w:rPr>
            </w:pPr>
            <w:r w:rsidRPr="003D577D">
              <w:rPr>
                <w:rFonts w:ascii="Arial" w:hAnsi="Arial" w:cs="Arial"/>
                <w:b/>
                <w:bCs/>
                <w:sz w:val="22"/>
              </w:rPr>
              <w:t>Financial &amp; Business Probity</w:t>
            </w:r>
          </w:p>
        </w:tc>
      </w:tr>
      <w:tr w:rsidR="009F546D" w:rsidRPr="003D577D" w14:paraId="41312D06" w14:textId="77777777" w:rsidTr="00304B2E">
        <w:tblPrEx>
          <w:tblLook w:val="0000" w:firstRow="0" w:lastRow="0" w:firstColumn="0" w:lastColumn="0" w:noHBand="0" w:noVBand="0"/>
        </w:tblPrEx>
        <w:trPr>
          <w:cantSplit/>
          <w:trHeight w:val="25"/>
        </w:trPr>
        <w:tc>
          <w:tcPr>
            <w:tcW w:w="643" w:type="dxa"/>
            <w:gridSpan w:val="2"/>
            <w:tcBorders>
              <w:bottom w:val="single" w:sz="12" w:space="0" w:color="auto"/>
            </w:tcBorders>
            <w:vAlign w:val="center"/>
          </w:tcPr>
          <w:p w14:paraId="41312D04" w14:textId="77777777" w:rsidR="009F546D" w:rsidRPr="003D577D" w:rsidRDefault="009F546D" w:rsidP="008B0CE1">
            <w:pPr>
              <w:rPr>
                <w:rFonts w:ascii="Arial" w:hAnsi="Arial" w:cs="Arial"/>
                <w:sz w:val="18"/>
              </w:rPr>
            </w:pPr>
          </w:p>
        </w:tc>
        <w:tc>
          <w:tcPr>
            <w:tcW w:w="8856" w:type="dxa"/>
            <w:gridSpan w:val="4"/>
            <w:tcBorders>
              <w:bottom w:val="single" w:sz="12" w:space="0" w:color="auto"/>
            </w:tcBorders>
            <w:vAlign w:val="center"/>
          </w:tcPr>
          <w:p w14:paraId="41312D05" w14:textId="77777777" w:rsidR="009F546D" w:rsidRPr="003D577D" w:rsidRDefault="009F546D" w:rsidP="008B0CE1">
            <w:pPr>
              <w:rPr>
                <w:rFonts w:ascii="Arial" w:hAnsi="Arial" w:cs="Arial"/>
                <w:sz w:val="18"/>
              </w:rPr>
            </w:pPr>
          </w:p>
        </w:tc>
      </w:tr>
      <w:tr w:rsidR="009F546D" w:rsidRPr="003D577D" w14:paraId="41312D10" w14:textId="77777777" w:rsidTr="00304B2E">
        <w:tblPrEx>
          <w:tblLook w:val="0000" w:firstRow="0" w:lastRow="0" w:firstColumn="0" w:lastColumn="0" w:noHBand="0" w:noVBand="0"/>
        </w:tblPrEx>
        <w:trPr>
          <w:cantSplit/>
          <w:trHeight w:val="25"/>
        </w:trPr>
        <w:tc>
          <w:tcPr>
            <w:tcW w:w="643" w:type="dxa"/>
            <w:gridSpan w:val="2"/>
            <w:tcBorders>
              <w:top w:val="single" w:sz="12" w:space="0" w:color="auto"/>
              <w:left w:val="single" w:sz="12" w:space="0" w:color="auto"/>
              <w:bottom w:val="single" w:sz="12" w:space="0" w:color="auto"/>
            </w:tcBorders>
          </w:tcPr>
          <w:p w14:paraId="41312D07" w14:textId="77777777" w:rsidR="009F546D" w:rsidRPr="003D577D" w:rsidRDefault="009F546D" w:rsidP="008B0CE1">
            <w:pPr>
              <w:rPr>
                <w:rFonts w:ascii="Arial" w:hAnsi="Arial" w:cs="Arial"/>
                <w:sz w:val="18"/>
              </w:rPr>
            </w:pPr>
            <w:r w:rsidRPr="003D577D">
              <w:rPr>
                <w:rFonts w:ascii="Arial" w:hAnsi="Arial" w:cs="Arial"/>
                <w:b/>
                <w:bCs/>
                <w:sz w:val="18"/>
              </w:rPr>
              <w:t>2.</w:t>
            </w:r>
            <w:r w:rsidR="00CA71B1">
              <w:rPr>
                <w:rFonts w:ascii="Arial" w:hAnsi="Arial" w:cs="Arial"/>
                <w:b/>
                <w:bCs/>
                <w:sz w:val="18"/>
              </w:rPr>
              <w:t>1</w:t>
            </w:r>
          </w:p>
        </w:tc>
        <w:tc>
          <w:tcPr>
            <w:tcW w:w="8856" w:type="dxa"/>
            <w:gridSpan w:val="4"/>
            <w:tcBorders>
              <w:top w:val="single" w:sz="12" w:space="0" w:color="auto"/>
              <w:bottom w:val="single" w:sz="12" w:space="0" w:color="auto"/>
              <w:right w:val="single" w:sz="12" w:space="0" w:color="auto"/>
            </w:tcBorders>
            <w:vAlign w:val="center"/>
          </w:tcPr>
          <w:p w14:paraId="41312D08" w14:textId="77777777" w:rsidR="009F546D" w:rsidRPr="003D577D" w:rsidRDefault="009F546D" w:rsidP="008B0CE1">
            <w:pPr>
              <w:rPr>
                <w:rFonts w:ascii="Arial" w:hAnsi="Arial" w:cs="Arial"/>
                <w:b/>
                <w:sz w:val="18"/>
                <w:u w:val="single"/>
              </w:rPr>
            </w:pPr>
            <w:r w:rsidRPr="003D577D">
              <w:rPr>
                <w:rFonts w:ascii="Arial" w:hAnsi="Arial" w:cs="Arial"/>
                <w:b/>
                <w:sz w:val="18"/>
                <w:u w:val="single"/>
              </w:rPr>
              <w:t>Judgements etc.</w:t>
            </w:r>
          </w:p>
          <w:p w14:paraId="41312D09" w14:textId="77777777" w:rsidR="009F546D" w:rsidRPr="003D577D" w:rsidRDefault="009F546D" w:rsidP="008B0CE1">
            <w:pPr>
              <w:rPr>
                <w:rFonts w:ascii="Arial" w:hAnsi="Arial" w:cs="Arial"/>
                <w:b/>
                <w:sz w:val="18"/>
              </w:rPr>
            </w:pPr>
            <w:r w:rsidRPr="003D577D">
              <w:rPr>
                <w:rFonts w:ascii="Arial" w:hAnsi="Arial" w:cs="Arial"/>
                <w:b/>
                <w:sz w:val="18"/>
              </w:rPr>
              <w:t>Are there any judgements, claims or suits pending or outstanding against your company?</w:t>
            </w:r>
          </w:p>
          <w:p w14:paraId="41312D0A" w14:textId="77777777" w:rsidR="009F546D" w:rsidRPr="003D577D" w:rsidRDefault="009F546D" w:rsidP="008B0CE1">
            <w:pPr>
              <w:rPr>
                <w:rFonts w:ascii="Arial" w:hAnsi="Arial" w:cs="Arial"/>
                <w:b/>
                <w:sz w:val="18"/>
              </w:rPr>
            </w:pPr>
          </w:p>
          <w:p w14:paraId="41312D0B" w14:textId="77777777" w:rsidR="009F546D" w:rsidRPr="003D577D" w:rsidRDefault="009F546D" w:rsidP="008B0CE1">
            <w:pPr>
              <w:rPr>
                <w:rFonts w:ascii="Arial" w:hAnsi="Arial" w:cs="Arial"/>
                <w:sz w:val="18"/>
              </w:rPr>
            </w:pPr>
            <w:r w:rsidRPr="003D577D">
              <w:rPr>
                <w:rFonts w:ascii="Arial" w:hAnsi="Arial" w:cs="Arial"/>
                <w:b/>
                <w:sz w:val="18"/>
              </w:rPr>
              <w:tab/>
              <w:t>Yes</w:t>
            </w:r>
            <w:r w:rsidRPr="003D577D">
              <w:rPr>
                <w:rFonts w:ascii="Arial" w:hAnsi="Arial" w:cs="Arial"/>
                <w:b/>
                <w:sz w:val="18"/>
              </w:rPr>
              <w:tab/>
            </w:r>
            <w:r w:rsidR="00D64868" w:rsidRPr="003D577D">
              <w:rPr>
                <w:rFonts w:ascii="Arial" w:hAnsi="Arial" w:cs="Arial"/>
                <w:b/>
                <w:color w:val="2B579A"/>
                <w:sz w:val="18"/>
                <w:shd w:val="clear" w:color="auto" w:fill="E6E6E6"/>
              </w:rPr>
              <w:fldChar w:fldCharType="begin">
                <w:ffData>
                  <w:name w:val="Check7"/>
                  <w:enabled/>
                  <w:calcOnExit w:val="0"/>
                  <w:checkBox>
                    <w:sizeAuto/>
                    <w:default w:val="0"/>
                  </w:checkBox>
                </w:ffData>
              </w:fldChar>
            </w:r>
            <w:r w:rsidRPr="003D577D">
              <w:rPr>
                <w:rFonts w:ascii="Arial" w:hAnsi="Arial" w:cs="Arial"/>
                <w:b/>
                <w:sz w:val="18"/>
              </w:rPr>
              <w:instrText xml:space="preserve"> FORMCHECKBOX </w:instrText>
            </w:r>
            <w:r w:rsidR="00000000">
              <w:rPr>
                <w:rFonts w:ascii="Arial" w:hAnsi="Arial" w:cs="Arial"/>
                <w:b/>
                <w:color w:val="2B579A"/>
                <w:sz w:val="18"/>
                <w:shd w:val="clear" w:color="auto" w:fill="E6E6E6"/>
              </w:rPr>
            </w:r>
            <w:r w:rsidR="00000000">
              <w:rPr>
                <w:rFonts w:ascii="Arial" w:hAnsi="Arial" w:cs="Arial"/>
                <w:b/>
                <w:color w:val="2B579A"/>
                <w:sz w:val="18"/>
                <w:shd w:val="clear" w:color="auto" w:fill="E6E6E6"/>
              </w:rPr>
              <w:fldChar w:fldCharType="separate"/>
            </w:r>
            <w:r w:rsidR="00D64868" w:rsidRPr="003D577D">
              <w:rPr>
                <w:rFonts w:ascii="Arial" w:hAnsi="Arial" w:cs="Arial"/>
                <w:b/>
                <w:color w:val="2B579A"/>
                <w:sz w:val="18"/>
                <w:shd w:val="clear" w:color="auto" w:fill="E6E6E6"/>
              </w:rPr>
              <w:fldChar w:fldCharType="end"/>
            </w:r>
            <w:r w:rsidRPr="003D577D">
              <w:rPr>
                <w:rFonts w:ascii="Arial" w:hAnsi="Arial" w:cs="Arial"/>
                <w:b/>
                <w:sz w:val="18"/>
              </w:rPr>
              <w:t xml:space="preserve"> </w:t>
            </w:r>
            <w:r w:rsidRPr="003D577D">
              <w:rPr>
                <w:rFonts w:ascii="Arial" w:hAnsi="Arial" w:cs="Arial"/>
                <w:b/>
                <w:sz w:val="18"/>
              </w:rPr>
              <w:tab/>
              <w:t>No</w:t>
            </w:r>
            <w:r w:rsidRPr="003D577D">
              <w:rPr>
                <w:rFonts w:ascii="Arial" w:hAnsi="Arial" w:cs="Arial"/>
                <w:b/>
                <w:sz w:val="18"/>
              </w:rPr>
              <w:tab/>
            </w:r>
            <w:r w:rsidR="00D64868" w:rsidRPr="003D577D">
              <w:rPr>
                <w:rFonts w:ascii="Arial" w:hAnsi="Arial" w:cs="Arial"/>
                <w:b/>
                <w:color w:val="2B579A"/>
                <w:sz w:val="18"/>
                <w:shd w:val="clear" w:color="auto" w:fill="E6E6E6"/>
              </w:rPr>
              <w:fldChar w:fldCharType="begin">
                <w:ffData>
                  <w:name w:val="Check8"/>
                  <w:enabled/>
                  <w:calcOnExit w:val="0"/>
                  <w:checkBox>
                    <w:sizeAuto/>
                    <w:default w:val="0"/>
                  </w:checkBox>
                </w:ffData>
              </w:fldChar>
            </w:r>
            <w:r w:rsidRPr="003D577D">
              <w:rPr>
                <w:rFonts w:ascii="Arial" w:hAnsi="Arial" w:cs="Arial"/>
                <w:b/>
                <w:sz w:val="18"/>
              </w:rPr>
              <w:instrText xml:space="preserve"> FORMCHECKBOX </w:instrText>
            </w:r>
            <w:r w:rsidR="00000000">
              <w:rPr>
                <w:rFonts w:ascii="Arial" w:hAnsi="Arial" w:cs="Arial"/>
                <w:b/>
                <w:color w:val="2B579A"/>
                <w:sz w:val="18"/>
                <w:shd w:val="clear" w:color="auto" w:fill="E6E6E6"/>
              </w:rPr>
            </w:r>
            <w:r w:rsidR="00000000">
              <w:rPr>
                <w:rFonts w:ascii="Arial" w:hAnsi="Arial" w:cs="Arial"/>
                <w:b/>
                <w:color w:val="2B579A"/>
                <w:sz w:val="18"/>
                <w:shd w:val="clear" w:color="auto" w:fill="E6E6E6"/>
              </w:rPr>
              <w:fldChar w:fldCharType="separate"/>
            </w:r>
            <w:r w:rsidR="00D64868" w:rsidRPr="003D577D">
              <w:rPr>
                <w:rFonts w:ascii="Arial" w:hAnsi="Arial" w:cs="Arial"/>
                <w:b/>
                <w:color w:val="2B579A"/>
                <w:sz w:val="18"/>
                <w:shd w:val="clear" w:color="auto" w:fill="E6E6E6"/>
              </w:rPr>
              <w:fldChar w:fldCharType="end"/>
            </w:r>
            <w:r w:rsidRPr="003D577D">
              <w:rPr>
                <w:rFonts w:ascii="Arial" w:hAnsi="Arial" w:cs="Arial"/>
                <w:b/>
                <w:sz w:val="18"/>
              </w:rPr>
              <w:tab/>
            </w:r>
            <w:r w:rsidRPr="003D577D">
              <w:rPr>
                <w:rFonts w:ascii="Arial" w:hAnsi="Arial" w:cs="Arial"/>
                <w:b/>
                <w:sz w:val="18"/>
              </w:rPr>
              <w:tab/>
            </w:r>
            <w:r w:rsidRPr="003D577D">
              <w:rPr>
                <w:rFonts w:ascii="Arial" w:hAnsi="Arial" w:cs="Arial"/>
                <w:b/>
                <w:sz w:val="18"/>
              </w:rPr>
              <w:tab/>
            </w:r>
            <w:r w:rsidRPr="003D577D">
              <w:rPr>
                <w:rFonts w:ascii="Arial" w:hAnsi="Arial" w:cs="Arial"/>
                <w:sz w:val="18"/>
              </w:rPr>
              <w:t>If Yes, please provide full details</w:t>
            </w:r>
          </w:p>
          <w:p w14:paraId="41312D0C" w14:textId="77777777" w:rsidR="009F546D" w:rsidRPr="003D577D" w:rsidRDefault="009F546D" w:rsidP="008B0CE1">
            <w:pPr>
              <w:rPr>
                <w:rFonts w:ascii="Arial" w:hAnsi="Arial" w:cs="Arial"/>
                <w:b/>
                <w:sz w:val="18"/>
              </w:rPr>
            </w:pPr>
          </w:p>
          <w:p w14:paraId="41312D0D" w14:textId="77777777" w:rsidR="009F546D" w:rsidRPr="003D577D" w:rsidRDefault="009F546D" w:rsidP="008B0CE1">
            <w:pPr>
              <w:rPr>
                <w:rFonts w:ascii="Arial" w:hAnsi="Arial" w:cs="Arial"/>
                <w:b/>
                <w:sz w:val="18"/>
              </w:rPr>
            </w:pPr>
            <w:r w:rsidRPr="003D577D">
              <w:rPr>
                <w:rFonts w:ascii="Arial" w:hAnsi="Arial" w:cs="Arial"/>
                <w:b/>
                <w:sz w:val="18"/>
              </w:rPr>
              <w:t>Has your company ever failed to complete a contract?</w:t>
            </w:r>
          </w:p>
          <w:p w14:paraId="41312D0E" w14:textId="77777777" w:rsidR="009F546D" w:rsidRPr="003D577D" w:rsidRDefault="009F546D" w:rsidP="008B0CE1">
            <w:pPr>
              <w:rPr>
                <w:rFonts w:ascii="Arial" w:hAnsi="Arial" w:cs="Arial"/>
                <w:sz w:val="18"/>
              </w:rPr>
            </w:pPr>
            <w:r w:rsidRPr="003D577D">
              <w:rPr>
                <w:rFonts w:ascii="Arial" w:hAnsi="Arial" w:cs="Arial"/>
                <w:b/>
                <w:sz w:val="18"/>
              </w:rPr>
              <w:tab/>
              <w:t>Yes</w:t>
            </w:r>
            <w:r w:rsidRPr="003D577D">
              <w:rPr>
                <w:rFonts w:ascii="Arial" w:hAnsi="Arial" w:cs="Arial"/>
                <w:b/>
                <w:sz w:val="18"/>
              </w:rPr>
              <w:tab/>
            </w:r>
            <w:r w:rsidR="00D64868" w:rsidRPr="003D577D">
              <w:rPr>
                <w:rFonts w:ascii="Arial" w:hAnsi="Arial" w:cs="Arial"/>
                <w:b/>
                <w:color w:val="2B579A"/>
                <w:sz w:val="18"/>
                <w:shd w:val="clear" w:color="auto" w:fill="E6E6E6"/>
              </w:rPr>
              <w:fldChar w:fldCharType="begin">
                <w:ffData>
                  <w:name w:val="Check9"/>
                  <w:enabled/>
                  <w:calcOnExit w:val="0"/>
                  <w:checkBox>
                    <w:sizeAuto/>
                    <w:default w:val="0"/>
                  </w:checkBox>
                </w:ffData>
              </w:fldChar>
            </w:r>
            <w:r w:rsidRPr="003D577D">
              <w:rPr>
                <w:rFonts w:ascii="Arial" w:hAnsi="Arial" w:cs="Arial"/>
                <w:b/>
                <w:sz w:val="18"/>
              </w:rPr>
              <w:instrText xml:space="preserve"> FORMCHECKBOX </w:instrText>
            </w:r>
            <w:r w:rsidR="00000000">
              <w:rPr>
                <w:rFonts w:ascii="Arial" w:hAnsi="Arial" w:cs="Arial"/>
                <w:b/>
                <w:color w:val="2B579A"/>
                <w:sz w:val="18"/>
                <w:shd w:val="clear" w:color="auto" w:fill="E6E6E6"/>
              </w:rPr>
            </w:r>
            <w:r w:rsidR="00000000">
              <w:rPr>
                <w:rFonts w:ascii="Arial" w:hAnsi="Arial" w:cs="Arial"/>
                <w:b/>
                <w:color w:val="2B579A"/>
                <w:sz w:val="18"/>
                <w:shd w:val="clear" w:color="auto" w:fill="E6E6E6"/>
              </w:rPr>
              <w:fldChar w:fldCharType="separate"/>
            </w:r>
            <w:r w:rsidR="00D64868" w:rsidRPr="003D577D">
              <w:rPr>
                <w:rFonts w:ascii="Arial" w:hAnsi="Arial" w:cs="Arial"/>
                <w:b/>
                <w:color w:val="2B579A"/>
                <w:sz w:val="18"/>
                <w:shd w:val="clear" w:color="auto" w:fill="E6E6E6"/>
              </w:rPr>
              <w:fldChar w:fldCharType="end"/>
            </w:r>
            <w:r w:rsidRPr="003D577D">
              <w:rPr>
                <w:rFonts w:ascii="Arial" w:hAnsi="Arial" w:cs="Arial"/>
                <w:b/>
                <w:sz w:val="18"/>
              </w:rPr>
              <w:tab/>
              <w:t>No</w:t>
            </w:r>
            <w:r w:rsidRPr="003D577D">
              <w:rPr>
                <w:rFonts w:ascii="Arial" w:hAnsi="Arial" w:cs="Arial"/>
                <w:b/>
                <w:sz w:val="18"/>
              </w:rPr>
              <w:tab/>
            </w:r>
            <w:r w:rsidR="00D64868" w:rsidRPr="003D577D">
              <w:rPr>
                <w:rFonts w:ascii="Arial" w:hAnsi="Arial" w:cs="Arial"/>
                <w:b/>
                <w:color w:val="2B579A"/>
                <w:sz w:val="18"/>
                <w:shd w:val="clear" w:color="auto" w:fill="E6E6E6"/>
              </w:rPr>
              <w:fldChar w:fldCharType="begin">
                <w:ffData>
                  <w:name w:val="Check10"/>
                  <w:enabled/>
                  <w:calcOnExit w:val="0"/>
                  <w:checkBox>
                    <w:sizeAuto/>
                    <w:default w:val="0"/>
                  </w:checkBox>
                </w:ffData>
              </w:fldChar>
            </w:r>
            <w:r w:rsidRPr="003D577D">
              <w:rPr>
                <w:rFonts w:ascii="Arial" w:hAnsi="Arial" w:cs="Arial"/>
                <w:b/>
                <w:sz w:val="18"/>
              </w:rPr>
              <w:instrText xml:space="preserve"> FORMCHECKBOX </w:instrText>
            </w:r>
            <w:r w:rsidR="00000000">
              <w:rPr>
                <w:rFonts w:ascii="Arial" w:hAnsi="Arial" w:cs="Arial"/>
                <w:b/>
                <w:color w:val="2B579A"/>
                <w:sz w:val="18"/>
                <w:shd w:val="clear" w:color="auto" w:fill="E6E6E6"/>
              </w:rPr>
            </w:r>
            <w:r w:rsidR="00000000">
              <w:rPr>
                <w:rFonts w:ascii="Arial" w:hAnsi="Arial" w:cs="Arial"/>
                <w:b/>
                <w:color w:val="2B579A"/>
                <w:sz w:val="18"/>
                <w:shd w:val="clear" w:color="auto" w:fill="E6E6E6"/>
              </w:rPr>
              <w:fldChar w:fldCharType="separate"/>
            </w:r>
            <w:r w:rsidR="00D64868" w:rsidRPr="003D577D">
              <w:rPr>
                <w:rFonts w:ascii="Arial" w:hAnsi="Arial" w:cs="Arial"/>
                <w:b/>
                <w:color w:val="2B579A"/>
                <w:sz w:val="18"/>
                <w:shd w:val="clear" w:color="auto" w:fill="E6E6E6"/>
              </w:rPr>
              <w:fldChar w:fldCharType="end"/>
            </w:r>
            <w:r w:rsidRPr="003D577D">
              <w:rPr>
                <w:rFonts w:ascii="Arial" w:hAnsi="Arial" w:cs="Arial"/>
                <w:b/>
                <w:sz w:val="18"/>
              </w:rPr>
              <w:tab/>
            </w:r>
            <w:r w:rsidRPr="003D577D">
              <w:rPr>
                <w:rFonts w:ascii="Arial" w:hAnsi="Arial" w:cs="Arial"/>
                <w:b/>
                <w:sz w:val="18"/>
              </w:rPr>
              <w:tab/>
            </w:r>
            <w:r w:rsidRPr="003D577D">
              <w:rPr>
                <w:rFonts w:ascii="Arial" w:hAnsi="Arial" w:cs="Arial"/>
                <w:b/>
                <w:sz w:val="18"/>
              </w:rPr>
              <w:tab/>
            </w:r>
            <w:r w:rsidRPr="003D577D">
              <w:rPr>
                <w:rFonts w:ascii="Arial" w:hAnsi="Arial" w:cs="Arial"/>
                <w:sz w:val="18"/>
              </w:rPr>
              <w:t>If Yes, please provide full details</w:t>
            </w:r>
          </w:p>
          <w:p w14:paraId="41312D0F" w14:textId="77777777" w:rsidR="009F546D" w:rsidRPr="003D577D" w:rsidRDefault="009F546D" w:rsidP="008B0CE1">
            <w:pPr>
              <w:rPr>
                <w:rFonts w:ascii="Arial" w:hAnsi="Arial" w:cs="Arial"/>
                <w:sz w:val="18"/>
              </w:rPr>
            </w:pPr>
          </w:p>
        </w:tc>
      </w:tr>
      <w:tr w:rsidR="009F546D" w:rsidRPr="003D577D" w14:paraId="41312D2F" w14:textId="77777777" w:rsidTr="00304B2E">
        <w:tblPrEx>
          <w:tblLook w:val="0000" w:firstRow="0" w:lastRow="0" w:firstColumn="0" w:lastColumn="0" w:noHBand="0" w:noVBand="0"/>
        </w:tblPrEx>
        <w:trPr>
          <w:cantSplit/>
          <w:trHeight w:val="25"/>
        </w:trPr>
        <w:tc>
          <w:tcPr>
            <w:tcW w:w="643" w:type="dxa"/>
            <w:gridSpan w:val="2"/>
            <w:tcBorders>
              <w:top w:val="single" w:sz="12" w:space="0" w:color="auto"/>
              <w:left w:val="single" w:sz="12" w:space="0" w:color="auto"/>
              <w:bottom w:val="single" w:sz="12" w:space="0" w:color="auto"/>
            </w:tcBorders>
          </w:tcPr>
          <w:p w14:paraId="41312D11" w14:textId="77777777" w:rsidR="009F546D" w:rsidRPr="003D577D" w:rsidRDefault="009F546D" w:rsidP="00E828F8">
            <w:pPr>
              <w:rPr>
                <w:rFonts w:ascii="Arial" w:hAnsi="Arial" w:cs="Arial"/>
                <w:sz w:val="18"/>
              </w:rPr>
            </w:pPr>
            <w:r w:rsidRPr="003D577D">
              <w:rPr>
                <w:rFonts w:ascii="Arial" w:hAnsi="Arial" w:cs="Arial"/>
                <w:b/>
                <w:bCs/>
                <w:sz w:val="18"/>
              </w:rPr>
              <w:lastRenderedPageBreak/>
              <w:t>2.</w:t>
            </w:r>
            <w:r w:rsidR="00CA71B1">
              <w:rPr>
                <w:rFonts w:ascii="Arial" w:hAnsi="Arial" w:cs="Arial"/>
                <w:b/>
                <w:bCs/>
                <w:sz w:val="18"/>
              </w:rPr>
              <w:t>2</w:t>
            </w:r>
          </w:p>
        </w:tc>
        <w:tc>
          <w:tcPr>
            <w:tcW w:w="8856" w:type="dxa"/>
            <w:gridSpan w:val="4"/>
            <w:tcBorders>
              <w:top w:val="single" w:sz="12" w:space="0" w:color="auto"/>
              <w:bottom w:val="single" w:sz="12" w:space="0" w:color="auto"/>
              <w:right w:val="single" w:sz="12" w:space="0" w:color="auto"/>
            </w:tcBorders>
            <w:vAlign w:val="center"/>
          </w:tcPr>
          <w:p w14:paraId="41312D12" w14:textId="2C1A41A1" w:rsidR="009F546D" w:rsidRPr="003D577D" w:rsidRDefault="009F546D" w:rsidP="005B41D3">
            <w:pPr>
              <w:pStyle w:val="Header"/>
              <w:tabs>
                <w:tab w:val="clear" w:pos="4153"/>
                <w:tab w:val="clear" w:pos="8306"/>
              </w:tabs>
              <w:rPr>
                <w:rFonts w:ascii="Arial" w:hAnsi="Arial" w:cs="Arial"/>
                <w:sz w:val="18"/>
                <w:szCs w:val="18"/>
                <w:lang w:eastAsia="en-GB"/>
              </w:rPr>
            </w:pPr>
            <w:r w:rsidRPr="003D577D">
              <w:rPr>
                <w:rFonts w:ascii="Arial" w:hAnsi="Arial" w:cs="Arial"/>
                <w:sz w:val="18"/>
                <w:szCs w:val="18"/>
                <w:lang w:eastAsia="en-GB"/>
              </w:rPr>
              <w:t xml:space="preserve">Please answer all of the following questions as they apply to your Company’s circumstances. Please </w:t>
            </w:r>
            <w:r w:rsidR="005B41D3" w:rsidRPr="003D577D">
              <w:rPr>
                <w:rFonts w:ascii="Arial" w:hAnsi="Arial" w:cs="Arial"/>
                <w:sz w:val="18"/>
                <w:szCs w:val="18"/>
                <w:lang w:eastAsia="en-GB"/>
              </w:rPr>
              <w:t>confirm that</w:t>
            </w:r>
            <w:r w:rsidRPr="003D577D">
              <w:rPr>
                <w:rFonts w:ascii="Arial" w:hAnsi="Arial" w:cs="Arial"/>
                <w:sz w:val="18"/>
                <w:szCs w:val="18"/>
                <w:lang w:eastAsia="en-GB"/>
              </w:rPr>
              <w:t>:</w:t>
            </w:r>
          </w:p>
          <w:p w14:paraId="41312D13" w14:textId="77777777" w:rsidR="009F546D" w:rsidRPr="003D577D" w:rsidRDefault="009F546D" w:rsidP="008B0CE1">
            <w:pPr>
              <w:rPr>
                <w:rFonts w:ascii="Arial" w:hAnsi="Arial" w:cs="Arial"/>
                <w:sz w:val="18"/>
              </w:rPr>
            </w:pPr>
          </w:p>
          <w:p w14:paraId="41312D14" w14:textId="77777777" w:rsidR="009F546D" w:rsidRPr="003D577D" w:rsidRDefault="009F546D" w:rsidP="008B0CE1">
            <w:pPr>
              <w:rPr>
                <w:rFonts w:ascii="Arial" w:hAnsi="Arial" w:cs="Arial"/>
                <w:sz w:val="18"/>
                <w:szCs w:val="18"/>
              </w:rPr>
            </w:pPr>
            <w:r w:rsidRPr="003D577D">
              <w:rPr>
                <w:rFonts w:ascii="Arial" w:hAnsi="Arial" w:cs="Arial"/>
                <w:sz w:val="18"/>
                <w:szCs w:val="18"/>
              </w:rPr>
              <w:t>1) being a company, no resolution has been passed or Order of the Court made for the company’s winding up otherwise than for the purposes of bona fide reconstruction or amalgamation, nor has a receiver, manager or administrator on behalf of a creditor been appointed in respect of the company’s business or any part thereof, nor is it the subject of any proceedings for any of the above procedures, nor is it the subject of similar procedures under the law of any other state.</w:t>
            </w:r>
          </w:p>
          <w:p w14:paraId="41312D15" w14:textId="150D4556" w:rsidR="009F546D" w:rsidRPr="003D577D" w:rsidRDefault="009F546D" w:rsidP="008B0CE1">
            <w:pPr>
              <w:rPr>
                <w:rFonts w:ascii="Arial" w:hAnsi="Arial" w:cs="Arial"/>
                <w:b/>
                <w:sz w:val="18"/>
              </w:rPr>
            </w:pPr>
            <w:r w:rsidRPr="003D577D">
              <w:rPr>
                <w:rFonts w:ascii="Arial" w:hAnsi="Arial" w:cs="Arial"/>
                <w:b/>
                <w:sz w:val="18"/>
              </w:rPr>
              <w:t>Confirmed</w:t>
            </w:r>
            <w:r w:rsidRPr="003D577D">
              <w:rPr>
                <w:rFonts w:ascii="Arial" w:hAnsi="Arial" w:cs="Arial"/>
                <w:b/>
                <w:sz w:val="18"/>
              </w:rPr>
              <w:tab/>
            </w:r>
            <w:r w:rsidR="00D64868" w:rsidRPr="003D577D">
              <w:rPr>
                <w:rFonts w:ascii="Arial" w:hAnsi="Arial" w:cs="Arial"/>
                <w:b/>
                <w:color w:val="2B579A"/>
                <w:sz w:val="18"/>
                <w:shd w:val="clear" w:color="auto" w:fill="E6E6E6"/>
              </w:rPr>
              <w:fldChar w:fldCharType="begin">
                <w:ffData>
                  <w:name w:val="Check7"/>
                  <w:enabled/>
                  <w:calcOnExit w:val="0"/>
                  <w:checkBox>
                    <w:sizeAuto/>
                    <w:default w:val="0"/>
                  </w:checkBox>
                </w:ffData>
              </w:fldChar>
            </w:r>
            <w:r w:rsidRPr="003D577D">
              <w:rPr>
                <w:rFonts w:ascii="Arial" w:hAnsi="Arial" w:cs="Arial"/>
                <w:b/>
                <w:sz w:val="18"/>
              </w:rPr>
              <w:instrText xml:space="preserve"> FORMCHECKBOX </w:instrText>
            </w:r>
            <w:r w:rsidR="00000000">
              <w:rPr>
                <w:rFonts w:ascii="Arial" w:hAnsi="Arial" w:cs="Arial"/>
                <w:b/>
                <w:color w:val="2B579A"/>
                <w:sz w:val="18"/>
                <w:shd w:val="clear" w:color="auto" w:fill="E6E6E6"/>
              </w:rPr>
            </w:r>
            <w:r w:rsidR="00000000">
              <w:rPr>
                <w:rFonts w:ascii="Arial" w:hAnsi="Arial" w:cs="Arial"/>
                <w:b/>
                <w:color w:val="2B579A"/>
                <w:sz w:val="18"/>
                <w:shd w:val="clear" w:color="auto" w:fill="E6E6E6"/>
              </w:rPr>
              <w:fldChar w:fldCharType="separate"/>
            </w:r>
            <w:r w:rsidR="00D64868" w:rsidRPr="003D577D">
              <w:rPr>
                <w:rFonts w:ascii="Arial" w:hAnsi="Arial" w:cs="Arial"/>
                <w:b/>
                <w:color w:val="2B579A"/>
                <w:sz w:val="18"/>
                <w:shd w:val="clear" w:color="auto" w:fill="E6E6E6"/>
              </w:rPr>
              <w:fldChar w:fldCharType="end"/>
            </w:r>
            <w:r w:rsidRPr="003D577D">
              <w:rPr>
                <w:rFonts w:ascii="Arial" w:hAnsi="Arial" w:cs="Arial"/>
                <w:b/>
                <w:sz w:val="18"/>
              </w:rPr>
              <w:tab/>
              <w:t>Not confirmed</w:t>
            </w:r>
            <w:r w:rsidRPr="003D577D">
              <w:rPr>
                <w:rFonts w:ascii="Arial" w:hAnsi="Arial" w:cs="Arial"/>
                <w:b/>
                <w:sz w:val="18"/>
              </w:rPr>
              <w:tab/>
            </w:r>
            <w:r w:rsidR="00D64868" w:rsidRPr="003D577D">
              <w:rPr>
                <w:rFonts w:ascii="Arial" w:hAnsi="Arial" w:cs="Arial"/>
                <w:b/>
                <w:color w:val="2B579A"/>
                <w:sz w:val="18"/>
                <w:shd w:val="clear" w:color="auto" w:fill="E6E6E6"/>
              </w:rPr>
              <w:fldChar w:fldCharType="begin">
                <w:ffData>
                  <w:name w:val="Check8"/>
                  <w:enabled/>
                  <w:calcOnExit w:val="0"/>
                  <w:checkBox>
                    <w:sizeAuto/>
                    <w:default w:val="0"/>
                  </w:checkBox>
                </w:ffData>
              </w:fldChar>
            </w:r>
            <w:r w:rsidRPr="003D577D">
              <w:rPr>
                <w:rFonts w:ascii="Arial" w:hAnsi="Arial" w:cs="Arial"/>
                <w:b/>
                <w:sz w:val="18"/>
              </w:rPr>
              <w:instrText xml:space="preserve"> FORMCHECKBOX </w:instrText>
            </w:r>
            <w:r w:rsidR="00000000">
              <w:rPr>
                <w:rFonts w:ascii="Arial" w:hAnsi="Arial" w:cs="Arial"/>
                <w:b/>
                <w:color w:val="2B579A"/>
                <w:sz w:val="18"/>
                <w:shd w:val="clear" w:color="auto" w:fill="E6E6E6"/>
              </w:rPr>
            </w:r>
            <w:r w:rsidR="00000000">
              <w:rPr>
                <w:rFonts w:ascii="Arial" w:hAnsi="Arial" w:cs="Arial"/>
                <w:b/>
                <w:color w:val="2B579A"/>
                <w:sz w:val="18"/>
                <w:shd w:val="clear" w:color="auto" w:fill="E6E6E6"/>
              </w:rPr>
              <w:fldChar w:fldCharType="separate"/>
            </w:r>
            <w:r w:rsidR="00D64868" w:rsidRPr="003D577D">
              <w:rPr>
                <w:rFonts w:ascii="Arial" w:hAnsi="Arial" w:cs="Arial"/>
                <w:b/>
                <w:color w:val="2B579A"/>
                <w:sz w:val="18"/>
                <w:shd w:val="clear" w:color="auto" w:fill="E6E6E6"/>
              </w:rPr>
              <w:fldChar w:fldCharType="end"/>
            </w:r>
            <w:r w:rsidRPr="003D577D">
              <w:rPr>
                <w:rFonts w:ascii="Arial" w:hAnsi="Arial" w:cs="Arial"/>
                <w:b/>
                <w:sz w:val="18"/>
              </w:rPr>
              <w:tab/>
              <w:t>Non-applicable</w:t>
            </w:r>
            <w:r w:rsidRPr="003D577D">
              <w:rPr>
                <w:rFonts w:ascii="Arial" w:hAnsi="Arial" w:cs="Arial"/>
                <w:b/>
                <w:sz w:val="18"/>
              </w:rPr>
              <w:tab/>
            </w:r>
            <w:r w:rsidR="00D64868" w:rsidRPr="003D577D">
              <w:rPr>
                <w:rFonts w:ascii="Arial" w:hAnsi="Arial" w:cs="Arial"/>
                <w:b/>
                <w:color w:val="2B579A"/>
                <w:sz w:val="18"/>
                <w:shd w:val="clear" w:color="auto" w:fill="E6E6E6"/>
              </w:rPr>
              <w:fldChar w:fldCharType="begin">
                <w:ffData>
                  <w:name w:val="Check59"/>
                  <w:enabled/>
                  <w:calcOnExit w:val="0"/>
                  <w:checkBox>
                    <w:sizeAuto/>
                    <w:default w:val="0"/>
                  </w:checkBox>
                </w:ffData>
              </w:fldChar>
            </w:r>
            <w:bookmarkStart w:id="4" w:name="Check59"/>
            <w:r w:rsidRPr="003D577D">
              <w:rPr>
                <w:rFonts w:ascii="Arial" w:hAnsi="Arial" w:cs="Arial"/>
                <w:b/>
                <w:sz w:val="18"/>
              </w:rPr>
              <w:instrText xml:space="preserve"> FORMCHECKBOX </w:instrText>
            </w:r>
            <w:r w:rsidR="00000000">
              <w:rPr>
                <w:rFonts w:ascii="Arial" w:hAnsi="Arial" w:cs="Arial"/>
                <w:b/>
                <w:color w:val="2B579A"/>
                <w:sz w:val="18"/>
                <w:shd w:val="clear" w:color="auto" w:fill="E6E6E6"/>
              </w:rPr>
            </w:r>
            <w:r w:rsidR="00000000">
              <w:rPr>
                <w:rFonts w:ascii="Arial" w:hAnsi="Arial" w:cs="Arial"/>
                <w:b/>
                <w:color w:val="2B579A"/>
                <w:sz w:val="18"/>
                <w:shd w:val="clear" w:color="auto" w:fill="E6E6E6"/>
              </w:rPr>
              <w:fldChar w:fldCharType="separate"/>
            </w:r>
            <w:r w:rsidR="00D64868" w:rsidRPr="003D577D">
              <w:rPr>
                <w:rFonts w:ascii="Arial" w:hAnsi="Arial" w:cs="Arial"/>
                <w:b/>
                <w:color w:val="2B579A"/>
                <w:sz w:val="18"/>
                <w:shd w:val="clear" w:color="auto" w:fill="E6E6E6"/>
              </w:rPr>
              <w:fldChar w:fldCharType="end"/>
            </w:r>
            <w:bookmarkEnd w:id="4"/>
          </w:p>
          <w:p w14:paraId="41312D16" w14:textId="77777777" w:rsidR="009F546D" w:rsidRPr="003D577D" w:rsidRDefault="009F546D" w:rsidP="008B0CE1">
            <w:pPr>
              <w:rPr>
                <w:rFonts w:ascii="Arial" w:hAnsi="Arial" w:cs="Arial"/>
                <w:sz w:val="18"/>
                <w:szCs w:val="18"/>
              </w:rPr>
            </w:pPr>
          </w:p>
          <w:p w14:paraId="41312D17" w14:textId="77777777" w:rsidR="009F546D" w:rsidRPr="003D577D" w:rsidRDefault="009F546D" w:rsidP="008B0CE1">
            <w:pPr>
              <w:rPr>
                <w:rFonts w:ascii="Arial" w:hAnsi="Arial" w:cs="Arial"/>
                <w:sz w:val="18"/>
                <w:szCs w:val="18"/>
              </w:rPr>
            </w:pPr>
            <w:r w:rsidRPr="003D577D">
              <w:rPr>
                <w:rFonts w:ascii="Arial" w:hAnsi="Arial" w:cs="Arial"/>
                <w:sz w:val="18"/>
              </w:rPr>
              <w:t xml:space="preserve">2) </w:t>
            </w:r>
            <w:r w:rsidRPr="003D577D">
              <w:rPr>
                <w:rFonts w:ascii="Arial" w:hAnsi="Arial" w:cs="Arial"/>
                <w:sz w:val="18"/>
                <w:szCs w:val="18"/>
              </w:rPr>
              <w:t>being a partnership, it has not granted a trust deed or become otherwise apparently insolvent, or it is not the subject of a petition presented for sequestration of its estate.</w:t>
            </w:r>
          </w:p>
          <w:p w14:paraId="41312D18" w14:textId="56558B24" w:rsidR="009F546D" w:rsidRPr="003D577D" w:rsidRDefault="009F546D" w:rsidP="008B0CE1">
            <w:pPr>
              <w:rPr>
                <w:rFonts w:ascii="Arial" w:hAnsi="Arial" w:cs="Arial"/>
                <w:b/>
                <w:sz w:val="18"/>
              </w:rPr>
            </w:pPr>
            <w:r w:rsidRPr="003D577D">
              <w:rPr>
                <w:rFonts w:ascii="Arial" w:hAnsi="Arial" w:cs="Arial"/>
                <w:b/>
                <w:sz w:val="18"/>
              </w:rPr>
              <w:t>Confirmed</w:t>
            </w:r>
            <w:r w:rsidRPr="003D577D">
              <w:rPr>
                <w:rFonts w:ascii="Arial" w:hAnsi="Arial" w:cs="Arial"/>
                <w:b/>
                <w:sz w:val="18"/>
              </w:rPr>
              <w:tab/>
            </w:r>
            <w:r w:rsidR="00D64868" w:rsidRPr="003D577D">
              <w:rPr>
                <w:rFonts w:ascii="Arial" w:hAnsi="Arial" w:cs="Arial"/>
                <w:b/>
                <w:color w:val="2B579A"/>
                <w:sz w:val="18"/>
                <w:shd w:val="clear" w:color="auto" w:fill="E6E6E6"/>
              </w:rPr>
              <w:fldChar w:fldCharType="begin">
                <w:ffData>
                  <w:name w:val="Check7"/>
                  <w:enabled/>
                  <w:calcOnExit w:val="0"/>
                  <w:checkBox>
                    <w:sizeAuto/>
                    <w:default w:val="0"/>
                  </w:checkBox>
                </w:ffData>
              </w:fldChar>
            </w:r>
            <w:r w:rsidRPr="003D577D">
              <w:rPr>
                <w:rFonts w:ascii="Arial" w:hAnsi="Arial" w:cs="Arial"/>
                <w:b/>
                <w:sz w:val="18"/>
              </w:rPr>
              <w:instrText xml:space="preserve"> FORMCHECKBOX </w:instrText>
            </w:r>
            <w:r w:rsidR="00000000">
              <w:rPr>
                <w:rFonts w:ascii="Arial" w:hAnsi="Arial" w:cs="Arial"/>
                <w:b/>
                <w:color w:val="2B579A"/>
                <w:sz w:val="18"/>
                <w:shd w:val="clear" w:color="auto" w:fill="E6E6E6"/>
              </w:rPr>
            </w:r>
            <w:r w:rsidR="00000000">
              <w:rPr>
                <w:rFonts w:ascii="Arial" w:hAnsi="Arial" w:cs="Arial"/>
                <w:b/>
                <w:color w:val="2B579A"/>
                <w:sz w:val="18"/>
                <w:shd w:val="clear" w:color="auto" w:fill="E6E6E6"/>
              </w:rPr>
              <w:fldChar w:fldCharType="separate"/>
            </w:r>
            <w:r w:rsidR="00D64868" w:rsidRPr="003D577D">
              <w:rPr>
                <w:rFonts w:ascii="Arial" w:hAnsi="Arial" w:cs="Arial"/>
                <w:b/>
                <w:color w:val="2B579A"/>
                <w:sz w:val="18"/>
                <w:shd w:val="clear" w:color="auto" w:fill="E6E6E6"/>
              </w:rPr>
              <w:fldChar w:fldCharType="end"/>
            </w:r>
            <w:r w:rsidRPr="003D577D">
              <w:rPr>
                <w:rFonts w:ascii="Arial" w:hAnsi="Arial" w:cs="Arial"/>
                <w:b/>
                <w:sz w:val="18"/>
              </w:rPr>
              <w:tab/>
              <w:t>Not confirmed</w:t>
            </w:r>
            <w:r w:rsidRPr="003D577D">
              <w:rPr>
                <w:rFonts w:ascii="Arial" w:hAnsi="Arial" w:cs="Arial"/>
                <w:b/>
                <w:sz w:val="18"/>
              </w:rPr>
              <w:tab/>
            </w:r>
            <w:r w:rsidR="00D64868" w:rsidRPr="003D577D">
              <w:rPr>
                <w:rFonts w:ascii="Arial" w:hAnsi="Arial" w:cs="Arial"/>
                <w:b/>
                <w:color w:val="2B579A"/>
                <w:sz w:val="18"/>
                <w:shd w:val="clear" w:color="auto" w:fill="E6E6E6"/>
              </w:rPr>
              <w:fldChar w:fldCharType="begin">
                <w:ffData>
                  <w:name w:val="Check8"/>
                  <w:enabled/>
                  <w:calcOnExit w:val="0"/>
                  <w:checkBox>
                    <w:sizeAuto/>
                    <w:default w:val="0"/>
                  </w:checkBox>
                </w:ffData>
              </w:fldChar>
            </w:r>
            <w:r w:rsidRPr="003D577D">
              <w:rPr>
                <w:rFonts w:ascii="Arial" w:hAnsi="Arial" w:cs="Arial"/>
                <w:b/>
                <w:sz w:val="18"/>
              </w:rPr>
              <w:instrText xml:space="preserve"> FORMCHECKBOX </w:instrText>
            </w:r>
            <w:r w:rsidR="00000000">
              <w:rPr>
                <w:rFonts w:ascii="Arial" w:hAnsi="Arial" w:cs="Arial"/>
                <w:b/>
                <w:color w:val="2B579A"/>
                <w:sz w:val="18"/>
                <w:shd w:val="clear" w:color="auto" w:fill="E6E6E6"/>
              </w:rPr>
            </w:r>
            <w:r w:rsidR="00000000">
              <w:rPr>
                <w:rFonts w:ascii="Arial" w:hAnsi="Arial" w:cs="Arial"/>
                <w:b/>
                <w:color w:val="2B579A"/>
                <w:sz w:val="18"/>
                <w:shd w:val="clear" w:color="auto" w:fill="E6E6E6"/>
              </w:rPr>
              <w:fldChar w:fldCharType="separate"/>
            </w:r>
            <w:r w:rsidR="00D64868" w:rsidRPr="003D577D">
              <w:rPr>
                <w:rFonts w:ascii="Arial" w:hAnsi="Arial" w:cs="Arial"/>
                <w:b/>
                <w:color w:val="2B579A"/>
                <w:sz w:val="18"/>
                <w:shd w:val="clear" w:color="auto" w:fill="E6E6E6"/>
              </w:rPr>
              <w:fldChar w:fldCharType="end"/>
            </w:r>
            <w:r w:rsidRPr="003D577D">
              <w:rPr>
                <w:rFonts w:ascii="Arial" w:hAnsi="Arial" w:cs="Arial"/>
                <w:b/>
                <w:sz w:val="18"/>
              </w:rPr>
              <w:tab/>
              <w:t>Non-applicable</w:t>
            </w:r>
            <w:r w:rsidRPr="003D577D">
              <w:rPr>
                <w:rFonts w:ascii="Arial" w:hAnsi="Arial" w:cs="Arial"/>
                <w:b/>
                <w:sz w:val="18"/>
              </w:rPr>
              <w:tab/>
            </w:r>
            <w:r w:rsidR="00D64868" w:rsidRPr="003D577D">
              <w:rPr>
                <w:rFonts w:ascii="Arial" w:hAnsi="Arial" w:cs="Arial"/>
                <w:b/>
                <w:color w:val="2B579A"/>
                <w:sz w:val="18"/>
                <w:shd w:val="clear" w:color="auto" w:fill="E6E6E6"/>
              </w:rPr>
              <w:fldChar w:fldCharType="begin">
                <w:ffData>
                  <w:name w:val="Check59"/>
                  <w:enabled/>
                  <w:calcOnExit w:val="0"/>
                  <w:checkBox>
                    <w:sizeAuto/>
                    <w:default w:val="0"/>
                  </w:checkBox>
                </w:ffData>
              </w:fldChar>
            </w:r>
            <w:r w:rsidRPr="003D577D">
              <w:rPr>
                <w:rFonts w:ascii="Arial" w:hAnsi="Arial" w:cs="Arial"/>
                <w:b/>
                <w:sz w:val="18"/>
              </w:rPr>
              <w:instrText xml:space="preserve"> FORMCHECKBOX </w:instrText>
            </w:r>
            <w:r w:rsidR="00000000">
              <w:rPr>
                <w:rFonts w:ascii="Arial" w:hAnsi="Arial" w:cs="Arial"/>
                <w:b/>
                <w:color w:val="2B579A"/>
                <w:sz w:val="18"/>
                <w:shd w:val="clear" w:color="auto" w:fill="E6E6E6"/>
              </w:rPr>
            </w:r>
            <w:r w:rsidR="00000000">
              <w:rPr>
                <w:rFonts w:ascii="Arial" w:hAnsi="Arial" w:cs="Arial"/>
                <w:b/>
                <w:color w:val="2B579A"/>
                <w:sz w:val="18"/>
                <w:shd w:val="clear" w:color="auto" w:fill="E6E6E6"/>
              </w:rPr>
              <w:fldChar w:fldCharType="separate"/>
            </w:r>
            <w:r w:rsidR="00D64868" w:rsidRPr="003D577D">
              <w:rPr>
                <w:rFonts w:ascii="Arial" w:hAnsi="Arial" w:cs="Arial"/>
                <w:b/>
                <w:color w:val="2B579A"/>
                <w:sz w:val="18"/>
                <w:shd w:val="clear" w:color="auto" w:fill="E6E6E6"/>
              </w:rPr>
              <w:fldChar w:fldCharType="end"/>
            </w:r>
          </w:p>
          <w:p w14:paraId="41312D19" w14:textId="77777777" w:rsidR="009F546D" w:rsidRPr="003D577D" w:rsidRDefault="009F546D" w:rsidP="008B0CE1">
            <w:pPr>
              <w:rPr>
                <w:rFonts w:ascii="Arial" w:hAnsi="Arial" w:cs="Arial"/>
                <w:sz w:val="18"/>
                <w:szCs w:val="18"/>
              </w:rPr>
            </w:pPr>
          </w:p>
          <w:p w14:paraId="41312D1A" w14:textId="77777777" w:rsidR="009F546D" w:rsidRPr="003D577D" w:rsidRDefault="009F546D" w:rsidP="008B0CE1">
            <w:pPr>
              <w:rPr>
                <w:rFonts w:ascii="Arial" w:hAnsi="Arial" w:cs="Arial"/>
                <w:sz w:val="18"/>
                <w:szCs w:val="18"/>
              </w:rPr>
            </w:pPr>
            <w:r w:rsidRPr="003D577D">
              <w:rPr>
                <w:rFonts w:ascii="Arial" w:hAnsi="Arial" w:cs="Arial"/>
                <w:sz w:val="18"/>
                <w:szCs w:val="18"/>
              </w:rPr>
              <w:t>3) being an individual, you are not bankrupt, or have not had a receiving order or administration order made against you, or have not made a composition or arrangement or trust deed with or for the benefit of your creditors, or have not made any conveyance or assignment for the benefit of your creditors, or have not had a petition presented for sequestration of your estate or do not appear to be able to pay or to have no reasonable prospect of being able to pay a debt within the meaning of the Insolvency Act or any similar procedure under the law of any EC member state.</w:t>
            </w:r>
          </w:p>
          <w:p w14:paraId="41312D1B" w14:textId="78007459" w:rsidR="009F546D" w:rsidRPr="003D577D" w:rsidRDefault="009F546D" w:rsidP="008B0CE1">
            <w:pPr>
              <w:rPr>
                <w:rFonts w:ascii="Arial" w:hAnsi="Arial" w:cs="Arial"/>
                <w:b/>
                <w:sz w:val="18"/>
              </w:rPr>
            </w:pPr>
            <w:r w:rsidRPr="003D577D">
              <w:rPr>
                <w:rFonts w:ascii="Arial" w:hAnsi="Arial" w:cs="Arial"/>
                <w:b/>
                <w:sz w:val="18"/>
              </w:rPr>
              <w:t>Confirmed</w:t>
            </w:r>
            <w:r w:rsidRPr="003D577D">
              <w:rPr>
                <w:rFonts w:ascii="Arial" w:hAnsi="Arial" w:cs="Arial"/>
                <w:b/>
                <w:sz w:val="18"/>
              </w:rPr>
              <w:tab/>
            </w:r>
            <w:r w:rsidR="00D64868" w:rsidRPr="003D577D">
              <w:rPr>
                <w:rFonts w:ascii="Arial" w:hAnsi="Arial" w:cs="Arial"/>
                <w:b/>
                <w:color w:val="2B579A"/>
                <w:sz w:val="18"/>
                <w:shd w:val="clear" w:color="auto" w:fill="E6E6E6"/>
              </w:rPr>
              <w:fldChar w:fldCharType="begin">
                <w:ffData>
                  <w:name w:val="Check7"/>
                  <w:enabled/>
                  <w:calcOnExit w:val="0"/>
                  <w:checkBox>
                    <w:sizeAuto/>
                    <w:default w:val="0"/>
                  </w:checkBox>
                </w:ffData>
              </w:fldChar>
            </w:r>
            <w:r w:rsidRPr="003D577D">
              <w:rPr>
                <w:rFonts w:ascii="Arial" w:hAnsi="Arial" w:cs="Arial"/>
                <w:b/>
                <w:sz w:val="18"/>
              </w:rPr>
              <w:instrText xml:space="preserve"> FORMCHECKBOX </w:instrText>
            </w:r>
            <w:r w:rsidR="00000000">
              <w:rPr>
                <w:rFonts w:ascii="Arial" w:hAnsi="Arial" w:cs="Arial"/>
                <w:b/>
                <w:color w:val="2B579A"/>
                <w:sz w:val="18"/>
                <w:shd w:val="clear" w:color="auto" w:fill="E6E6E6"/>
              </w:rPr>
            </w:r>
            <w:r w:rsidR="00000000">
              <w:rPr>
                <w:rFonts w:ascii="Arial" w:hAnsi="Arial" w:cs="Arial"/>
                <w:b/>
                <w:color w:val="2B579A"/>
                <w:sz w:val="18"/>
                <w:shd w:val="clear" w:color="auto" w:fill="E6E6E6"/>
              </w:rPr>
              <w:fldChar w:fldCharType="separate"/>
            </w:r>
            <w:r w:rsidR="00D64868" w:rsidRPr="003D577D">
              <w:rPr>
                <w:rFonts w:ascii="Arial" w:hAnsi="Arial" w:cs="Arial"/>
                <w:b/>
                <w:color w:val="2B579A"/>
                <w:sz w:val="18"/>
                <w:shd w:val="clear" w:color="auto" w:fill="E6E6E6"/>
              </w:rPr>
              <w:fldChar w:fldCharType="end"/>
            </w:r>
            <w:r w:rsidRPr="003D577D">
              <w:rPr>
                <w:rFonts w:ascii="Arial" w:hAnsi="Arial" w:cs="Arial"/>
                <w:b/>
                <w:sz w:val="18"/>
              </w:rPr>
              <w:tab/>
              <w:t>Not confirmed</w:t>
            </w:r>
            <w:r w:rsidRPr="003D577D">
              <w:rPr>
                <w:rFonts w:ascii="Arial" w:hAnsi="Arial" w:cs="Arial"/>
                <w:b/>
                <w:sz w:val="18"/>
              </w:rPr>
              <w:tab/>
            </w:r>
            <w:r w:rsidR="00D64868" w:rsidRPr="003D577D">
              <w:rPr>
                <w:rFonts w:ascii="Arial" w:hAnsi="Arial" w:cs="Arial"/>
                <w:b/>
                <w:color w:val="2B579A"/>
                <w:sz w:val="18"/>
                <w:shd w:val="clear" w:color="auto" w:fill="E6E6E6"/>
              </w:rPr>
              <w:fldChar w:fldCharType="begin">
                <w:ffData>
                  <w:name w:val="Check8"/>
                  <w:enabled/>
                  <w:calcOnExit w:val="0"/>
                  <w:checkBox>
                    <w:sizeAuto/>
                    <w:default w:val="0"/>
                  </w:checkBox>
                </w:ffData>
              </w:fldChar>
            </w:r>
            <w:r w:rsidRPr="003D577D">
              <w:rPr>
                <w:rFonts w:ascii="Arial" w:hAnsi="Arial" w:cs="Arial"/>
                <w:b/>
                <w:sz w:val="18"/>
              </w:rPr>
              <w:instrText xml:space="preserve"> FORMCHECKBOX </w:instrText>
            </w:r>
            <w:r w:rsidR="00000000">
              <w:rPr>
                <w:rFonts w:ascii="Arial" w:hAnsi="Arial" w:cs="Arial"/>
                <w:b/>
                <w:color w:val="2B579A"/>
                <w:sz w:val="18"/>
                <w:shd w:val="clear" w:color="auto" w:fill="E6E6E6"/>
              </w:rPr>
            </w:r>
            <w:r w:rsidR="00000000">
              <w:rPr>
                <w:rFonts w:ascii="Arial" w:hAnsi="Arial" w:cs="Arial"/>
                <w:b/>
                <w:color w:val="2B579A"/>
                <w:sz w:val="18"/>
                <w:shd w:val="clear" w:color="auto" w:fill="E6E6E6"/>
              </w:rPr>
              <w:fldChar w:fldCharType="separate"/>
            </w:r>
            <w:r w:rsidR="00D64868" w:rsidRPr="003D577D">
              <w:rPr>
                <w:rFonts w:ascii="Arial" w:hAnsi="Arial" w:cs="Arial"/>
                <w:b/>
                <w:color w:val="2B579A"/>
                <w:sz w:val="18"/>
                <w:shd w:val="clear" w:color="auto" w:fill="E6E6E6"/>
              </w:rPr>
              <w:fldChar w:fldCharType="end"/>
            </w:r>
            <w:r w:rsidRPr="003D577D">
              <w:rPr>
                <w:rFonts w:ascii="Arial" w:hAnsi="Arial" w:cs="Arial"/>
                <w:b/>
                <w:sz w:val="18"/>
              </w:rPr>
              <w:tab/>
              <w:t>Non-applicable</w:t>
            </w:r>
            <w:r w:rsidRPr="003D577D">
              <w:rPr>
                <w:rFonts w:ascii="Arial" w:hAnsi="Arial" w:cs="Arial"/>
                <w:b/>
                <w:sz w:val="18"/>
              </w:rPr>
              <w:tab/>
            </w:r>
            <w:r w:rsidR="00D64868" w:rsidRPr="003D577D">
              <w:rPr>
                <w:rFonts w:ascii="Arial" w:hAnsi="Arial" w:cs="Arial"/>
                <w:b/>
                <w:color w:val="2B579A"/>
                <w:sz w:val="18"/>
                <w:shd w:val="clear" w:color="auto" w:fill="E6E6E6"/>
              </w:rPr>
              <w:fldChar w:fldCharType="begin">
                <w:ffData>
                  <w:name w:val="Check59"/>
                  <w:enabled/>
                  <w:calcOnExit w:val="0"/>
                  <w:checkBox>
                    <w:sizeAuto/>
                    <w:default w:val="0"/>
                  </w:checkBox>
                </w:ffData>
              </w:fldChar>
            </w:r>
            <w:r w:rsidRPr="003D577D">
              <w:rPr>
                <w:rFonts w:ascii="Arial" w:hAnsi="Arial" w:cs="Arial"/>
                <w:b/>
                <w:sz w:val="18"/>
              </w:rPr>
              <w:instrText xml:space="preserve"> FORMCHECKBOX </w:instrText>
            </w:r>
            <w:r w:rsidR="00000000">
              <w:rPr>
                <w:rFonts w:ascii="Arial" w:hAnsi="Arial" w:cs="Arial"/>
                <w:b/>
                <w:color w:val="2B579A"/>
                <w:sz w:val="18"/>
                <w:shd w:val="clear" w:color="auto" w:fill="E6E6E6"/>
              </w:rPr>
            </w:r>
            <w:r w:rsidR="00000000">
              <w:rPr>
                <w:rFonts w:ascii="Arial" w:hAnsi="Arial" w:cs="Arial"/>
                <w:b/>
                <w:color w:val="2B579A"/>
                <w:sz w:val="18"/>
                <w:shd w:val="clear" w:color="auto" w:fill="E6E6E6"/>
              </w:rPr>
              <w:fldChar w:fldCharType="separate"/>
            </w:r>
            <w:r w:rsidR="00D64868" w:rsidRPr="003D577D">
              <w:rPr>
                <w:rFonts w:ascii="Arial" w:hAnsi="Arial" w:cs="Arial"/>
                <w:b/>
                <w:color w:val="2B579A"/>
                <w:sz w:val="18"/>
                <w:shd w:val="clear" w:color="auto" w:fill="E6E6E6"/>
              </w:rPr>
              <w:fldChar w:fldCharType="end"/>
            </w:r>
          </w:p>
          <w:p w14:paraId="41312D1C" w14:textId="77777777" w:rsidR="009F546D" w:rsidRPr="003D577D" w:rsidRDefault="009F546D" w:rsidP="008B0CE1">
            <w:pPr>
              <w:rPr>
                <w:rFonts w:ascii="Arial" w:hAnsi="Arial" w:cs="Arial"/>
                <w:sz w:val="18"/>
                <w:szCs w:val="18"/>
              </w:rPr>
            </w:pPr>
          </w:p>
          <w:p w14:paraId="41312D1D" w14:textId="4F652301" w:rsidR="009F546D" w:rsidRPr="003D577D" w:rsidRDefault="009F546D" w:rsidP="008B0CE1">
            <w:pPr>
              <w:rPr>
                <w:rFonts w:ascii="Arial" w:hAnsi="Arial" w:cs="Arial"/>
                <w:sz w:val="18"/>
                <w:szCs w:val="18"/>
              </w:rPr>
            </w:pPr>
            <w:r w:rsidRPr="003D577D">
              <w:rPr>
                <w:rFonts w:ascii="Arial" w:hAnsi="Arial" w:cs="Arial"/>
                <w:sz w:val="18"/>
                <w:szCs w:val="18"/>
              </w:rPr>
              <w:t>4) no Directors, Partners, Associates or the Company Secretary have been involved in any Company which has been liquidated or gone into receivership.</w:t>
            </w:r>
          </w:p>
          <w:p w14:paraId="41312D1E" w14:textId="2F3ABACE" w:rsidR="009F546D" w:rsidRPr="003D577D" w:rsidRDefault="009F546D" w:rsidP="008B0CE1">
            <w:pPr>
              <w:rPr>
                <w:rFonts w:ascii="Arial" w:hAnsi="Arial" w:cs="Arial"/>
                <w:b/>
                <w:sz w:val="18"/>
              </w:rPr>
            </w:pPr>
            <w:r w:rsidRPr="003D577D">
              <w:rPr>
                <w:rFonts w:ascii="Arial" w:hAnsi="Arial" w:cs="Arial"/>
                <w:b/>
                <w:sz w:val="18"/>
              </w:rPr>
              <w:t>Confirmed</w:t>
            </w:r>
            <w:r w:rsidRPr="003D577D">
              <w:rPr>
                <w:rFonts w:ascii="Arial" w:hAnsi="Arial" w:cs="Arial"/>
                <w:b/>
                <w:sz w:val="18"/>
              </w:rPr>
              <w:tab/>
            </w:r>
            <w:r w:rsidR="00D64868" w:rsidRPr="003D577D">
              <w:rPr>
                <w:rFonts w:ascii="Arial" w:hAnsi="Arial" w:cs="Arial"/>
                <w:b/>
                <w:color w:val="2B579A"/>
                <w:sz w:val="18"/>
                <w:shd w:val="clear" w:color="auto" w:fill="E6E6E6"/>
              </w:rPr>
              <w:fldChar w:fldCharType="begin">
                <w:ffData>
                  <w:name w:val="Check7"/>
                  <w:enabled/>
                  <w:calcOnExit w:val="0"/>
                  <w:checkBox>
                    <w:sizeAuto/>
                    <w:default w:val="0"/>
                  </w:checkBox>
                </w:ffData>
              </w:fldChar>
            </w:r>
            <w:r w:rsidRPr="003D577D">
              <w:rPr>
                <w:rFonts w:ascii="Arial" w:hAnsi="Arial" w:cs="Arial"/>
                <w:b/>
                <w:sz w:val="18"/>
              </w:rPr>
              <w:instrText xml:space="preserve"> FORMCHECKBOX </w:instrText>
            </w:r>
            <w:r w:rsidR="00000000">
              <w:rPr>
                <w:rFonts w:ascii="Arial" w:hAnsi="Arial" w:cs="Arial"/>
                <w:b/>
                <w:color w:val="2B579A"/>
                <w:sz w:val="18"/>
                <w:shd w:val="clear" w:color="auto" w:fill="E6E6E6"/>
              </w:rPr>
            </w:r>
            <w:r w:rsidR="00000000">
              <w:rPr>
                <w:rFonts w:ascii="Arial" w:hAnsi="Arial" w:cs="Arial"/>
                <w:b/>
                <w:color w:val="2B579A"/>
                <w:sz w:val="18"/>
                <w:shd w:val="clear" w:color="auto" w:fill="E6E6E6"/>
              </w:rPr>
              <w:fldChar w:fldCharType="separate"/>
            </w:r>
            <w:r w:rsidR="00D64868" w:rsidRPr="003D577D">
              <w:rPr>
                <w:rFonts w:ascii="Arial" w:hAnsi="Arial" w:cs="Arial"/>
                <w:b/>
                <w:color w:val="2B579A"/>
                <w:sz w:val="18"/>
                <w:shd w:val="clear" w:color="auto" w:fill="E6E6E6"/>
              </w:rPr>
              <w:fldChar w:fldCharType="end"/>
            </w:r>
            <w:r w:rsidRPr="003D577D">
              <w:rPr>
                <w:rFonts w:ascii="Arial" w:hAnsi="Arial" w:cs="Arial"/>
                <w:b/>
                <w:sz w:val="18"/>
              </w:rPr>
              <w:tab/>
              <w:t>Not confirmed</w:t>
            </w:r>
            <w:r w:rsidRPr="003D577D">
              <w:rPr>
                <w:rFonts w:ascii="Arial" w:hAnsi="Arial" w:cs="Arial"/>
                <w:b/>
                <w:sz w:val="18"/>
              </w:rPr>
              <w:tab/>
            </w:r>
            <w:r w:rsidR="00D64868" w:rsidRPr="003D577D">
              <w:rPr>
                <w:rFonts w:ascii="Arial" w:hAnsi="Arial" w:cs="Arial"/>
                <w:b/>
                <w:color w:val="2B579A"/>
                <w:sz w:val="18"/>
                <w:shd w:val="clear" w:color="auto" w:fill="E6E6E6"/>
              </w:rPr>
              <w:fldChar w:fldCharType="begin">
                <w:ffData>
                  <w:name w:val="Check8"/>
                  <w:enabled/>
                  <w:calcOnExit w:val="0"/>
                  <w:checkBox>
                    <w:sizeAuto/>
                    <w:default w:val="0"/>
                  </w:checkBox>
                </w:ffData>
              </w:fldChar>
            </w:r>
            <w:r w:rsidRPr="003D577D">
              <w:rPr>
                <w:rFonts w:ascii="Arial" w:hAnsi="Arial" w:cs="Arial"/>
                <w:b/>
                <w:sz w:val="18"/>
              </w:rPr>
              <w:instrText xml:space="preserve"> FORMCHECKBOX </w:instrText>
            </w:r>
            <w:r w:rsidR="00000000">
              <w:rPr>
                <w:rFonts w:ascii="Arial" w:hAnsi="Arial" w:cs="Arial"/>
                <w:b/>
                <w:color w:val="2B579A"/>
                <w:sz w:val="18"/>
                <w:shd w:val="clear" w:color="auto" w:fill="E6E6E6"/>
              </w:rPr>
            </w:r>
            <w:r w:rsidR="00000000">
              <w:rPr>
                <w:rFonts w:ascii="Arial" w:hAnsi="Arial" w:cs="Arial"/>
                <w:b/>
                <w:color w:val="2B579A"/>
                <w:sz w:val="18"/>
                <w:shd w:val="clear" w:color="auto" w:fill="E6E6E6"/>
              </w:rPr>
              <w:fldChar w:fldCharType="separate"/>
            </w:r>
            <w:r w:rsidR="00D64868" w:rsidRPr="003D577D">
              <w:rPr>
                <w:rFonts w:ascii="Arial" w:hAnsi="Arial" w:cs="Arial"/>
                <w:b/>
                <w:color w:val="2B579A"/>
                <w:sz w:val="18"/>
                <w:shd w:val="clear" w:color="auto" w:fill="E6E6E6"/>
              </w:rPr>
              <w:fldChar w:fldCharType="end"/>
            </w:r>
            <w:r w:rsidRPr="003D577D">
              <w:rPr>
                <w:rFonts w:ascii="Arial" w:hAnsi="Arial" w:cs="Arial"/>
                <w:b/>
                <w:sz w:val="18"/>
              </w:rPr>
              <w:tab/>
              <w:t>Non-applicable</w:t>
            </w:r>
            <w:r w:rsidRPr="003D577D">
              <w:rPr>
                <w:rFonts w:ascii="Arial" w:hAnsi="Arial" w:cs="Arial"/>
                <w:b/>
                <w:sz w:val="18"/>
              </w:rPr>
              <w:tab/>
            </w:r>
            <w:r w:rsidR="00D64868" w:rsidRPr="003D577D">
              <w:rPr>
                <w:rFonts w:ascii="Arial" w:hAnsi="Arial" w:cs="Arial"/>
                <w:b/>
                <w:color w:val="2B579A"/>
                <w:sz w:val="18"/>
                <w:shd w:val="clear" w:color="auto" w:fill="E6E6E6"/>
              </w:rPr>
              <w:fldChar w:fldCharType="begin">
                <w:ffData>
                  <w:name w:val="Check59"/>
                  <w:enabled/>
                  <w:calcOnExit w:val="0"/>
                  <w:checkBox>
                    <w:sizeAuto/>
                    <w:default w:val="0"/>
                  </w:checkBox>
                </w:ffData>
              </w:fldChar>
            </w:r>
            <w:r w:rsidRPr="003D577D">
              <w:rPr>
                <w:rFonts w:ascii="Arial" w:hAnsi="Arial" w:cs="Arial"/>
                <w:b/>
                <w:sz w:val="18"/>
              </w:rPr>
              <w:instrText xml:space="preserve"> FORMCHECKBOX </w:instrText>
            </w:r>
            <w:r w:rsidR="00000000">
              <w:rPr>
                <w:rFonts w:ascii="Arial" w:hAnsi="Arial" w:cs="Arial"/>
                <w:b/>
                <w:color w:val="2B579A"/>
                <w:sz w:val="18"/>
                <w:shd w:val="clear" w:color="auto" w:fill="E6E6E6"/>
              </w:rPr>
            </w:r>
            <w:r w:rsidR="00000000">
              <w:rPr>
                <w:rFonts w:ascii="Arial" w:hAnsi="Arial" w:cs="Arial"/>
                <w:b/>
                <w:color w:val="2B579A"/>
                <w:sz w:val="18"/>
                <w:shd w:val="clear" w:color="auto" w:fill="E6E6E6"/>
              </w:rPr>
              <w:fldChar w:fldCharType="separate"/>
            </w:r>
            <w:r w:rsidR="00D64868" w:rsidRPr="003D577D">
              <w:rPr>
                <w:rFonts w:ascii="Arial" w:hAnsi="Arial" w:cs="Arial"/>
                <w:b/>
                <w:color w:val="2B579A"/>
                <w:sz w:val="18"/>
                <w:shd w:val="clear" w:color="auto" w:fill="E6E6E6"/>
              </w:rPr>
              <w:fldChar w:fldCharType="end"/>
            </w:r>
          </w:p>
          <w:p w14:paraId="41312D1F" w14:textId="77777777" w:rsidR="009F546D" w:rsidRPr="003D577D" w:rsidRDefault="009F546D" w:rsidP="008B0CE1">
            <w:pPr>
              <w:rPr>
                <w:rFonts w:ascii="Arial" w:hAnsi="Arial" w:cs="Arial"/>
                <w:sz w:val="18"/>
                <w:szCs w:val="18"/>
              </w:rPr>
            </w:pPr>
          </w:p>
          <w:p w14:paraId="41312D20" w14:textId="77777777" w:rsidR="009F546D" w:rsidRPr="003D577D" w:rsidRDefault="009F546D" w:rsidP="008B0CE1">
            <w:pPr>
              <w:rPr>
                <w:rFonts w:ascii="Arial" w:hAnsi="Arial" w:cs="Arial"/>
                <w:sz w:val="18"/>
                <w:szCs w:val="18"/>
              </w:rPr>
            </w:pPr>
            <w:r w:rsidRPr="003D577D">
              <w:rPr>
                <w:rFonts w:ascii="Arial" w:hAnsi="Arial" w:cs="Arial"/>
                <w:sz w:val="18"/>
                <w:szCs w:val="18"/>
              </w:rPr>
              <w:t>5) none of the Directors, Partners, Associates or the Company Secretary have been convicted of a criminal offence relating to the conduct of their business or profession.</w:t>
            </w:r>
          </w:p>
          <w:p w14:paraId="41312D21" w14:textId="47C7D602" w:rsidR="009F546D" w:rsidRPr="003D577D" w:rsidRDefault="009F546D" w:rsidP="008B0CE1">
            <w:pPr>
              <w:rPr>
                <w:rFonts w:ascii="Arial" w:hAnsi="Arial" w:cs="Arial"/>
                <w:b/>
                <w:sz w:val="18"/>
              </w:rPr>
            </w:pPr>
            <w:r w:rsidRPr="003D577D">
              <w:rPr>
                <w:rFonts w:ascii="Arial" w:hAnsi="Arial" w:cs="Arial"/>
                <w:b/>
                <w:sz w:val="18"/>
              </w:rPr>
              <w:t>Confirmed</w:t>
            </w:r>
            <w:r w:rsidRPr="003D577D">
              <w:rPr>
                <w:rFonts w:ascii="Arial" w:hAnsi="Arial" w:cs="Arial"/>
                <w:b/>
                <w:sz w:val="18"/>
              </w:rPr>
              <w:tab/>
            </w:r>
            <w:r w:rsidR="00D64868" w:rsidRPr="003D577D">
              <w:rPr>
                <w:rFonts w:ascii="Arial" w:hAnsi="Arial" w:cs="Arial"/>
                <w:b/>
                <w:color w:val="2B579A"/>
                <w:sz w:val="18"/>
                <w:shd w:val="clear" w:color="auto" w:fill="E6E6E6"/>
              </w:rPr>
              <w:fldChar w:fldCharType="begin">
                <w:ffData>
                  <w:name w:val="Check7"/>
                  <w:enabled/>
                  <w:calcOnExit w:val="0"/>
                  <w:checkBox>
                    <w:sizeAuto/>
                    <w:default w:val="0"/>
                  </w:checkBox>
                </w:ffData>
              </w:fldChar>
            </w:r>
            <w:r w:rsidRPr="003D577D">
              <w:rPr>
                <w:rFonts w:ascii="Arial" w:hAnsi="Arial" w:cs="Arial"/>
                <w:b/>
                <w:sz w:val="18"/>
              </w:rPr>
              <w:instrText xml:space="preserve"> FORMCHECKBOX </w:instrText>
            </w:r>
            <w:r w:rsidR="00000000">
              <w:rPr>
                <w:rFonts w:ascii="Arial" w:hAnsi="Arial" w:cs="Arial"/>
                <w:b/>
                <w:color w:val="2B579A"/>
                <w:sz w:val="18"/>
                <w:shd w:val="clear" w:color="auto" w:fill="E6E6E6"/>
              </w:rPr>
            </w:r>
            <w:r w:rsidR="00000000">
              <w:rPr>
                <w:rFonts w:ascii="Arial" w:hAnsi="Arial" w:cs="Arial"/>
                <w:b/>
                <w:color w:val="2B579A"/>
                <w:sz w:val="18"/>
                <w:shd w:val="clear" w:color="auto" w:fill="E6E6E6"/>
              </w:rPr>
              <w:fldChar w:fldCharType="separate"/>
            </w:r>
            <w:r w:rsidR="00D64868" w:rsidRPr="003D577D">
              <w:rPr>
                <w:rFonts w:ascii="Arial" w:hAnsi="Arial" w:cs="Arial"/>
                <w:b/>
                <w:color w:val="2B579A"/>
                <w:sz w:val="18"/>
                <w:shd w:val="clear" w:color="auto" w:fill="E6E6E6"/>
              </w:rPr>
              <w:fldChar w:fldCharType="end"/>
            </w:r>
            <w:r w:rsidRPr="003D577D">
              <w:rPr>
                <w:rFonts w:ascii="Arial" w:hAnsi="Arial" w:cs="Arial"/>
                <w:b/>
                <w:sz w:val="18"/>
              </w:rPr>
              <w:tab/>
              <w:t>Not confirmed</w:t>
            </w:r>
            <w:r w:rsidRPr="003D577D">
              <w:rPr>
                <w:rFonts w:ascii="Arial" w:hAnsi="Arial" w:cs="Arial"/>
                <w:b/>
                <w:sz w:val="18"/>
              </w:rPr>
              <w:tab/>
            </w:r>
            <w:r w:rsidR="00D64868" w:rsidRPr="003D577D">
              <w:rPr>
                <w:rFonts w:ascii="Arial" w:hAnsi="Arial" w:cs="Arial"/>
                <w:b/>
                <w:color w:val="2B579A"/>
                <w:sz w:val="18"/>
                <w:shd w:val="clear" w:color="auto" w:fill="E6E6E6"/>
              </w:rPr>
              <w:fldChar w:fldCharType="begin">
                <w:ffData>
                  <w:name w:val="Check8"/>
                  <w:enabled/>
                  <w:calcOnExit w:val="0"/>
                  <w:checkBox>
                    <w:sizeAuto/>
                    <w:default w:val="0"/>
                  </w:checkBox>
                </w:ffData>
              </w:fldChar>
            </w:r>
            <w:r w:rsidRPr="003D577D">
              <w:rPr>
                <w:rFonts w:ascii="Arial" w:hAnsi="Arial" w:cs="Arial"/>
                <w:b/>
                <w:sz w:val="18"/>
              </w:rPr>
              <w:instrText xml:space="preserve"> FORMCHECKBOX </w:instrText>
            </w:r>
            <w:r w:rsidR="00000000">
              <w:rPr>
                <w:rFonts w:ascii="Arial" w:hAnsi="Arial" w:cs="Arial"/>
                <w:b/>
                <w:color w:val="2B579A"/>
                <w:sz w:val="18"/>
                <w:shd w:val="clear" w:color="auto" w:fill="E6E6E6"/>
              </w:rPr>
            </w:r>
            <w:r w:rsidR="00000000">
              <w:rPr>
                <w:rFonts w:ascii="Arial" w:hAnsi="Arial" w:cs="Arial"/>
                <w:b/>
                <w:color w:val="2B579A"/>
                <w:sz w:val="18"/>
                <w:shd w:val="clear" w:color="auto" w:fill="E6E6E6"/>
              </w:rPr>
              <w:fldChar w:fldCharType="separate"/>
            </w:r>
            <w:r w:rsidR="00D64868" w:rsidRPr="003D577D">
              <w:rPr>
                <w:rFonts w:ascii="Arial" w:hAnsi="Arial" w:cs="Arial"/>
                <w:b/>
                <w:color w:val="2B579A"/>
                <w:sz w:val="18"/>
                <w:shd w:val="clear" w:color="auto" w:fill="E6E6E6"/>
              </w:rPr>
              <w:fldChar w:fldCharType="end"/>
            </w:r>
            <w:r w:rsidRPr="003D577D">
              <w:rPr>
                <w:rFonts w:ascii="Arial" w:hAnsi="Arial" w:cs="Arial"/>
                <w:b/>
                <w:sz w:val="18"/>
              </w:rPr>
              <w:tab/>
              <w:t>Non-applicable</w:t>
            </w:r>
            <w:r w:rsidRPr="003D577D">
              <w:rPr>
                <w:rFonts w:ascii="Arial" w:hAnsi="Arial" w:cs="Arial"/>
                <w:b/>
                <w:sz w:val="18"/>
              </w:rPr>
              <w:tab/>
            </w:r>
            <w:r w:rsidR="00D64868" w:rsidRPr="003D577D">
              <w:rPr>
                <w:rFonts w:ascii="Arial" w:hAnsi="Arial" w:cs="Arial"/>
                <w:b/>
                <w:color w:val="2B579A"/>
                <w:sz w:val="18"/>
                <w:shd w:val="clear" w:color="auto" w:fill="E6E6E6"/>
              </w:rPr>
              <w:fldChar w:fldCharType="begin">
                <w:ffData>
                  <w:name w:val="Check59"/>
                  <w:enabled/>
                  <w:calcOnExit w:val="0"/>
                  <w:checkBox>
                    <w:sizeAuto/>
                    <w:default w:val="0"/>
                  </w:checkBox>
                </w:ffData>
              </w:fldChar>
            </w:r>
            <w:r w:rsidRPr="003D577D">
              <w:rPr>
                <w:rFonts w:ascii="Arial" w:hAnsi="Arial" w:cs="Arial"/>
                <w:b/>
                <w:sz w:val="18"/>
              </w:rPr>
              <w:instrText xml:space="preserve"> FORMCHECKBOX </w:instrText>
            </w:r>
            <w:r w:rsidR="00000000">
              <w:rPr>
                <w:rFonts w:ascii="Arial" w:hAnsi="Arial" w:cs="Arial"/>
                <w:b/>
                <w:color w:val="2B579A"/>
                <w:sz w:val="18"/>
                <w:shd w:val="clear" w:color="auto" w:fill="E6E6E6"/>
              </w:rPr>
            </w:r>
            <w:r w:rsidR="00000000">
              <w:rPr>
                <w:rFonts w:ascii="Arial" w:hAnsi="Arial" w:cs="Arial"/>
                <w:b/>
                <w:color w:val="2B579A"/>
                <w:sz w:val="18"/>
                <w:shd w:val="clear" w:color="auto" w:fill="E6E6E6"/>
              </w:rPr>
              <w:fldChar w:fldCharType="separate"/>
            </w:r>
            <w:r w:rsidR="00D64868" w:rsidRPr="003D577D">
              <w:rPr>
                <w:rFonts w:ascii="Arial" w:hAnsi="Arial" w:cs="Arial"/>
                <w:b/>
                <w:color w:val="2B579A"/>
                <w:sz w:val="18"/>
                <w:shd w:val="clear" w:color="auto" w:fill="E6E6E6"/>
              </w:rPr>
              <w:fldChar w:fldCharType="end"/>
            </w:r>
          </w:p>
          <w:p w14:paraId="41312D22" w14:textId="77777777" w:rsidR="009F546D" w:rsidRPr="003D577D" w:rsidRDefault="009F546D" w:rsidP="008B0CE1">
            <w:pPr>
              <w:rPr>
                <w:rFonts w:ascii="Arial" w:hAnsi="Arial" w:cs="Arial"/>
                <w:sz w:val="18"/>
                <w:szCs w:val="18"/>
              </w:rPr>
            </w:pPr>
          </w:p>
          <w:p w14:paraId="41312D23" w14:textId="77777777" w:rsidR="009F546D" w:rsidRPr="003D577D" w:rsidRDefault="009F546D" w:rsidP="008B0CE1">
            <w:pPr>
              <w:rPr>
                <w:rFonts w:ascii="Arial" w:hAnsi="Arial" w:cs="Arial"/>
                <w:sz w:val="18"/>
                <w:szCs w:val="18"/>
              </w:rPr>
            </w:pPr>
            <w:r w:rsidRPr="003D577D">
              <w:rPr>
                <w:rFonts w:ascii="Arial" w:hAnsi="Arial" w:cs="Arial"/>
                <w:sz w:val="18"/>
                <w:szCs w:val="18"/>
              </w:rPr>
              <w:t>6) neither the Company nor any of the Directors, Partners, Associates or Company Secretary has committed an act of grave misconduct in the course of their business or profession.</w:t>
            </w:r>
          </w:p>
          <w:p w14:paraId="41312D24" w14:textId="7AEC07DB" w:rsidR="009F546D" w:rsidRPr="003D577D" w:rsidRDefault="009F546D" w:rsidP="008B0CE1">
            <w:pPr>
              <w:rPr>
                <w:rFonts w:ascii="Arial" w:hAnsi="Arial" w:cs="Arial"/>
                <w:b/>
                <w:sz w:val="18"/>
              </w:rPr>
            </w:pPr>
            <w:r w:rsidRPr="003D577D">
              <w:rPr>
                <w:rFonts w:ascii="Arial" w:hAnsi="Arial" w:cs="Arial"/>
                <w:b/>
                <w:sz w:val="18"/>
              </w:rPr>
              <w:t>Confirmed</w:t>
            </w:r>
            <w:r w:rsidRPr="003D577D">
              <w:rPr>
                <w:rFonts w:ascii="Arial" w:hAnsi="Arial" w:cs="Arial"/>
                <w:b/>
                <w:sz w:val="18"/>
              </w:rPr>
              <w:tab/>
            </w:r>
            <w:r w:rsidR="00D64868" w:rsidRPr="003D577D">
              <w:rPr>
                <w:rFonts w:ascii="Arial" w:hAnsi="Arial" w:cs="Arial"/>
                <w:b/>
                <w:color w:val="2B579A"/>
                <w:sz w:val="18"/>
                <w:shd w:val="clear" w:color="auto" w:fill="E6E6E6"/>
              </w:rPr>
              <w:fldChar w:fldCharType="begin">
                <w:ffData>
                  <w:name w:val="Check7"/>
                  <w:enabled/>
                  <w:calcOnExit w:val="0"/>
                  <w:checkBox>
                    <w:sizeAuto/>
                    <w:default w:val="0"/>
                  </w:checkBox>
                </w:ffData>
              </w:fldChar>
            </w:r>
            <w:r w:rsidRPr="003D577D">
              <w:rPr>
                <w:rFonts w:ascii="Arial" w:hAnsi="Arial" w:cs="Arial"/>
                <w:b/>
                <w:sz w:val="18"/>
              </w:rPr>
              <w:instrText xml:space="preserve"> FORMCHECKBOX </w:instrText>
            </w:r>
            <w:r w:rsidR="00000000">
              <w:rPr>
                <w:rFonts w:ascii="Arial" w:hAnsi="Arial" w:cs="Arial"/>
                <w:b/>
                <w:color w:val="2B579A"/>
                <w:sz w:val="18"/>
                <w:shd w:val="clear" w:color="auto" w:fill="E6E6E6"/>
              </w:rPr>
            </w:r>
            <w:r w:rsidR="00000000">
              <w:rPr>
                <w:rFonts w:ascii="Arial" w:hAnsi="Arial" w:cs="Arial"/>
                <w:b/>
                <w:color w:val="2B579A"/>
                <w:sz w:val="18"/>
                <w:shd w:val="clear" w:color="auto" w:fill="E6E6E6"/>
              </w:rPr>
              <w:fldChar w:fldCharType="separate"/>
            </w:r>
            <w:r w:rsidR="00D64868" w:rsidRPr="003D577D">
              <w:rPr>
                <w:rFonts w:ascii="Arial" w:hAnsi="Arial" w:cs="Arial"/>
                <w:b/>
                <w:color w:val="2B579A"/>
                <w:sz w:val="18"/>
                <w:shd w:val="clear" w:color="auto" w:fill="E6E6E6"/>
              </w:rPr>
              <w:fldChar w:fldCharType="end"/>
            </w:r>
            <w:r w:rsidRPr="003D577D">
              <w:rPr>
                <w:rFonts w:ascii="Arial" w:hAnsi="Arial" w:cs="Arial"/>
                <w:b/>
                <w:sz w:val="18"/>
              </w:rPr>
              <w:tab/>
              <w:t>Not confirmed</w:t>
            </w:r>
            <w:r w:rsidRPr="003D577D">
              <w:rPr>
                <w:rFonts w:ascii="Arial" w:hAnsi="Arial" w:cs="Arial"/>
                <w:b/>
                <w:sz w:val="18"/>
              </w:rPr>
              <w:tab/>
            </w:r>
            <w:r w:rsidR="00D64868" w:rsidRPr="003D577D">
              <w:rPr>
                <w:rFonts w:ascii="Arial" w:hAnsi="Arial" w:cs="Arial"/>
                <w:b/>
                <w:color w:val="2B579A"/>
                <w:sz w:val="18"/>
                <w:shd w:val="clear" w:color="auto" w:fill="E6E6E6"/>
              </w:rPr>
              <w:fldChar w:fldCharType="begin">
                <w:ffData>
                  <w:name w:val="Check8"/>
                  <w:enabled/>
                  <w:calcOnExit w:val="0"/>
                  <w:checkBox>
                    <w:sizeAuto/>
                    <w:default w:val="0"/>
                  </w:checkBox>
                </w:ffData>
              </w:fldChar>
            </w:r>
            <w:r w:rsidRPr="003D577D">
              <w:rPr>
                <w:rFonts w:ascii="Arial" w:hAnsi="Arial" w:cs="Arial"/>
                <w:b/>
                <w:sz w:val="18"/>
              </w:rPr>
              <w:instrText xml:space="preserve"> FORMCHECKBOX </w:instrText>
            </w:r>
            <w:r w:rsidR="00000000">
              <w:rPr>
                <w:rFonts w:ascii="Arial" w:hAnsi="Arial" w:cs="Arial"/>
                <w:b/>
                <w:color w:val="2B579A"/>
                <w:sz w:val="18"/>
                <w:shd w:val="clear" w:color="auto" w:fill="E6E6E6"/>
              </w:rPr>
            </w:r>
            <w:r w:rsidR="00000000">
              <w:rPr>
                <w:rFonts w:ascii="Arial" w:hAnsi="Arial" w:cs="Arial"/>
                <w:b/>
                <w:color w:val="2B579A"/>
                <w:sz w:val="18"/>
                <w:shd w:val="clear" w:color="auto" w:fill="E6E6E6"/>
              </w:rPr>
              <w:fldChar w:fldCharType="separate"/>
            </w:r>
            <w:r w:rsidR="00D64868" w:rsidRPr="003D577D">
              <w:rPr>
                <w:rFonts w:ascii="Arial" w:hAnsi="Arial" w:cs="Arial"/>
                <w:b/>
                <w:color w:val="2B579A"/>
                <w:sz w:val="18"/>
                <w:shd w:val="clear" w:color="auto" w:fill="E6E6E6"/>
              </w:rPr>
              <w:fldChar w:fldCharType="end"/>
            </w:r>
            <w:r w:rsidRPr="003D577D">
              <w:rPr>
                <w:rFonts w:ascii="Arial" w:hAnsi="Arial" w:cs="Arial"/>
                <w:b/>
                <w:sz w:val="18"/>
              </w:rPr>
              <w:tab/>
              <w:t>Non-applicable</w:t>
            </w:r>
            <w:r w:rsidRPr="003D577D">
              <w:rPr>
                <w:rFonts w:ascii="Arial" w:hAnsi="Arial" w:cs="Arial"/>
                <w:b/>
                <w:sz w:val="18"/>
              </w:rPr>
              <w:tab/>
            </w:r>
            <w:r w:rsidR="00D64868" w:rsidRPr="003D577D">
              <w:rPr>
                <w:rFonts w:ascii="Arial" w:hAnsi="Arial" w:cs="Arial"/>
                <w:b/>
                <w:color w:val="2B579A"/>
                <w:sz w:val="18"/>
                <w:shd w:val="clear" w:color="auto" w:fill="E6E6E6"/>
              </w:rPr>
              <w:fldChar w:fldCharType="begin">
                <w:ffData>
                  <w:name w:val="Check59"/>
                  <w:enabled/>
                  <w:calcOnExit w:val="0"/>
                  <w:checkBox>
                    <w:sizeAuto/>
                    <w:default w:val="0"/>
                  </w:checkBox>
                </w:ffData>
              </w:fldChar>
            </w:r>
            <w:r w:rsidRPr="003D577D">
              <w:rPr>
                <w:rFonts w:ascii="Arial" w:hAnsi="Arial" w:cs="Arial"/>
                <w:b/>
                <w:sz w:val="18"/>
              </w:rPr>
              <w:instrText xml:space="preserve"> FORMCHECKBOX </w:instrText>
            </w:r>
            <w:r w:rsidR="00000000">
              <w:rPr>
                <w:rFonts w:ascii="Arial" w:hAnsi="Arial" w:cs="Arial"/>
                <w:b/>
                <w:color w:val="2B579A"/>
                <w:sz w:val="18"/>
                <w:shd w:val="clear" w:color="auto" w:fill="E6E6E6"/>
              </w:rPr>
            </w:r>
            <w:r w:rsidR="00000000">
              <w:rPr>
                <w:rFonts w:ascii="Arial" w:hAnsi="Arial" w:cs="Arial"/>
                <w:b/>
                <w:color w:val="2B579A"/>
                <w:sz w:val="18"/>
                <w:shd w:val="clear" w:color="auto" w:fill="E6E6E6"/>
              </w:rPr>
              <w:fldChar w:fldCharType="separate"/>
            </w:r>
            <w:r w:rsidR="00D64868" w:rsidRPr="003D577D">
              <w:rPr>
                <w:rFonts w:ascii="Arial" w:hAnsi="Arial" w:cs="Arial"/>
                <w:b/>
                <w:color w:val="2B579A"/>
                <w:sz w:val="18"/>
                <w:shd w:val="clear" w:color="auto" w:fill="E6E6E6"/>
              </w:rPr>
              <w:fldChar w:fldCharType="end"/>
            </w:r>
          </w:p>
          <w:p w14:paraId="41312D25" w14:textId="77777777" w:rsidR="009F546D" w:rsidRPr="003D577D" w:rsidRDefault="009F546D" w:rsidP="008B0CE1">
            <w:pPr>
              <w:rPr>
                <w:rFonts w:ascii="Arial" w:hAnsi="Arial" w:cs="Arial"/>
                <w:sz w:val="18"/>
                <w:szCs w:val="18"/>
              </w:rPr>
            </w:pPr>
          </w:p>
          <w:p w14:paraId="41312D26" w14:textId="77777777" w:rsidR="009F546D" w:rsidRPr="003D577D" w:rsidRDefault="009F546D" w:rsidP="008B0CE1">
            <w:pPr>
              <w:rPr>
                <w:rFonts w:ascii="Arial" w:hAnsi="Arial" w:cs="Arial"/>
                <w:sz w:val="18"/>
                <w:szCs w:val="18"/>
              </w:rPr>
            </w:pPr>
            <w:r w:rsidRPr="003D577D">
              <w:rPr>
                <w:rFonts w:ascii="Arial" w:hAnsi="Arial" w:cs="Arial"/>
                <w:sz w:val="18"/>
                <w:szCs w:val="18"/>
              </w:rPr>
              <w:t xml:space="preserve">7) all obligations relating to the payment of taxes under the law of any part of the </w:t>
            </w:r>
            <w:smartTag w:uri="urn:schemas-microsoft-com:office:smarttags" w:element="place">
              <w:smartTag w:uri="urn:schemas-microsoft-com:office:smarttags" w:element="country-region">
                <w:r w:rsidRPr="003D577D">
                  <w:rPr>
                    <w:rFonts w:ascii="Arial" w:hAnsi="Arial" w:cs="Arial"/>
                    <w:sz w:val="18"/>
                    <w:szCs w:val="18"/>
                  </w:rPr>
                  <w:t>United Kingdom</w:t>
                </w:r>
              </w:smartTag>
            </w:smartTag>
            <w:r w:rsidRPr="003D577D">
              <w:rPr>
                <w:rFonts w:ascii="Arial" w:hAnsi="Arial" w:cs="Arial"/>
                <w:sz w:val="18"/>
                <w:szCs w:val="18"/>
              </w:rPr>
              <w:t xml:space="preserve"> or the EC member state in which the Company is established has been fulfilled</w:t>
            </w:r>
          </w:p>
          <w:p w14:paraId="41312D27" w14:textId="549224BE" w:rsidR="009F546D" w:rsidRPr="003D577D" w:rsidRDefault="009F546D" w:rsidP="008B0CE1">
            <w:pPr>
              <w:rPr>
                <w:rFonts w:ascii="Arial" w:hAnsi="Arial" w:cs="Arial"/>
                <w:b/>
                <w:sz w:val="18"/>
              </w:rPr>
            </w:pPr>
            <w:r w:rsidRPr="003D577D">
              <w:rPr>
                <w:rFonts w:ascii="Arial" w:hAnsi="Arial" w:cs="Arial"/>
                <w:b/>
                <w:sz w:val="18"/>
              </w:rPr>
              <w:t>Confirmed</w:t>
            </w:r>
            <w:r w:rsidRPr="003D577D">
              <w:rPr>
                <w:rFonts w:ascii="Arial" w:hAnsi="Arial" w:cs="Arial"/>
                <w:b/>
                <w:sz w:val="18"/>
              </w:rPr>
              <w:tab/>
            </w:r>
            <w:r w:rsidR="00D64868" w:rsidRPr="003D577D">
              <w:rPr>
                <w:rFonts w:ascii="Arial" w:hAnsi="Arial" w:cs="Arial"/>
                <w:b/>
                <w:color w:val="2B579A"/>
                <w:sz w:val="18"/>
                <w:shd w:val="clear" w:color="auto" w:fill="E6E6E6"/>
              </w:rPr>
              <w:fldChar w:fldCharType="begin">
                <w:ffData>
                  <w:name w:val="Check7"/>
                  <w:enabled/>
                  <w:calcOnExit w:val="0"/>
                  <w:checkBox>
                    <w:sizeAuto/>
                    <w:default w:val="0"/>
                  </w:checkBox>
                </w:ffData>
              </w:fldChar>
            </w:r>
            <w:r w:rsidRPr="003D577D">
              <w:rPr>
                <w:rFonts w:ascii="Arial" w:hAnsi="Arial" w:cs="Arial"/>
                <w:b/>
                <w:sz w:val="18"/>
              </w:rPr>
              <w:instrText xml:space="preserve"> FORMCHECKBOX </w:instrText>
            </w:r>
            <w:r w:rsidR="00000000">
              <w:rPr>
                <w:rFonts w:ascii="Arial" w:hAnsi="Arial" w:cs="Arial"/>
                <w:b/>
                <w:color w:val="2B579A"/>
                <w:sz w:val="18"/>
                <w:shd w:val="clear" w:color="auto" w:fill="E6E6E6"/>
              </w:rPr>
            </w:r>
            <w:r w:rsidR="00000000">
              <w:rPr>
                <w:rFonts w:ascii="Arial" w:hAnsi="Arial" w:cs="Arial"/>
                <w:b/>
                <w:color w:val="2B579A"/>
                <w:sz w:val="18"/>
                <w:shd w:val="clear" w:color="auto" w:fill="E6E6E6"/>
              </w:rPr>
              <w:fldChar w:fldCharType="separate"/>
            </w:r>
            <w:r w:rsidR="00D64868" w:rsidRPr="003D577D">
              <w:rPr>
                <w:rFonts w:ascii="Arial" w:hAnsi="Arial" w:cs="Arial"/>
                <w:b/>
                <w:color w:val="2B579A"/>
                <w:sz w:val="18"/>
                <w:shd w:val="clear" w:color="auto" w:fill="E6E6E6"/>
              </w:rPr>
              <w:fldChar w:fldCharType="end"/>
            </w:r>
            <w:r w:rsidRPr="003D577D">
              <w:rPr>
                <w:rFonts w:ascii="Arial" w:hAnsi="Arial" w:cs="Arial"/>
                <w:b/>
                <w:sz w:val="18"/>
              </w:rPr>
              <w:tab/>
              <w:t>Not confirmed</w:t>
            </w:r>
            <w:r w:rsidRPr="003D577D">
              <w:rPr>
                <w:rFonts w:ascii="Arial" w:hAnsi="Arial" w:cs="Arial"/>
                <w:b/>
                <w:sz w:val="18"/>
              </w:rPr>
              <w:tab/>
            </w:r>
            <w:r w:rsidR="00D64868" w:rsidRPr="003D577D">
              <w:rPr>
                <w:rFonts w:ascii="Arial" w:hAnsi="Arial" w:cs="Arial"/>
                <w:b/>
                <w:color w:val="2B579A"/>
                <w:sz w:val="18"/>
                <w:shd w:val="clear" w:color="auto" w:fill="E6E6E6"/>
              </w:rPr>
              <w:fldChar w:fldCharType="begin">
                <w:ffData>
                  <w:name w:val="Check8"/>
                  <w:enabled/>
                  <w:calcOnExit w:val="0"/>
                  <w:checkBox>
                    <w:sizeAuto/>
                    <w:default w:val="0"/>
                  </w:checkBox>
                </w:ffData>
              </w:fldChar>
            </w:r>
            <w:r w:rsidRPr="003D577D">
              <w:rPr>
                <w:rFonts w:ascii="Arial" w:hAnsi="Arial" w:cs="Arial"/>
                <w:b/>
                <w:sz w:val="18"/>
              </w:rPr>
              <w:instrText xml:space="preserve"> FORMCHECKBOX </w:instrText>
            </w:r>
            <w:r w:rsidR="00000000">
              <w:rPr>
                <w:rFonts w:ascii="Arial" w:hAnsi="Arial" w:cs="Arial"/>
                <w:b/>
                <w:color w:val="2B579A"/>
                <w:sz w:val="18"/>
                <w:shd w:val="clear" w:color="auto" w:fill="E6E6E6"/>
              </w:rPr>
            </w:r>
            <w:r w:rsidR="00000000">
              <w:rPr>
                <w:rFonts w:ascii="Arial" w:hAnsi="Arial" w:cs="Arial"/>
                <w:b/>
                <w:color w:val="2B579A"/>
                <w:sz w:val="18"/>
                <w:shd w:val="clear" w:color="auto" w:fill="E6E6E6"/>
              </w:rPr>
              <w:fldChar w:fldCharType="separate"/>
            </w:r>
            <w:r w:rsidR="00D64868" w:rsidRPr="003D577D">
              <w:rPr>
                <w:rFonts w:ascii="Arial" w:hAnsi="Arial" w:cs="Arial"/>
                <w:b/>
                <w:color w:val="2B579A"/>
                <w:sz w:val="18"/>
                <w:shd w:val="clear" w:color="auto" w:fill="E6E6E6"/>
              </w:rPr>
              <w:fldChar w:fldCharType="end"/>
            </w:r>
            <w:r w:rsidRPr="003D577D">
              <w:rPr>
                <w:rFonts w:ascii="Arial" w:hAnsi="Arial" w:cs="Arial"/>
                <w:b/>
                <w:sz w:val="18"/>
              </w:rPr>
              <w:tab/>
              <w:t>Non-applicable</w:t>
            </w:r>
            <w:r w:rsidRPr="003D577D">
              <w:rPr>
                <w:rFonts w:ascii="Arial" w:hAnsi="Arial" w:cs="Arial"/>
                <w:b/>
                <w:sz w:val="18"/>
              </w:rPr>
              <w:tab/>
            </w:r>
            <w:r w:rsidR="00D64868" w:rsidRPr="003D577D">
              <w:rPr>
                <w:rFonts w:ascii="Arial" w:hAnsi="Arial" w:cs="Arial"/>
                <w:b/>
                <w:color w:val="2B579A"/>
                <w:sz w:val="18"/>
                <w:shd w:val="clear" w:color="auto" w:fill="E6E6E6"/>
              </w:rPr>
              <w:fldChar w:fldCharType="begin">
                <w:ffData>
                  <w:name w:val="Check59"/>
                  <w:enabled/>
                  <w:calcOnExit w:val="0"/>
                  <w:checkBox>
                    <w:sizeAuto/>
                    <w:default w:val="0"/>
                  </w:checkBox>
                </w:ffData>
              </w:fldChar>
            </w:r>
            <w:r w:rsidRPr="003D577D">
              <w:rPr>
                <w:rFonts w:ascii="Arial" w:hAnsi="Arial" w:cs="Arial"/>
                <w:b/>
                <w:sz w:val="18"/>
              </w:rPr>
              <w:instrText xml:space="preserve"> FORMCHECKBOX </w:instrText>
            </w:r>
            <w:r w:rsidR="00000000">
              <w:rPr>
                <w:rFonts w:ascii="Arial" w:hAnsi="Arial" w:cs="Arial"/>
                <w:b/>
                <w:color w:val="2B579A"/>
                <w:sz w:val="18"/>
                <w:shd w:val="clear" w:color="auto" w:fill="E6E6E6"/>
              </w:rPr>
            </w:r>
            <w:r w:rsidR="00000000">
              <w:rPr>
                <w:rFonts w:ascii="Arial" w:hAnsi="Arial" w:cs="Arial"/>
                <w:b/>
                <w:color w:val="2B579A"/>
                <w:sz w:val="18"/>
                <w:shd w:val="clear" w:color="auto" w:fill="E6E6E6"/>
              </w:rPr>
              <w:fldChar w:fldCharType="separate"/>
            </w:r>
            <w:r w:rsidR="00D64868" w:rsidRPr="003D577D">
              <w:rPr>
                <w:rFonts w:ascii="Arial" w:hAnsi="Arial" w:cs="Arial"/>
                <w:b/>
                <w:color w:val="2B579A"/>
                <w:sz w:val="18"/>
                <w:shd w:val="clear" w:color="auto" w:fill="E6E6E6"/>
              </w:rPr>
              <w:fldChar w:fldCharType="end"/>
            </w:r>
          </w:p>
          <w:p w14:paraId="41312D28" w14:textId="77777777" w:rsidR="009F546D" w:rsidRPr="003D577D" w:rsidRDefault="009F546D" w:rsidP="008B0CE1">
            <w:pPr>
              <w:rPr>
                <w:rFonts w:ascii="Arial" w:hAnsi="Arial" w:cs="Arial"/>
                <w:sz w:val="18"/>
                <w:szCs w:val="18"/>
              </w:rPr>
            </w:pPr>
          </w:p>
          <w:p w14:paraId="41312D29" w14:textId="77777777" w:rsidR="009F546D" w:rsidRPr="003D577D" w:rsidRDefault="009F546D" w:rsidP="008B0CE1">
            <w:pPr>
              <w:rPr>
                <w:rFonts w:ascii="Arial" w:hAnsi="Arial" w:cs="Arial"/>
                <w:sz w:val="18"/>
                <w:szCs w:val="18"/>
              </w:rPr>
            </w:pPr>
            <w:r w:rsidRPr="003D577D">
              <w:rPr>
                <w:rFonts w:ascii="Arial" w:hAnsi="Arial" w:cs="Arial"/>
                <w:sz w:val="18"/>
                <w:szCs w:val="18"/>
              </w:rPr>
              <w:t xml:space="preserve">8) all obligations relating to the payment of social security contributions under the law of any part of the </w:t>
            </w:r>
            <w:smartTag w:uri="urn:schemas-microsoft-com:office:smarttags" w:element="place">
              <w:smartTag w:uri="urn:schemas-microsoft-com:office:smarttags" w:element="country-region">
                <w:r w:rsidRPr="003D577D">
                  <w:rPr>
                    <w:rFonts w:ascii="Arial" w:hAnsi="Arial" w:cs="Arial"/>
                    <w:sz w:val="18"/>
                    <w:szCs w:val="18"/>
                  </w:rPr>
                  <w:t>United Kingdom</w:t>
                </w:r>
              </w:smartTag>
            </w:smartTag>
            <w:r w:rsidRPr="003D577D">
              <w:rPr>
                <w:rFonts w:ascii="Arial" w:hAnsi="Arial" w:cs="Arial"/>
                <w:sz w:val="18"/>
                <w:szCs w:val="18"/>
              </w:rPr>
              <w:t xml:space="preserve"> or the EC member state in which the Company is established have been fulfilled.</w:t>
            </w:r>
          </w:p>
          <w:p w14:paraId="41312D2A" w14:textId="493776A1" w:rsidR="009F546D" w:rsidRPr="003D577D" w:rsidRDefault="009F546D" w:rsidP="008B0CE1">
            <w:pPr>
              <w:rPr>
                <w:rFonts w:ascii="Arial" w:hAnsi="Arial" w:cs="Arial"/>
                <w:b/>
                <w:sz w:val="18"/>
              </w:rPr>
            </w:pPr>
            <w:r w:rsidRPr="003D577D">
              <w:rPr>
                <w:rFonts w:ascii="Arial" w:hAnsi="Arial" w:cs="Arial"/>
                <w:b/>
                <w:sz w:val="18"/>
              </w:rPr>
              <w:t>Confirmed</w:t>
            </w:r>
            <w:r w:rsidRPr="003D577D">
              <w:rPr>
                <w:rFonts w:ascii="Arial" w:hAnsi="Arial" w:cs="Arial"/>
                <w:b/>
                <w:sz w:val="18"/>
              </w:rPr>
              <w:tab/>
            </w:r>
            <w:r w:rsidR="00D64868" w:rsidRPr="003D577D">
              <w:rPr>
                <w:rFonts w:ascii="Arial" w:hAnsi="Arial" w:cs="Arial"/>
                <w:b/>
                <w:color w:val="2B579A"/>
                <w:sz w:val="18"/>
                <w:shd w:val="clear" w:color="auto" w:fill="E6E6E6"/>
              </w:rPr>
              <w:fldChar w:fldCharType="begin">
                <w:ffData>
                  <w:name w:val="Check7"/>
                  <w:enabled/>
                  <w:calcOnExit w:val="0"/>
                  <w:checkBox>
                    <w:sizeAuto/>
                    <w:default w:val="0"/>
                  </w:checkBox>
                </w:ffData>
              </w:fldChar>
            </w:r>
            <w:r w:rsidRPr="003D577D">
              <w:rPr>
                <w:rFonts w:ascii="Arial" w:hAnsi="Arial" w:cs="Arial"/>
                <w:b/>
                <w:sz w:val="18"/>
              </w:rPr>
              <w:instrText xml:space="preserve"> FORMCHECKBOX </w:instrText>
            </w:r>
            <w:r w:rsidR="00000000">
              <w:rPr>
                <w:rFonts w:ascii="Arial" w:hAnsi="Arial" w:cs="Arial"/>
                <w:b/>
                <w:color w:val="2B579A"/>
                <w:sz w:val="18"/>
                <w:shd w:val="clear" w:color="auto" w:fill="E6E6E6"/>
              </w:rPr>
            </w:r>
            <w:r w:rsidR="00000000">
              <w:rPr>
                <w:rFonts w:ascii="Arial" w:hAnsi="Arial" w:cs="Arial"/>
                <w:b/>
                <w:color w:val="2B579A"/>
                <w:sz w:val="18"/>
                <w:shd w:val="clear" w:color="auto" w:fill="E6E6E6"/>
              </w:rPr>
              <w:fldChar w:fldCharType="separate"/>
            </w:r>
            <w:r w:rsidR="00D64868" w:rsidRPr="003D577D">
              <w:rPr>
                <w:rFonts w:ascii="Arial" w:hAnsi="Arial" w:cs="Arial"/>
                <w:b/>
                <w:color w:val="2B579A"/>
                <w:sz w:val="18"/>
                <w:shd w:val="clear" w:color="auto" w:fill="E6E6E6"/>
              </w:rPr>
              <w:fldChar w:fldCharType="end"/>
            </w:r>
            <w:r w:rsidRPr="003D577D">
              <w:rPr>
                <w:rFonts w:ascii="Arial" w:hAnsi="Arial" w:cs="Arial"/>
                <w:b/>
                <w:sz w:val="18"/>
              </w:rPr>
              <w:tab/>
              <w:t>Not confirmed</w:t>
            </w:r>
            <w:r w:rsidRPr="003D577D">
              <w:rPr>
                <w:rFonts w:ascii="Arial" w:hAnsi="Arial" w:cs="Arial"/>
                <w:b/>
                <w:sz w:val="18"/>
              </w:rPr>
              <w:tab/>
            </w:r>
            <w:r w:rsidR="00D64868" w:rsidRPr="003D577D">
              <w:rPr>
                <w:rFonts w:ascii="Arial" w:hAnsi="Arial" w:cs="Arial"/>
                <w:b/>
                <w:color w:val="2B579A"/>
                <w:sz w:val="18"/>
                <w:shd w:val="clear" w:color="auto" w:fill="E6E6E6"/>
              </w:rPr>
              <w:fldChar w:fldCharType="begin">
                <w:ffData>
                  <w:name w:val="Check8"/>
                  <w:enabled/>
                  <w:calcOnExit w:val="0"/>
                  <w:checkBox>
                    <w:sizeAuto/>
                    <w:default w:val="0"/>
                  </w:checkBox>
                </w:ffData>
              </w:fldChar>
            </w:r>
            <w:r w:rsidRPr="003D577D">
              <w:rPr>
                <w:rFonts w:ascii="Arial" w:hAnsi="Arial" w:cs="Arial"/>
                <w:b/>
                <w:sz w:val="18"/>
              </w:rPr>
              <w:instrText xml:space="preserve"> FORMCHECKBOX </w:instrText>
            </w:r>
            <w:r w:rsidR="00000000">
              <w:rPr>
                <w:rFonts w:ascii="Arial" w:hAnsi="Arial" w:cs="Arial"/>
                <w:b/>
                <w:color w:val="2B579A"/>
                <w:sz w:val="18"/>
                <w:shd w:val="clear" w:color="auto" w:fill="E6E6E6"/>
              </w:rPr>
            </w:r>
            <w:r w:rsidR="00000000">
              <w:rPr>
                <w:rFonts w:ascii="Arial" w:hAnsi="Arial" w:cs="Arial"/>
                <w:b/>
                <w:color w:val="2B579A"/>
                <w:sz w:val="18"/>
                <w:shd w:val="clear" w:color="auto" w:fill="E6E6E6"/>
              </w:rPr>
              <w:fldChar w:fldCharType="separate"/>
            </w:r>
            <w:r w:rsidR="00D64868" w:rsidRPr="003D577D">
              <w:rPr>
                <w:rFonts w:ascii="Arial" w:hAnsi="Arial" w:cs="Arial"/>
                <w:b/>
                <w:color w:val="2B579A"/>
                <w:sz w:val="18"/>
                <w:shd w:val="clear" w:color="auto" w:fill="E6E6E6"/>
              </w:rPr>
              <w:fldChar w:fldCharType="end"/>
            </w:r>
            <w:r w:rsidRPr="003D577D">
              <w:rPr>
                <w:rFonts w:ascii="Arial" w:hAnsi="Arial" w:cs="Arial"/>
                <w:b/>
                <w:sz w:val="18"/>
              </w:rPr>
              <w:tab/>
              <w:t>Non-applicable</w:t>
            </w:r>
            <w:r w:rsidRPr="003D577D">
              <w:rPr>
                <w:rFonts w:ascii="Arial" w:hAnsi="Arial" w:cs="Arial"/>
                <w:b/>
                <w:sz w:val="18"/>
              </w:rPr>
              <w:tab/>
            </w:r>
            <w:r w:rsidR="00D64868" w:rsidRPr="003D577D">
              <w:rPr>
                <w:rFonts w:ascii="Arial" w:hAnsi="Arial" w:cs="Arial"/>
                <w:b/>
                <w:color w:val="2B579A"/>
                <w:sz w:val="18"/>
                <w:shd w:val="clear" w:color="auto" w:fill="E6E6E6"/>
              </w:rPr>
              <w:fldChar w:fldCharType="begin">
                <w:ffData>
                  <w:name w:val="Check59"/>
                  <w:enabled/>
                  <w:calcOnExit w:val="0"/>
                  <w:checkBox>
                    <w:sizeAuto/>
                    <w:default w:val="0"/>
                  </w:checkBox>
                </w:ffData>
              </w:fldChar>
            </w:r>
            <w:r w:rsidRPr="003D577D">
              <w:rPr>
                <w:rFonts w:ascii="Arial" w:hAnsi="Arial" w:cs="Arial"/>
                <w:b/>
                <w:sz w:val="18"/>
              </w:rPr>
              <w:instrText xml:space="preserve"> FORMCHECKBOX </w:instrText>
            </w:r>
            <w:r w:rsidR="00000000">
              <w:rPr>
                <w:rFonts w:ascii="Arial" w:hAnsi="Arial" w:cs="Arial"/>
                <w:b/>
                <w:color w:val="2B579A"/>
                <w:sz w:val="18"/>
                <w:shd w:val="clear" w:color="auto" w:fill="E6E6E6"/>
              </w:rPr>
            </w:r>
            <w:r w:rsidR="00000000">
              <w:rPr>
                <w:rFonts w:ascii="Arial" w:hAnsi="Arial" w:cs="Arial"/>
                <w:b/>
                <w:color w:val="2B579A"/>
                <w:sz w:val="18"/>
                <w:shd w:val="clear" w:color="auto" w:fill="E6E6E6"/>
              </w:rPr>
              <w:fldChar w:fldCharType="separate"/>
            </w:r>
            <w:r w:rsidR="00D64868" w:rsidRPr="003D577D">
              <w:rPr>
                <w:rFonts w:ascii="Arial" w:hAnsi="Arial" w:cs="Arial"/>
                <w:b/>
                <w:color w:val="2B579A"/>
                <w:sz w:val="18"/>
                <w:shd w:val="clear" w:color="auto" w:fill="E6E6E6"/>
              </w:rPr>
              <w:fldChar w:fldCharType="end"/>
            </w:r>
          </w:p>
          <w:p w14:paraId="41312D2C" w14:textId="77777777" w:rsidR="009F546D" w:rsidRPr="003D577D" w:rsidRDefault="009F546D" w:rsidP="008B0CE1">
            <w:pPr>
              <w:rPr>
                <w:rFonts w:ascii="Arial" w:hAnsi="Arial" w:cs="Arial"/>
                <w:sz w:val="18"/>
              </w:rPr>
            </w:pPr>
          </w:p>
          <w:p w14:paraId="41312D2D" w14:textId="77777777" w:rsidR="009F546D" w:rsidRPr="003D577D" w:rsidRDefault="009F546D" w:rsidP="008B0CE1">
            <w:pPr>
              <w:rPr>
                <w:rFonts w:ascii="Arial" w:hAnsi="Arial" w:cs="Arial"/>
                <w:sz w:val="18"/>
              </w:rPr>
            </w:pPr>
            <w:r w:rsidRPr="003D577D">
              <w:rPr>
                <w:rFonts w:ascii="Arial" w:hAnsi="Arial" w:cs="Arial"/>
                <w:sz w:val="18"/>
              </w:rPr>
              <w:t xml:space="preserve">If you have ticked </w:t>
            </w:r>
            <w:r w:rsidRPr="003D577D">
              <w:rPr>
                <w:rFonts w:ascii="Arial" w:hAnsi="Arial" w:cs="Arial"/>
                <w:b/>
                <w:sz w:val="18"/>
              </w:rPr>
              <w:t>‘Not confirmed’</w:t>
            </w:r>
            <w:r w:rsidRPr="003D577D">
              <w:rPr>
                <w:rFonts w:ascii="Arial" w:hAnsi="Arial" w:cs="Arial"/>
                <w:sz w:val="18"/>
              </w:rPr>
              <w:t xml:space="preserve"> for any questions above please give details here</w:t>
            </w:r>
          </w:p>
          <w:p w14:paraId="41312D2E" w14:textId="77777777" w:rsidR="009F546D" w:rsidRPr="003D577D" w:rsidRDefault="00D64868" w:rsidP="008B0CE1">
            <w:pPr>
              <w:rPr>
                <w:rFonts w:ascii="Arial" w:hAnsi="Arial" w:cs="Arial"/>
                <w:sz w:val="18"/>
              </w:rPr>
            </w:pPr>
            <w:r w:rsidRPr="003D577D">
              <w:rPr>
                <w:rFonts w:ascii="Arial" w:hAnsi="Arial" w:cs="Arial"/>
                <w:color w:val="2B579A"/>
                <w:sz w:val="18"/>
                <w:shd w:val="clear" w:color="auto" w:fill="E6E6E6"/>
              </w:rPr>
              <w:fldChar w:fldCharType="begin">
                <w:ffData>
                  <w:name w:val="Text21"/>
                  <w:enabled/>
                  <w:calcOnExit w:val="0"/>
                  <w:textInput/>
                </w:ffData>
              </w:fldChar>
            </w:r>
            <w:r w:rsidR="009F546D" w:rsidRPr="003D577D">
              <w:rPr>
                <w:rFonts w:ascii="Arial" w:hAnsi="Arial" w:cs="Arial"/>
                <w:sz w:val="18"/>
              </w:rPr>
              <w:instrText xml:space="preserve"> FORMTEXT </w:instrText>
            </w:r>
            <w:r w:rsidRPr="003D577D">
              <w:rPr>
                <w:rFonts w:ascii="Arial" w:hAnsi="Arial" w:cs="Arial"/>
                <w:color w:val="2B579A"/>
                <w:sz w:val="18"/>
                <w:shd w:val="clear" w:color="auto" w:fill="E6E6E6"/>
              </w:rPr>
            </w:r>
            <w:r w:rsidRPr="003D577D">
              <w:rPr>
                <w:rFonts w:ascii="Arial" w:hAnsi="Arial" w:cs="Arial"/>
                <w:color w:val="2B579A"/>
                <w:sz w:val="18"/>
                <w:shd w:val="clear" w:color="auto" w:fill="E6E6E6"/>
              </w:rPr>
              <w:fldChar w:fldCharType="separate"/>
            </w:r>
            <w:r w:rsidR="009F546D" w:rsidRPr="003D577D">
              <w:rPr>
                <w:rFonts w:ascii="Arial" w:hAnsi="Arial" w:cs="Arial"/>
                <w:noProof/>
                <w:sz w:val="18"/>
              </w:rPr>
              <w:t> </w:t>
            </w:r>
            <w:r w:rsidR="009F546D" w:rsidRPr="003D577D">
              <w:rPr>
                <w:rFonts w:ascii="Arial" w:hAnsi="Arial" w:cs="Arial"/>
                <w:noProof/>
                <w:sz w:val="18"/>
              </w:rPr>
              <w:t> </w:t>
            </w:r>
            <w:r w:rsidR="009F546D" w:rsidRPr="003D577D">
              <w:rPr>
                <w:rFonts w:ascii="Arial" w:hAnsi="Arial" w:cs="Arial"/>
                <w:noProof/>
                <w:sz w:val="18"/>
              </w:rPr>
              <w:t> </w:t>
            </w:r>
            <w:r w:rsidR="009F546D" w:rsidRPr="003D577D">
              <w:rPr>
                <w:rFonts w:ascii="Arial" w:hAnsi="Arial" w:cs="Arial"/>
                <w:noProof/>
                <w:sz w:val="18"/>
              </w:rPr>
              <w:t> </w:t>
            </w:r>
            <w:r w:rsidR="009F546D" w:rsidRPr="003D577D">
              <w:rPr>
                <w:rFonts w:ascii="Arial" w:hAnsi="Arial" w:cs="Arial"/>
                <w:noProof/>
                <w:sz w:val="18"/>
              </w:rPr>
              <w:t> </w:t>
            </w:r>
            <w:r w:rsidRPr="003D577D">
              <w:rPr>
                <w:rFonts w:ascii="Arial" w:hAnsi="Arial" w:cs="Arial"/>
                <w:color w:val="2B579A"/>
                <w:sz w:val="18"/>
                <w:shd w:val="clear" w:color="auto" w:fill="E6E6E6"/>
              </w:rPr>
              <w:fldChar w:fldCharType="end"/>
            </w:r>
          </w:p>
        </w:tc>
      </w:tr>
      <w:tr w:rsidR="00080EB8" w:rsidRPr="003D577D" w14:paraId="6A96A1E3" w14:textId="77777777" w:rsidTr="00304B2E">
        <w:tblPrEx>
          <w:tblLook w:val="0000" w:firstRow="0" w:lastRow="0" w:firstColumn="0" w:lastColumn="0" w:noHBand="0" w:noVBand="0"/>
        </w:tblPrEx>
        <w:trPr>
          <w:cantSplit/>
          <w:trHeight w:val="25"/>
        </w:trPr>
        <w:tc>
          <w:tcPr>
            <w:tcW w:w="643" w:type="dxa"/>
            <w:gridSpan w:val="2"/>
            <w:tcBorders>
              <w:top w:val="single" w:sz="12" w:space="0" w:color="auto"/>
            </w:tcBorders>
          </w:tcPr>
          <w:p w14:paraId="7F6740E1" w14:textId="77777777" w:rsidR="00080EB8" w:rsidRPr="003D577D" w:rsidRDefault="00080EB8" w:rsidP="00E828F8">
            <w:pPr>
              <w:rPr>
                <w:rFonts w:ascii="Arial" w:hAnsi="Arial" w:cs="Arial"/>
                <w:b/>
                <w:bCs/>
                <w:sz w:val="18"/>
              </w:rPr>
            </w:pPr>
          </w:p>
        </w:tc>
        <w:tc>
          <w:tcPr>
            <w:tcW w:w="8856" w:type="dxa"/>
            <w:gridSpan w:val="4"/>
            <w:tcBorders>
              <w:top w:val="single" w:sz="12" w:space="0" w:color="auto"/>
            </w:tcBorders>
            <w:vAlign w:val="center"/>
          </w:tcPr>
          <w:p w14:paraId="3730EA3B" w14:textId="77777777" w:rsidR="00080EB8" w:rsidRPr="003D577D" w:rsidRDefault="00080EB8" w:rsidP="005B41D3">
            <w:pPr>
              <w:pStyle w:val="Header"/>
              <w:tabs>
                <w:tab w:val="clear" w:pos="4153"/>
                <w:tab w:val="clear" w:pos="8306"/>
              </w:tabs>
              <w:rPr>
                <w:rFonts w:ascii="Arial" w:hAnsi="Arial" w:cs="Arial"/>
                <w:sz w:val="18"/>
                <w:szCs w:val="18"/>
                <w:lang w:eastAsia="en-GB"/>
              </w:rPr>
            </w:pPr>
          </w:p>
        </w:tc>
      </w:tr>
      <w:tr w:rsidR="009F546D" w:rsidRPr="003D577D" w14:paraId="41312D3D" w14:textId="77777777" w:rsidTr="00304B2E">
        <w:tblPrEx>
          <w:tblLook w:val="0000" w:firstRow="0" w:lastRow="0" w:firstColumn="0" w:lastColumn="0" w:noHBand="0" w:noVBand="0"/>
        </w:tblPrEx>
        <w:trPr>
          <w:cantSplit/>
        </w:trPr>
        <w:tc>
          <w:tcPr>
            <w:tcW w:w="617" w:type="dxa"/>
            <w:tcBorders>
              <w:top w:val="single" w:sz="12" w:space="0" w:color="auto"/>
              <w:left w:val="single" w:sz="12" w:space="0" w:color="auto"/>
              <w:bottom w:val="single" w:sz="12" w:space="0" w:color="auto"/>
            </w:tcBorders>
          </w:tcPr>
          <w:p w14:paraId="41312D31" w14:textId="77777777" w:rsidR="009F546D" w:rsidRPr="003D577D" w:rsidRDefault="009F546D" w:rsidP="008B0CE1">
            <w:pPr>
              <w:rPr>
                <w:rFonts w:ascii="Arial" w:hAnsi="Arial" w:cs="Arial"/>
                <w:sz w:val="18"/>
              </w:rPr>
            </w:pPr>
            <w:r w:rsidRPr="003D577D">
              <w:rPr>
                <w:rFonts w:ascii="Arial" w:hAnsi="Arial" w:cs="Arial"/>
                <w:b/>
                <w:bCs/>
                <w:sz w:val="18"/>
              </w:rPr>
              <w:t>2.</w:t>
            </w:r>
            <w:r w:rsidR="00CA71B1">
              <w:rPr>
                <w:rFonts w:ascii="Arial" w:hAnsi="Arial" w:cs="Arial"/>
                <w:b/>
                <w:bCs/>
                <w:sz w:val="18"/>
              </w:rPr>
              <w:t>3</w:t>
            </w:r>
          </w:p>
        </w:tc>
        <w:tc>
          <w:tcPr>
            <w:tcW w:w="8882" w:type="dxa"/>
            <w:gridSpan w:val="5"/>
            <w:tcBorders>
              <w:top w:val="single" w:sz="12" w:space="0" w:color="auto"/>
              <w:bottom w:val="single" w:sz="12" w:space="0" w:color="auto"/>
              <w:right w:val="single" w:sz="12" w:space="0" w:color="auto"/>
            </w:tcBorders>
            <w:vAlign w:val="center"/>
          </w:tcPr>
          <w:p w14:paraId="41312D32" w14:textId="77777777" w:rsidR="009F546D" w:rsidRPr="003D577D" w:rsidRDefault="009F546D" w:rsidP="008B0CE1">
            <w:pPr>
              <w:rPr>
                <w:rFonts w:ascii="Arial" w:hAnsi="Arial" w:cs="Arial"/>
                <w:sz w:val="18"/>
              </w:rPr>
            </w:pPr>
            <w:r w:rsidRPr="003D577D">
              <w:rPr>
                <w:rFonts w:ascii="Arial" w:hAnsi="Arial" w:cs="Arial"/>
                <w:sz w:val="18"/>
              </w:rPr>
              <w:t xml:space="preserve">Please list the names of any Director, Partner, Associate or Company Secretary who have been employed by the </w:t>
            </w:r>
            <w:r w:rsidR="00B874A3" w:rsidRPr="003D577D">
              <w:rPr>
                <w:rFonts w:ascii="Arial" w:hAnsi="Arial" w:cs="Arial"/>
                <w:sz w:val="18"/>
              </w:rPr>
              <w:t>RSPB</w:t>
            </w:r>
            <w:r w:rsidRPr="003D577D">
              <w:rPr>
                <w:rFonts w:ascii="Arial" w:hAnsi="Arial" w:cs="Arial"/>
                <w:sz w:val="18"/>
              </w:rPr>
              <w:t>, giving department and dates.</w:t>
            </w:r>
          </w:p>
          <w:p w14:paraId="41312D33" w14:textId="77777777" w:rsidR="009F546D" w:rsidRPr="00080EB8" w:rsidRDefault="00D64868" w:rsidP="008B0CE1">
            <w:pPr>
              <w:rPr>
                <w:rFonts w:ascii="Arial" w:hAnsi="Arial" w:cs="Arial"/>
                <w:sz w:val="18"/>
              </w:rPr>
            </w:pPr>
            <w:r w:rsidRPr="003D577D">
              <w:rPr>
                <w:rFonts w:ascii="Arial" w:hAnsi="Arial" w:cs="Arial"/>
                <w:b/>
                <w:color w:val="2B579A"/>
                <w:sz w:val="18"/>
                <w:shd w:val="clear" w:color="auto" w:fill="E6E6E6"/>
              </w:rPr>
              <w:fldChar w:fldCharType="begin">
                <w:ffData>
                  <w:name w:val="Text2"/>
                  <w:enabled/>
                  <w:calcOnExit w:val="0"/>
                  <w:textInput/>
                </w:ffData>
              </w:fldChar>
            </w:r>
            <w:r w:rsidR="009F546D" w:rsidRPr="003D577D">
              <w:rPr>
                <w:rFonts w:ascii="Arial" w:hAnsi="Arial" w:cs="Arial"/>
                <w:b/>
                <w:bCs/>
                <w:sz w:val="18"/>
              </w:rPr>
              <w:instrText xml:space="preserve"> FORMTEXT </w:instrText>
            </w:r>
            <w:r w:rsidRPr="003D577D">
              <w:rPr>
                <w:rFonts w:ascii="Arial" w:hAnsi="Arial" w:cs="Arial"/>
                <w:b/>
                <w:color w:val="2B579A"/>
                <w:sz w:val="18"/>
                <w:shd w:val="clear" w:color="auto" w:fill="E6E6E6"/>
              </w:rPr>
            </w:r>
            <w:r w:rsidRPr="003D577D">
              <w:rPr>
                <w:rFonts w:ascii="Arial" w:hAnsi="Arial" w:cs="Arial"/>
                <w:b/>
                <w:color w:val="2B579A"/>
                <w:sz w:val="18"/>
                <w:shd w:val="clear" w:color="auto" w:fill="E6E6E6"/>
              </w:rPr>
              <w:fldChar w:fldCharType="separate"/>
            </w:r>
            <w:r w:rsidR="009F546D" w:rsidRPr="003D577D">
              <w:rPr>
                <w:rFonts w:ascii="Arial" w:hAnsi="Arial" w:cs="Arial"/>
                <w:b/>
                <w:bCs/>
                <w:noProof/>
                <w:sz w:val="18"/>
              </w:rPr>
              <w:t> </w:t>
            </w:r>
            <w:r w:rsidR="009F546D" w:rsidRPr="003D577D">
              <w:rPr>
                <w:rFonts w:ascii="Arial" w:hAnsi="Arial" w:cs="Arial"/>
                <w:b/>
                <w:bCs/>
                <w:noProof/>
                <w:sz w:val="18"/>
              </w:rPr>
              <w:t> </w:t>
            </w:r>
            <w:r w:rsidR="009F546D" w:rsidRPr="003D577D">
              <w:rPr>
                <w:rFonts w:ascii="Arial" w:hAnsi="Arial" w:cs="Arial"/>
                <w:b/>
                <w:bCs/>
                <w:noProof/>
                <w:sz w:val="18"/>
              </w:rPr>
              <w:t> </w:t>
            </w:r>
            <w:r w:rsidR="009F546D" w:rsidRPr="003D577D">
              <w:rPr>
                <w:rFonts w:ascii="Arial" w:hAnsi="Arial" w:cs="Arial"/>
                <w:b/>
                <w:bCs/>
                <w:noProof/>
                <w:sz w:val="18"/>
              </w:rPr>
              <w:t> </w:t>
            </w:r>
            <w:r w:rsidR="009F546D" w:rsidRPr="003D577D">
              <w:rPr>
                <w:rFonts w:ascii="Arial" w:hAnsi="Arial" w:cs="Arial"/>
                <w:b/>
                <w:bCs/>
                <w:noProof/>
                <w:sz w:val="18"/>
              </w:rPr>
              <w:t> </w:t>
            </w:r>
            <w:r w:rsidRPr="003D577D">
              <w:rPr>
                <w:rFonts w:ascii="Arial" w:hAnsi="Arial" w:cs="Arial"/>
                <w:b/>
                <w:color w:val="2B579A"/>
                <w:sz w:val="18"/>
                <w:shd w:val="clear" w:color="auto" w:fill="E6E6E6"/>
              </w:rPr>
              <w:fldChar w:fldCharType="end"/>
            </w:r>
          </w:p>
          <w:p w14:paraId="41312D34" w14:textId="77777777" w:rsidR="009F546D" w:rsidRPr="00080EB8" w:rsidRDefault="009F546D" w:rsidP="008B0CE1">
            <w:pPr>
              <w:rPr>
                <w:rFonts w:ascii="Arial" w:hAnsi="Arial" w:cs="Arial"/>
                <w:sz w:val="18"/>
              </w:rPr>
            </w:pPr>
          </w:p>
          <w:p w14:paraId="41312D35" w14:textId="77777777" w:rsidR="009F546D" w:rsidRPr="003D577D" w:rsidRDefault="009F546D" w:rsidP="008B0CE1">
            <w:pPr>
              <w:rPr>
                <w:rFonts w:ascii="Arial" w:hAnsi="Arial" w:cs="Arial"/>
                <w:sz w:val="18"/>
                <w:szCs w:val="18"/>
              </w:rPr>
            </w:pPr>
            <w:r w:rsidRPr="003D577D">
              <w:rPr>
                <w:rFonts w:ascii="Arial" w:hAnsi="Arial" w:cs="Arial"/>
                <w:sz w:val="18"/>
                <w:szCs w:val="18"/>
              </w:rPr>
              <w:t xml:space="preserve">Please give details of any Director, Partner, Associate or Company Secretary who have a relative who is employed by the </w:t>
            </w:r>
            <w:r w:rsidR="00B874A3" w:rsidRPr="003D577D">
              <w:rPr>
                <w:rFonts w:ascii="Arial" w:hAnsi="Arial" w:cs="Arial"/>
                <w:sz w:val="18"/>
                <w:szCs w:val="18"/>
              </w:rPr>
              <w:t>RSPB</w:t>
            </w:r>
            <w:r w:rsidR="00E90B5C" w:rsidRPr="003D577D">
              <w:rPr>
                <w:rFonts w:ascii="Arial" w:hAnsi="Arial" w:cs="Arial"/>
                <w:sz w:val="18"/>
                <w:szCs w:val="18"/>
              </w:rPr>
              <w:t xml:space="preserve"> at</w:t>
            </w:r>
            <w:r w:rsidRPr="003D577D">
              <w:rPr>
                <w:rFonts w:ascii="Arial" w:hAnsi="Arial" w:cs="Arial"/>
                <w:sz w:val="18"/>
                <w:szCs w:val="18"/>
              </w:rPr>
              <w:t xml:space="preserve"> a senior level.</w:t>
            </w:r>
          </w:p>
          <w:p w14:paraId="41312D36" w14:textId="77777777" w:rsidR="009F546D" w:rsidRPr="003D577D" w:rsidRDefault="00D64868" w:rsidP="008B0CE1">
            <w:pPr>
              <w:rPr>
                <w:rFonts w:ascii="Arial" w:hAnsi="Arial" w:cs="Arial"/>
                <w:sz w:val="18"/>
                <w:szCs w:val="18"/>
              </w:rPr>
            </w:pPr>
            <w:r w:rsidRPr="003D577D">
              <w:rPr>
                <w:rFonts w:ascii="Arial" w:hAnsi="Arial" w:cs="Arial"/>
                <w:color w:val="2B579A"/>
                <w:sz w:val="18"/>
                <w:szCs w:val="18"/>
                <w:shd w:val="clear" w:color="auto" w:fill="E6E6E6"/>
              </w:rPr>
              <w:fldChar w:fldCharType="begin">
                <w:ffData>
                  <w:name w:val="Text15"/>
                  <w:enabled/>
                  <w:calcOnExit w:val="0"/>
                  <w:textInput/>
                </w:ffData>
              </w:fldChar>
            </w:r>
            <w:r w:rsidR="009F546D" w:rsidRPr="003D577D">
              <w:rPr>
                <w:rFonts w:ascii="Arial" w:hAnsi="Arial" w:cs="Arial"/>
                <w:sz w:val="18"/>
                <w:szCs w:val="18"/>
              </w:rPr>
              <w:instrText xml:space="preserve"> FORMTEXT </w:instrText>
            </w:r>
            <w:r w:rsidRPr="003D577D">
              <w:rPr>
                <w:rFonts w:ascii="Arial" w:hAnsi="Arial" w:cs="Arial"/>
                <w:color w:val="2B579A"/>
                <w:sz w:val="18"/>
                <w:szCs w:val="18"/>
                <w:shd w:val="clear" w:color="auto" w:fill="E6E6E6"/>
              </w:rPr>
            </w:r>
            <w:r w:rsidRPr="003D577D">
              <w:rPr>
                <w:rFonts w:ascii="Arial" w:hAnsi="Arial" w:cs="Arial"/>
                <w:color w:val="2B579A"/>
                <w:sz w:val="18"/>
                <w:szCs w:val="18"/>
                <w:shd w:val="clear" w:color="auto" w:fill="E6E6E6"/>
              </w:rPr>
              <w:fldChar w:fldCharType="separate"/>
            </w:r>
            <w:r w:rsidR="009F546D" w:rsidRPr="003D577D">
              <w:rPr>
                <w:rFonts w:ascii="Arial" w:hAnsi="Arial" w:cs="Arial"/>
                <w:noProof/>
                <w:sz w:val="18"/>
                <w:szCs w:val="18"/>
              </w:rPr>
              <w:t> </w:t>
            </w:r>
            <w:r w:rsidR="009F546D" w:rsidRPr="003D577D">
              <w:rPr>
                <w:rFonts w:ascii="Arial" w:hAnsi="Arial" w:cs="Arial"/>
                <w:noProof/>
                <w:sz w:val="18"/>
                <w:szCs w:val="18"/>
              </w:rPr>
              <w:t> </w:t>
            </w:r>
            <w:r w:rsidR="009F546D" w:rsidRPr="003D577D">
              <w:rPr>
                <w:rFonts w:ascii="Arial" w:hAnsi="Arial" w:cs="Arial"/>
                <w:noProof/>
                <w:sz w:val="18"/>
                <w:szCs w:val="18"/>
              </w:rPr>
              <w:t> </w:t>
            </w:r>
            <w:r w:rsidR="009F546D" w:rsidRPr="003D577D">
              <w:rPr>
                <w:rFonts w:ascii="Arial" w:hAnsi="Arial" w:cs="Arial"/>
                <w:noProof/>
                <w:sz w:val="18"/>
                <w:szCs w:val="18"/>
              </w:rPr>
              <w:t> </w:t>
            </w:r>
            <w:r w:rsidR="009F546D" w:rsidRPr="003D577D">
              <w:rPr>
                <w:rFonts w:ascii="Arial" w:hAnsi="Arial" w:cs="Arial"/>
                <w:noProof/>
                <w:sz w:val="18"/>
                <w:szCs w:val="18"/>
              </w:rPr>
              <w:t> </w:t>
            </w:r>
            <w:r w:rsidRPr="003D577D">
              <w:rPr>
                <w:rFonts w:ascii="Arial" w:hAnsi="Arial" w:cs="Arial"/>
                <w:color w:val="2B579A"/>
                <w:sz w:val="18"/>
                <w:szCs w:val="18"/>
                <w:shd w:val="clear" w:color="auto" w:fill="E6E6E6"/>
              </w:rPr>
              <w:fldChar w:fldCharType="end"/>
            </w:r>
          </w:p>
          <w:p w14:paraId="41312D37" w14:textId="77777777" w:rsidR="009F546D" w:rsidRPr="003D577D" w:rsidRDefault="009F546D" w:rsidP="008B0CE1">
            <w:pPr>
              <w:rPr>
                <w:rFonts w:ascii="Arial" w:hAnsi="Arial" w:cs="Arial"/>
                <w:sz w:val="18"/>
                <w:szCs w:val="18"/>
              </w:rPr>
            </w:pPr>
          </w:p>
          <w:p w14:paraId="41312D38" w14:textId="77777777" w:rsidR="009F546D" w:rsidRPr="003D577D" w:rsidRDefault="009F546D" w:rsidP="008B0CE1">
            <w:pPr>
              <w:rPr>
                <w:rFonts w:ascii="Arial" w:hAnsi="Arial" w:cs="Arial"/>
                <w:sz w:val="18"/>
                <w:szCs w:val="18"/>
              </w:rPr>
            </w:pPr>
            <w:r w:rsidRPr="003D577D">
              <w:rPr>
                <w:rFonts w:ascii="Arial" w:hAnsi="Arial" w:cs="Arial"/>
                <w:sz w:val="18"/>
                <w:szCs w:val="18"/>
              </w:rPr>
              <w:t xml:space="preserve">Please list the names of any Director, Partner, Associate or Company Secretary who have any involvement in other Companies who provide services to the </w:t>
            </w:r>
            <w:r w:rsidR="00B874A3" w:rsidRPr="003D577D">
              <w:rPr>
                <w:rFonts w:ascii="Arial" w:hAnsi="Arial" w:cs="Arial"/>
                <w:sz w:val="18"/>
                <w:szCs w:val="18"/>
              </w:rPr>
              <w:t>RSPB</w:t>
            </w:r>
          </w:p>
          <w:p w14:paraId="41312D39" w14:textId="77777777" w:rsidR="009F546D" w:rsidRPr="003D577D" w:rsidRDefault="00D64868" w:rsidP="008B0CE1">
            <w:pPr>
              <w:rPr>
                <w:rFonts w:ascii="Arial" w:hAnsi="Arial" w:cs="Arial"/>
                <w:sz w:val="18"/>
                <w:szCs w:val="18"/>
              </w:rPr>
            </w:pPr>
            <w:r w:rsidRPr="003D577D">
              <w:rPr>
                <w:rFonts w:ascii="Arial" w:hAnsi="Arial" w:cs="Arial"/>
                <w:color w:val="2B579A"/>
                <w:sz w:val="18"/>
                <w:szCs w:val="18"/>
                <w:shd w:val="clear" w:color="auto" w:fill="E6E6E6"/>
              </w:rPr>
              <w:fldChar w:fldCharType="begin">
                <w:ffData>
                  <w:name w:val="Text16"/>
                  <w:enabled/>
                  <w:calcOnExit w:val="0"/>
                  <w:textInput/>
                </w:ffData>
              </w:fldChar>
            </w:r>
            <w:r w:rsidR="009F546D" w:rsidRPr="003D577D">
              <w:rPr>
                <w:rFonts w:ascii="Arial" w:hAnsi="Arial" w:cs="Arial"/>
                <w:sz w:val="18"/>
                <w:szCs w:val="18"/>
              </w:rPr>
              <w:instrText xml:space="preserve"> FORMTEXT </w:instrText>
            </w:r>
            <w:r w:rsidRPr="003D577D">
              <w:rPr>
                <w:rFonts w:ascii="Arial" w:hAnsi="Arial" w:cs="Arial"/>
                <w:color w:val="2B579A"/>
                <w:sz w:val="18"/>
                <w:szCs w:val="18"/>
                <w:shd w:val="clear" w:color="auto" w:fill="E6E6E6"/>
              </w:rPr>
            </w:r>
            <w:r w:rsidRPr="003D577D">
              <w:rPr>
                <w:rFonts w:ascii="Arial" w:hAnsi="Arial" w:cs="Arial"/>
                <w:color w:val="2B579A"/>
                <w:sz w:val="18"/>
                <w:szCs w:val="18"/>
                <w:shd w:val="clear" w:color="auto" w:fill="E6E6E6"/>
              </w:rPr>
              <w:fldChar w:fldCharType="separate"/>
            </w:r>
            <w:r w:rsidR="009F546D" w:rsidRPr="003D577D">
              <w:rPr>
                <w:rFonts w:ascii="Arial" w:hAnsi="Arial" w:cs="Arial"/>
                <w:noProof/>
                <w:sz w:val="18"/>
                <w:szCs w:val="18"/>
              </w:rPr>
              <w:t> </w:t>
            </w:r>
            <w:r w:rsidR="009F546D" w:rsidRPr="003D577D">
              <w:rPr>
                <w:rFonts w:ascii="Arial" w:hAnsi="Arial" w:cs="Arial"/>
                <w:noProof/>
                <w:sz w:val="18"/>
                <w:szCs w:val="18"/>
              </w:rPr>
              <w:t> </w:t>
            </w:r>
            <w:r w:rsidR="009F546D" w:rsidRPr="003D577D">
              <w:rPr>
                <w:rFonts w:ascii="Arial" w:hAnsi="Arial" w:cs="Arial"/>
                <w:noProof/>
                <w:sz w:val="18"/>
                <w:szCs w:val="18"/>
              </w:rPr>
              <w:t> </w:t>
            </w:r>
            <w:r w:rsidR="009F546D" w:rsidRPr="003D577D">
              <w:rPr>
                <w:rFonts w:ascii="Arial" w:hAnsi="Arial" w:cs="Arial"/>
                <w:noProof/>
                <w:sz w:val="18"/>
                <w:szCs w:val="18"/>
              </w:rPr>
              <w:t> </w:t>
            </w:r>
            <w:r w:rsidR="009F546D" w:rsidRPr="003D577D">
              <w:rPr>
                <w:rFonts w:ascii="Arial" w:hAnsi="Arial" w:cs="Arial"/>
                <w:noProof/>
                <w:sz w:val="18"/>
                <w:szCs w:val="18"/>
              </w:rPr>
              <w:t> </w:t>
            </w:r>
            <w:r w:rsidRPr="003D577D">
              <w:rPr>
                <w:rFonts w:ascii="Arial" w:hAnsi="Arial" w:cs="Arial"/>
                <w:color w:val="2B579A"/>
                <w:sz w:val="18"/>
                <w:szCs w:val="18"/>
                <w:shd w:val="clear" w:color="auto" w:fill="E6E6E6"/>
              </w:rPr>
              <w:fldChar w:fldCharType="end"/>
            </w:r>
          </w:p>
          <w:p w14:paraId="41312D3A" w14:textId="77777777" w:rsidR="009F546D" w:rsidRPr="003D577D" w:rsidRDefault="009F546D" w:rsidP="008B0CE1">
            <w:pPr>
              <w:rPr>
                <w:rFonts w:ascii="Arial" w:hAnsi="Arial" w:cs="Arial"/>
                <w:sz w:val="18"/>
                <w:szCs w:val="18"/>
              </w:rPr>
            </w:pPr>
          </w:p>
          <w:p w14:paraId="41312D3B" w14:textId="77777777" w:rsidR="009F546D" w:rsidRPr="003D577D" w:rsidRDefault="009F546D" w:rsidP="008B0CE1">
            <w:pPr>
              <w:rPr>
                <w:rFonts w:ascii="Arial" w:hAnsi="Arial" w:cs="Arial"/>
                <w:sz w:val="18"/>
                <w:szCs w:val="18"/>
              </w:rPr>
            </w:pPr>
            <w:r w:rsidRPr="003D577D">
              <w:rPr>
                <w:rFonts w:ascii="Arial" w:hAnsi="Arial" w:cs="Arial"/>
                <w:sz w:val="18"/>
                <w:szCs w:val="18"/>
              </w:rPr>
              <w:t>Is any work being undertaken or likely to be undertaken during the next three years by the Company or staff within it which could give rise to a conflict of interest through acting for third parties or otherwise? If yes, please explain the actual or likely circumstances and how such potential conflicts of interest would be handled.</w:t>
            </w:r>
          </w:p>
          <w:p w14:paraId="41312D3C" w14:textId="77777777" w:rsidR="009F546D" w:rsidRPr="003D577D" w:rsidRDefault="00D64868" w:rsidP="008B0CE1">
            <w:pPr>
              <w:rPr>
                <w:rFonts w:ascii="Arial" w:hAnsi="Arial" w:cs="Arial"/>
                <w:sz w:val="18"/>
              </w:rPr>
            </w:pPr>
            <w:r w:rsidRPr="003D577D">
              <w:rPr>
                <w:rFonts w:ascii="Arial" w:hAnsi="Arial" w:cs="Arial"/>
                <w:color w:val="2B579A"/>
                <w:sz w:val="18"/>
                <w:szCs w:val="18"/>
                <w:shd w:val="clear" w:color="auto" w:fill="E6E6E6"/>
              </w:rPr>
              <w:fldChar w:fldCharType="begin">
                <w:ffData>
                  <w:name w:val="Text17"/>
                  <w:enabled/>
                  <w:calcOnExit w:val="0"/>
                  <w:textInput/>
                </w:ffData>
              </w:fldChar>
            </w:r>
            <w:r w:rsidR="009F546D" w:rsidRPr="003D577D">
              <w:rPr>
                <w:rFonts w:ascii="Arial" w:hAnsi="Arial" w:cs="Arial"/>
                <w:sz w:val="18"/>
                <w:szCs w:val="18"/>
              </w:rPr>
              <w:instrText xml:space="preserve"> FORMTEXT </w:instrText>
            </w:r>
            <w:r w:rsidRPr="003D577D">
              <w:rPr>
                <w:rFonts w:ascii="Arial" w:hAnsi="Arial" w:cs="Arial"/>
                <w:color w:val="2B579A"/>
                <w:sz w:val="18"/>
                <w:szCs w:val="18"/>
                <w:shd w:val="clear" w:color="auto" w:fill="E6E6E6"/>
              </w:rPr>
            </w:r>
            <w:r w:rsidRPr="003D577D">
              <w:rPr>
                <w:rFonts w:ascii="Arial" w:hAnsi="Arial" w:cs="Arial"/>
                <w:color w:val="2B579A"/>
                <w:sz w:val="18"/>
                <w:szCs w:val="18"/>
                <w:shd w:val="clear" w:color="auto" w:fill="E6E6E6"/>
              </w:rPr>
              <w:fldChar w:fldCharType="separate"/>
            </w:r>
            <w:r w:rsidR="009F546D" w:rsidRPr="003D577D">
              <w:rPr>
                <w:rFonts w:ascii="Arial" w:hAnsi="Arial" w:cs="Arial"/>
                <w:noProof/>
                <w:sz w:val="18"/>
                <w:szCs w:val="18"/>
              </w:rPr>
              <w:t> </w:t>
            </w:r>
            <w:r w:rsidR="009F546D" w:rsidRPr="003D577D">
              <w:rPr>
                <w:rFonts w:ascii="Arial" w:hAnsi="Arial" w:cs="Arial"/>
                <w:noProof/>
                <w:sz w:val="18"/>
                <w:szCs w:val="18"/>
              </w:rPr>
              <w:t> </w:t>
            </w:r>
            <w:r w:rsidR="009F546D" w:rsidRPr="003D577D">
              <w:rPr>
                <w:rFonts w:ascii="Arial" w:hAnsi="Arial" w:cs="Arial"/>
                <w:noProof/>
                <w:sz w:val="18"/>
                <w:szCs w:val="18"/>
              </w:rPr>
              <w:t> </w:t>
            </w:r>
            <w:r w:rsidR="009F546D" w:rsidRPr="003D577D">
              <w:rPr>
                <w:rFonts w:ascii="Arial" w:hAnsi="Arial" w:cs="Arial"/>
                <w:noProof/>
                <w:sz w:val="18"/>
                <w:szCs w:val="18"/>
              </w:rPr>
              <w:t> </w:t>
            </w:r>
            <w:r w:rsidR="009F546D" w:rsidRPr="003D577D">
              <w:rPr>
                <w:rFonts w:ascii="Arial" w:hAnsi="Arial" w:cs="Arial"/>
                <w:noProof/>
                <w:sz w:val="18"/>
                <w:szCs w:val="18"/>
              </w:rPr>
              <w:t> </w:t>
            </w:r>
            <w:r w:rsidRPr="003D577D">
              <w:rPr>
                <w:rFonts w:ascii="Arial" w:hAnsi="Arial" w:cs="Arial"/>
                <w:color w:val="2B579A"/>
                <w:sz w:val="18"/>
                <w:szCs w:val="18"/>
                <w:shd w:val="clear" w:color="auto" w:fill="E6E6E6"/>
              </w:rPr>
              <w:fldChar w:fldCharType="end"/>
            </w:r>
          </w:p>
        </w:tc>
      </w:tr>
      <w:tr w:rsidR="00080EB8" w:rsidRPr="003D577D" w14:paraId="0B9B5F70" w14:textId="77777777" w:rsidTr="00304B2E">
        <w:tblPrEx>
          <w:tblLook w:val="0000" w:firstRow="0" w:lastRow="0" w:firstColumn="0" w:lastColumn="0" w:noHBand="0" w:noVBand="0"/>
        </w:tblPrEx>
        <w:trPr>
          <w:cantSplit/>
        </w:trPr>
        <w:tc>
          <w:tcPr>
            <w:tcW w:w="617" w:type="dxa"/>
            <w:tcBorders>
              <w:top w:val="single" w:sz="12" w:space="0" w:color="auto"/>
            </w:tcBorders>
          </w:tcPr>
          <w:p w14:paraId="3D0C2D63" w14:textId="77777777" w:rsidR="00080EB8" w:rsidRPr="003D577D" w:rsidRDefault="00080EB8" w:rsidP="008B0CE1">
            <w:pPr>
              <w:rPr>
                <w:rFonts w:ascii="Arial" w:hAnsi="Arial" w:cs="Arial"/>
                <w:b/>
                <w:bCs/>
                <w:sz w:val="18"/>
              </w:rPr>
            </w:pPr>
          </w:p>
        </w:tc>
        <w:tc>
          <w:tcPr>
            <w:tcW w:w="8882" w:type="dxa"/>
            <w:gridSpan w:val="5"/>
            <w:tcBorders>
              <w:top w:val="single" w:sz="12" w:space="0" w:color="auto"/>
            </w:tcBorders>
            <w:vAlign w:val="center"/>
          </w:tcPr>
          <w:p w14:paraId="1735F241" w14:textId="77777777" w:rsidR="00080EB8" w:rsidRPr="003D577D" w:rsidRDefault="00080EB8" w:rsidP="008B0CE1">
            <w:pPr>
              <w:rPr>
                <w:rFonts w:ascii="Arial" w:hAnsi="Arial" w:cs="Arial"/>
                <w:sz w:val="18"/>
              </w:rPr>
            </w:pPr>
          </w:p>
        </w:tc>
      </w:tr>
    </w:tbl>
    <w:p w14:paraId="44CE3BC4" w14:textId="77777777" w:rsidR="00080EB8" w:rsidRDefault="00080EB8">
      <w:r>
        <w:br w:type="page"/>
      </w:r>
    </w:p>
    <w:tbl>
      <w:tblPr>
        <w:tblW w:w="9685" w:type="dxa"/>
        <w:tblInd w:w="204" w:type="dxa"/>
        <w:tblLook w:val="0000" w:firstRow="0" w:lastRow="0" w:firstColumn="0" w:lastColumn="0" w:noHBand="0" w:noVBand="0"/>
      </w:tblPr>
      <w:tblGrid>
        <w:gridCol w:w="6"/>
        <w:gridCol w:w="606"/>
        <w:gridCol w:w="24"/>
        <w:gridCol w:w="71"/>
        <w:gridCol w:w="1396"/>
        <w:gridCol w:w="1547"/>
        <w:gridCol w:w="1539"/>
        <w:gridCol w:w="1546"/>
        <w:gridCol w:w="2950"/>
      </w:tblGrid>
      <w:tr w:rsidR="009F546D" w:rsidRPr="003D577D" w14:paraId="41312D42" w14:textId="77777777" w:rsidTr="003C1134">
        <w:trPr>
          <w:gridBefore w:val="1"/>
          <w:wBefore w:w="6" w:type="dxa"/>
          <w:cantSplit/>
          <w:trHeight w:val="26"/>
        </w:trPr>
        <w:tc>
          <w:tcPr>
            <w:tcW w:w="630" w:type="dxa"/>
            <w:gridSpan w:val="2"/>
            <w:tcBorders>
              <w:top w:val="single" w:sz="12" w:space="0" w:color="auto"/>
              <w:left w:val="single" w:sz="12" w:space="0" w:color="auto"/>
            </w:tcBorders>
          </w:tcPr>
          <w:p w14:paraId="41312D3F" w14:textId="71898C09" w:rsidR="009F546D" w:rsidRPr="003D577D" w:rsidRDefault="009F546D" w:rsidP="008B0CE1">
            <w:pPr>
              <w:rPr>
                <w:rFonts w:ascii="Arial" w:hAnsi="Arial" w:cs="Arial"/>
                <w:sz w:val="18"/>
              </w:rPr>
            </w:pPr>
            <w:r w:rsidRPr="003D577D">
              <w:rPr>
                <w:rFonts w:ascii="Arial" w:hAnsi="Arial" w:cs="Arial"/>
                <w:b/>
                <w:bCs/>
                <w:sz w:val="18"/>
              </w:rPr>
              <w:lastRenderedPageBreak/>
              <w:t>2.</w:t>
            </w:r>
            <w:r w:rsidR="00CA71B1">
              <w:rPr>
                <w:rFonts w:ascii="Arial" w:hAnsi="Arial" w:cs="Arial"/>
                <w:b/>
                <w:bCs/>
                <w:sz w:val="18"/>
              </w:rPr>
              <w:t>4</w:t>
            </w:r>
          </w:p>
        </w:tc>
        <w:tc>
          <w:tcPr>
            <w:tcW w:w="9049" w:type="dxa"/>
            <w:gridSpan w:val="6"/>
            <w:tcBorders>
              <w:top w:val="single" w:sz="12" w:space="0" w:color="auto"/>
              <w:bottom w:val="dotted" w:sz="4" w:space="0" w:color="auto"/>
              <w:right w:val="single" w:sz="12" w:space="0" w:color="auto"/>
            </w:tcBorders>
            <w:vAlign w:val="center"/>
          </w:tcPr>
          <w:p w14:paraId="41312D40" w14:textId="460EFECA" w:rsidR="009F546D" w:rsidRPr="003D577D" w:rsidRDefault="009F546D" w:rsidP="008B0CE1">
            <w:pPr>
              <w:rPr>
                <w:rFonts w:ascii="Arial" w:hAnsi="Arial" w:cs="Arial"/>
                <w:b/>
                <w:bCs/>
                <w:sz w:val="18"/>
              </w:rPr>
            </w:pPr>
            <w:r w:rsidRPr="003D577D">
              <w:rPr>
                <w:rFonts w:ascii="Arial" w:hAnsi="Arial" w:cs="Arial"/>
                <w:b/>
                <w:bCs/>
                <w:sz w:val="18"/>
              </w:rPr>
              <w:t>Insurances (</w:t>
            </w:r>
            <w:r w:rsidR="00DA2805">
              <w:rPr>
                <w:rFonts w:ascii="Arial" w:hAnsi="Arial" w:cs="Arial"/>
                <w:b/>
                <w:bCs/>
                <w:sz w:val="18"/>
              </w:rPr>
              <w:t xml:space="preserve">a </w:t>
            </w:r>
            <w:r w:rsidRPr="003D577D">
              <w:rPr>
                <w:rFonts w:ascii="Arial" w:hAnsi="Arial" w:cs="Arial"/>
                <w:b/>
                <w:bCs/>
                <w:sz w:val="18"/>
              </w:rPr>
              <w:t>scanned copy of each certificate</w:t>
            </w:r>
            <w:r w:rsidR="00DA2805">
              <w:rPr>
                <w:rFonts w:ascii="Arial" w:hAnsi="Arial" w:cs="Arial"/>
                <w:b/>
                <w:bCs/>
                <w:sz w:val="18"/>
              </w:rPr>
              <w:t xml:space="preserve"> may be requested</w:t>
            </w:r>
            <w:r w:rsidRPr="003D577D">
              <w:rPr>
                <w:rFonts w:ascii="Arial" w:hAnsi="Arial" w:cs="Arial"/>
                <w:b/>
                <w:bCs/>
                <w:sz w:val="18"/>
              </w:rPr>
              <w:t>)</w:t>
            </w:r>
          </w:p>
          <w:p w14:paraId="41312D41" w14:textId="77777777" w:rsidR="009F546D" w:rsidRPr="003D577D" w:rsidRDefault="009F546D" w:rsidP="008B0CE1">
            <w:pPr>
              <w:rPr>
                <w:rFonts w:ascii="Arial" w:hAnsi="Arial" w:cs="Arial"/>
                <w:sz w:val="18"/>
              </w:rPr>
            </w:pPr>
          </w:p>
        </w:tc>
      </w:tr>
      <w:tr w:rsidR="009F546D" w:rsidRPr="003D577D" w14:paraId="41312D4A" w14:textId="77777777" w:rsidTr="003C1134">
        <w:trPr>
          <w:gridBefore w:val="1"/>
          <w:wBefore w:w="6" w:type="dxa"/>
          <w:cantSplit/>
          <w:trHeight w:val="26"/>
        </w:trPr>
        <w:tc>
          <w:tcPr>
            <w:tcW w:w="630" w:type="dxa"/>
            <w:gridSpan w:val="2"/>
            <w:tcBorders>
              <w:left w:val="single" w:sz="12" w:space="0" w:color="auto"/>
              <w:right w:val="dotted" w:sz="4" w:space="0" w:color="auto"/>
            </w:tcBorders>
            <w:vAlign w:val="center"/>
          </w:tcPr>
          <w:p w14:paraId="41312D43" w14:textId="77777777" w:rsidR="009F546D" w:rsidRPr="003D577D" w:rsidRDefault="009F546D" w:rsidP="008B0CE1">
            <w:pPr>
              <w:rPr>
                <w:rFonts w:ascii="Arial" w:hAnsi="Arial" w:cs="Arial"/>
                <w:sz w:val="18"/>
              </w:rPr>
            </w:pPr>
          </w:p>
          <w:p w14:paraId="41312D44" w14:textId="77777777" w:rsidR="009F546D" w:rsidRPr="003D577D" w:rsidRDefault="009F546D" w:rsidP="008B0CE1">
            <w:pPr>
              <w:rPr>
                <w:rFonts w:ascii="Arial" w:hAnsi="Arial" w:cs="Arial"/>
                <w:sz w:val="18"/>
              </w:rPr>
            </w:pPr>
          </w:p>
        </w:tc>
        <w:tc>
          <w:tcPr>
            <w:tcW w:w="1467" w:type="dxa"/>
            <w:gridSpan w:val="2"/>
            <w:tcBorders>
              <w:top w:val="dotted" w:sz="4" w:space="0" w:color="auto"/>
              <w:left w:val="dotted" w:sz="4" w:space="0" w:color="auto"/>
              <w:bottom w:val="dotted" w:sz="4" w:space="0" w:color="auto"/>
              <w:right w:val="dotted" w:sz="4" w:space="0" w:color="auto"/>
            </w:tcBorders>
            <w:vAlign w:val="center"/>
          </w:tcPr>
          <w:p w14:paraId="41312D45" w14:textId="77777777" w:rsidR="009F546D" w:rsidRPr="003D577D" w:rsidRDefault="009F546D" w:rsidP="008B0CE1">
            <w:pPr>
              <w:rPr>
                <w:rFonts w:ascii="Arial" w:hAnsi="Arial" w:cs="Arial"/>
                <w:sz w:val="18"/>
              </w:rPr>
            </w:pPr>
          </w:p>
        </w:tc>
        <w:tc>
          <w:tcPr>
            <w:tcW w:w="1547" w:type="dxa"/>
            <w:tcBorders>
              <w:top w:val="dotted" w:sz="4" w:space="0" w:color="auto"/>
              <w:left w:val="dotted" w:sz="4" w:space="0" w:color="auto"/>
              <w:bottom w:val="dotted" w:sz="4" w:space="0" w:color="auto"/>
              <w:right w:val="dotted" w:sz="4" w:space="0" w:color="auto"/>
            </w:tcBorders>
            <w:vAlign w:val="center"/>
          </w:tcPr>
          <w:p w14:paraId="41312D46" w14:textId="77777777" w:rsidR="009F546D" w:rsidRPr="003D577D" w:rsidRDefault="009F546D" w:rsidP="008B0CE1">
            <w:pPr>
              <w:jc w:val="center"/>
              <w:rPr>
                <w:rFonts w:ascii="Arial" w:hAnsi="Arial" w:cs="Arial"/>
                <w:b/>
                <w:sz w:val="18"/>
              </w:rPr>
            </w:pPr>
            <w:r w:rsidRPr="003D577D">
              <w:rPr>
                <w:rFonts w:ascii="Arial" w:hAnsi="Arial" w:cs="Arial"/>
                <w:b/>
                <w:sz w:val="18"/>
              </w:rPr>
              <w:t>Insurer</w:t>
            </w:r>
          </w:p>
        </w:tc>
        <w:tc>
          <w:tcPr>
            <w:tcW w:w="1539" w:type="dxa"/>
            <w:tcBorders>
              <w:top w:val="dotted" w:sz="4" w:space="0" w:color="auto"/>
              <w:left w:val="dotted" w:sz="4" w:space="0" w:color="auto"/>
              <w:bottom w:val="dotted" w:sz="4" w:space="0" w:color="auto"/>
              <w:right w:val="dotted" w:sz="4" w:space="0" w:color="auto"/>
            </w:tcBorders>
            <w:vAlign w:val="center"/>
          </w:tcPr>
          <w:p w14:paraId="41312D47" w14:textId="77777777" w:rsidR="009F546D" w:rsidRPr="003D577D" w:rsidRDefault="009F546D" w:rsidP="008B0CE1">
            <w:pPr>
              <w:jc w:val="center"/>
              <w:rPr>
                <w:rFonts w:ascii="Arial" w:hAnsi="Arial" w:cs="Arial"/>
                <w:b/>
                <w:sz w:val="18"/>
              </w:rPr>
            </w:pPr>
            <w:r w:rsidRPr="003D577D">
              <w:rPr>
                <w:rFonts w:ascii="Arial" w:hAnsi="Arial" w:cs="Arial"/>
                <w:b/>
                <w:sz w:val="18"/>
              </w:rPr>
              <w:t>Policy No</w:t>
            </w:r>
          </w:p>
        </w:tc>
        <w:tc>
          <w:tcPr>
            <w:tcW w:w="1546" w:type="dxa"/>
            <w:tcBorders>
              <w:top w:val="dotted" w:sz="4" w:space="0" w:color="auto"/>
              <w:left w:val="dotted" w:sz="4" w:space="0" w:color="auto"/>
              <w:bottom w:val="dotted" w:sz="4" w:space="0" w:color="auto"/>
              <w:right w:val="dotted" w:sz="4" w:space="0" w:color="auto"/>
            </w:tcBorders>
            <w:vAlign w:val="center"/>
          </w:tcPr>
          <w:p w14:paraId="41312D48" w14:textId="77777777" w:rsidR="009F546D" w:rsidRPr="003D577D" w:rsidRDefault="009F546D" w:rsidP="008B0CE1">
            <w:pPr>
              <w:jc w:val="center"/>
              <w:rPr>
                <w:rFonts w:ascii="Arial" w:hAnsi="Arial" w:cs="Arial"/>
                <w:b/>
                <w:sz w:val="18"/>
              </w:rPr>
            </w:pPr>
            <w:r w:rsidRPr="003D577D">
              <w:rPr>
                <w:rFonts w:ascii="Arial" w:hAnsi="Arial" w:cs="Arial"/>
                <w:b/>
                <w:sz w:val="18"/>
              </w:rPr>
              <w:t>Value of Cover</w:t>
            </w:r>
          </w:p>
        </w:tc>
        <w:tc>
          <w:tcPr>
            <w:tcW w:w="2950" w:type="dxa"/>
            <w:tcBorders>
              <w:top w:val="dotted" w:sz="4" w:space="0" w:color="auto"/>
              <w:left w:val="dotted" w:sz="4" w:space="0" w:color="auto"/>
              <w:bottom w:val="dotted" w:sz="4" w:space="0" w:color="auto"/>
              <w:right w:val="single" w:sz="12" w:space="0" w:color="auto"/>
            </w:tcBorders>
            <w:vAlign w:val="center"/>
          </w:tcPr>
          <w:p w14:paraId="41312D49" w14:textId="77777777" w:rsidR="009F546D" w:rsidRPr="003D577D" w:rsidRDefault="009F546D" w:rsidP="008B0CE1">
            <w:pPr>
              <w:jc w:val="center"/>
              <w:rPr>
                <w:rFonts w:ascii="Arial" w:hAnsi="Arial" w:cs="Arial"/>
                <w:b/>
                <w:sz w:val="18"/>
              </w:rPr>
            </w:pPr>
            <w:r w:rsidRPr="003D577D">
              <w:rPr>
                <w:rFonts w:ascii="Arial" w:hAnsi="Arial" w:cs="Arial"/>
                <w:b/>
                <w:sz w:val="18"/>
              </w:rPr>
              <w:t>Expiry Date</w:t>
            </w:r>
          </w:p>
        </w:tc>
      </w:tr>
      <w:tr w:rsidR="009F546D" w:rsidRPr="003D577D" w14:paraId="41312D52" w14:textId="77777777" w:rsidTr="003C1134">
        <w:trPr>
          <w:gridBefore w:val="1"/>
          <w:wBefore w:w="6" w:type="dxa"/>
          <w:cantSplit/>
          <w:trHeight w:val="26"/>
        </w:trPr>
        <w:tc>
          <w:tcPr>
            <w:tcW w:w="630" w:type="dxa"/>
            <w:gridSpan w:val="2"/>
            <w:tcBorders>
              <w:left w:val="single" w:sz="12" w:space="0" w:color="auto"/>
              <w:right w:val="dotted" w:sz="4" w:space="0" w:color="auto"/>
            </w:tcBorders>
            <w:vAlign w:val="center"/>
          </w:tcPr>
          <w:p w14:paraId="41312D4B" w14:textId="77777777" w:rsidR="009F546D" w:rsidRPr="003D577D" w:rsidRDefault="009F546D" w:rsidP="008B0CE1">
            <w:pPr>
              <w:rPr>
                <w:rFonts w:ascii="Arial" w:hAnsi="Arial" w:cs="Arial"/>
                <w:sz w:val="18"/>
              </w:rPr>
            </w:pPr>
          </w:p>
          <w:p w14:paraId="41312D4C" w14:textId="77777777" w:rsidR="009F546D" w:rsidRPr="003D577D" w:rsidRDefault="009F546D" w:rsidP="008B0CE1">
            <w:pPr>
              <w:rPr>
                <w:rFonts w:ascii="Arial" w:hAnsi="Arial" w:cs="Arial"/>
                <w:sz w:val="18"/>
              </w:rPr>
            </w:pPr>
          </w:p>
        </w:tc>
        <w:tc>
          <w:tcPr>
            <w:tcW w:w="1467" w:type="dxa"/>
            <w:gridSpan w:val="2"/>
            <w:tcBorders>
              <w:top w:val="dotted" w:sz="4" w:space="0" w:color="auto"/>
              <w:left w:val="dotted" w:sz="4" w:space="0" w:color="auto"/>
              <w:bottom w:val="dotted" w:sz="4" w:space="0" w:color="auto"/>
              <w:right w:val="dotted" w:sz="4" w:space="0" w:color="auto"/>
            </w:tcBorders>
            <w:vAlign w:val="center"/>
          </w:tcPr>
          <w:p w14:paraId="41312D4D" w14:textId="77777777" w:rsidR="009F546D" w:rsidRPr="003D577D" w:rsidRDefault="009F546D" w:rsidP="008B0CE1">
            <w:pPr>
              <w:rPr>
                <w:rFonts w:ascii="Arial" w:hAnsi="Arial" w:cs="Arial"/>
                <w:bCs/>
                <w:sz w:val="18"/>
              </w:rPr>
            </w:pPr>
            <w:r w:rsidRPr="003D577D">
              <w:rPr>
                <w:rFonts w:ascii="Arial" w:hAnsi="Arial" w:cs="Arial"/>
                <w:bCs/>
                <w:sz w:val="18"/>
              </w:rPr>
              <w:t>Employers Liability</w:t>
            </w:r>
          </w:p>
        </w:tc>
        <w:tc>
          <w:tcPr>
            <w:tcW w:w="1547" w:type="dxa"/>
            <w:tcBorders>
              <w:top w:val="dotted" w:sz="4" w:space="0" w:color="auto"/>
              <w:left w:val="dotted" w:sz="4" w:space="0" w:color="auto"/>
              <w:bottom w:val="dotted" w:sz="4" w:space="0" w:color="auto"/>
              <w:right w:val="dotted" w:sz="4" w:space="0" w:color="auto"/>
            </w:tcBorders>
            <w:vAlign w:val="center"/>
          </w:tcPr>
          <w:p w14:paraId="41312D4E" w14:textId="77777777" w:rsidR="009F546D" w:rsidRPr="003D577D" w:rsidRDefault="00D64868" w:rsidP="008B0CE1">
            <w:pPr>
              <w:rPr>
                <w:rFonts w:ascii="Arial" w:hAnsi="Arial" w:cs="Arial"/>
                <w:sz w:val="18"/>
              </w:rPr>
            </w:pPr>
            <w:r w:rsidRPr="003D577D">
              <w:rPr>
                <w:rFonts w:ascii="Arial" w:hAnsi="Arial" w:cs="Arial"/>
                <w:color w:val="2B579A"/>
                <w:sz w:val="18"/>
                <w:shd w:val="clear" w:color="auto" w:fill="E6E6E6"/>
              </w:rPr>
              <w:fldChar w:fldCharType="begin">
                <w:ffData>
                  <w:name w:val="Text26"/>
                  <w:enabled/>
                  <w:calcOnExit w:val="0"/>
                  <w:textInput/>
                </w:ffData>
              </w:fldChar>
            </w:r>
            <w:r w:rsidR="009F546D" w:rsidRPr="003D577D">
              <w:rPr>
                <w:rFonts w:ascii="Arial" w:hAnsi="Arial" w:cs="Arial"/>
                <w:sz w:val="18"/>
              </w:rPr>
              <w:instrText xml:space="preserve"> FORMTEXT </w:instrText>
            </w:r>
            <w:r w:rsidRPr="003D577D">
              <w:rPr>
                <w:rFonts w:ascii="Arial" w:hAnsi="Arial" w:cs="Arial"/>
                <w:color w:val="2B579A"/>
                <w:sz w:val="18"/>
                <w:shd w:val="clear" w:color="auto" w:fill="E6E6E6"/>
              </w:rPr>
            </w:r>
            <w:r w:rsidRPr="003D577D">
              <w:rPr>
                <w:rFonts w:ascii="Arial" w:hAnsi="Arial" w:cs="Arial"/>
                <w:color w:val="2B579A"/>
                <w:sz w:val="18"/>
                <w:shd w:val="clear" w:color="auto" w:fill="E6E6E6"/>
              </w:rPr>
              <w:fldChar w:fldCharType="separate"/>
            </w:r>
            <w:r w:rsidR="009F546D" w:rsidRPr="003D577D">
              <w:rPr>
                <w:rFonts w:ascii="Arial" w:hAnsi="Arial" w:cs="Arial"/>
                <w:noProof/>
                <w:sz w:val="18"/>
              </w:rPr>
              <w:t> </w:t>
            </w:r>
            <w:r w:rsidR="009F546D" w:rsidRPr="003D577D">
              <w:rPr>
                <w:rFonts w:ascii="Arial" w:hAnsi="Arial" w:cs="Arial"/>
                <w:noProof/>
                <w:sz w:val="18"/>
              </w:rPr>
              <w:t> </w:t>
            </w:r>
            <w:r w:rsidR="009F546D" w:rsidRPr="003D577D">
              <w:rPr>
                <w:rFonts w:ascii="Arial" w:hAnsi="Arial" w:cs="Arial"/>
                <w:noProof/>
                <w:sz w:val="18"/>
              </w:rPr>
              <w:t> </w:t>
            </w:r>
            <w:r w:rsidR="009F546D" w:rsidRPr="003D577D">
              <w:rPr>
                <w:rFonts w:ascii="Arial" w:hAnsi="Arial" w:cs="Arial"/>
                <w:noProof/>
                <w:sz w:val="18"/>
              </w:rPr>
              <w:t> </w:t>
            </w:r>
            <w:r w:rsidR="009F546D" w:rsidRPr="003D577D">
              <w:rPr>
                <w:rFonts w:ascii="Arial" w:hAnsi="Arial" w:cs="Arial"/>
                <w:noProof/>
                <w:sz w:val="18"/>
              </w:rPr>
              <w:t> </w:t>
            </w:r>
            <w:r w:rsidRPr="003D577D">
              <w:rPr>
                <w:rFonts w:ascii="Arial" w:hAnsi="Arial" w:cs="Arial"/>
                <w:color w:val="2B579A"/>
                <w:sz w:val="18"/>
                <w:shd w:val="clear" w:color="auto" w:fill="E6E6E6"/>
              </w:rPr>
              <w:fldChar w:fldCharType="end"/>
            </w:r>
          </w:p>
        </w:tc>
        <w:tc>
          <w:tcPr>
            <w:tcW w:w="1539" w:type="dxa"/>
            <w:tcBorders>
              <w:top w:val="dotted" w:sz="4" w:space="0" w:color="auto"/>
              <w:left w:val="dotted" w:sz="4" w:space="0" w:color="auto"/>
              <w:bottom w:val="dotted" w:sz="4" w:space="0" w:color="auto"/>
              <w:right w:val="dotted" w:sz="4" w:space="0" w:color="auto"/>
            </w:tcBorders>
            <w:vAlign w:val="center"/>
          </w:tcPr>
          <w:p w14:paraId="41312D4F" w14:textId="77777777" w:rsidR="009F546D" w:rsidRPr="003D577D" w:rsidRDefault="00D64868" w:rsidP="008B0CE1">
            <w:pPr>
              <w:rPr>
                <w:rFonts w:ascii="Arial" w:hAnsi="Arial" w:cs="Arial"/>
                <w:sz w:val="18"/>
              </w:rPr>
            </w:pPr>
            <w:r w:rsidRPr="003D577D">
              <w:rPr>
                <w:rFonts w:ascii="Arial" w:hAnsi="Arial" w:cs="Arial"/>
                <w:color w:val="2B579A"/>
                <w:sz w:val="18"/>
                <w:shd w:val="clear" w:color="auto" w:fill="E6E6E6"/>
              </w:rPr>
              <w:fldChar w:fldCharType="begin">
                <w:ffData>
                  <w:name w:val="Text27"/>
                  <w:enabled/>
                  <w:calcOnExit w:val="0"/>
                  <w:textInput/>
                </w:ffData>
              </w:fldChar>
            </w:r>
            <w:r w:rsidR="009F546D" w:rsidRPr="003D577D">
              <w:rPr>
                <w:rFonts w:ascii="Arial" w:hAnsi="Arial" w:cs="Arial"/>
                <w:sz w:val="18"/>
              </w:rPr>
              <w:instrText xml:space="preserve"> FORMTEXT </w:instrText>
            </w:r>
            <w:r w:rsidRPr="003D577D">
              <w:rPr>
                <w:rFonts w:ascii="Arial" w:hAnsi="Arial" w:cs="Arial"/>
                <w:color w:val="2B579A"/>
                <w:sz w:val="18"/>
                <w:shd w:val="clear" w:color="auto" w:fill="E6E6E6"/>
              </w:rPr>
            </w:r>
            <w:r w:rsidRPr="003D577D">
              <w:rPr>
                <w:rFonts w:ascii="Arial" w:hAnsi="Arial" w:cs="Arial"/>
                <w:color w:val="2B579A"/>
                <w:sz w:val="18"/>
                <w:shd w:val="clear" w:color="auto" w:fill="E6E6E6"/>
              </w:rPr>
              <w:fldChar w:fldCharType="separate"/>
            </w:r>
            <w:r w:rsidR="009F546D" w:rsidRPr="003D577D">
              <w:rPr>
                <w:rFonts w:ascii="Arial" w:hAnsi="Arial" w:cs="Arial"/>
                <w:noProof/>
                <w:sz w:val="18"/>
              </w:rPr>
              <w:t> </w:t>
            </w:r>
            <w:r w:rsidR="009F546D" w:rsidRPr="003D577D">
              <w:rPr>
                <w:rFonts w:ascii="Arial" w:hAnsi="Arial" w:cs="Arial"/>
                <w:noProof/>
                <w:sz w:val="18"/>
              </w:rPr>
              <w:t> </w:t>
            </w:r>
            <w:r w:rsidR="009F546D" w:rsidRPr="003D577D">
              <w:rPr>
                <w:rFonts w:ascii="Arial" w:hAnsi="Arial" w:cs="Arial"/>
                <w:noProof/>
                <w:sz w:val="18"/>
              </w:rPr>
              <w:t> </w:t>
            </w:r>
            <w:r w:rsidR="009F546D" w:rsidRPr="003D577D">
              <w:rPr>
                <w:rFonts w:ascii="Arial" w:hAnsi="Arial" w:cs="Arial"/>
                <w:noProof/>
                <w:sz w:val="18"/>
              </w:rPr>
              <w:t> </w:t>
            </w:r>
            <w:r w:rsidR="009F546D" w:rsidRPr="003D577D">
              <w:rPr>
                <w:rFonts w:ascii="Arial" w:hAnsi="Arial" w:cs="Arial"/>
                <w:noProof/>
                <w:sz w:val="18"/>
              </w:rPr>
              <w:t> </w:t>
            </w:r>
            <w:r w:rsidRPr="003D577D">
              <w:rPr>
                <w:rFonts w:ascii="Arial" w:hAnsi="Arial" w:cs="Arial"/>
                <w:color w:val="2B579A"/>
                <w:sz w:val="18"/>
                <w:shd w:val="clear" w:color="auto" w:fill="E6E6E6"/>
              </w:rPr>
              <w:fldChar w:fldCharType="end"/>
            </w:r>
          </w:p>
        </w:tc>
        <w:tc>
          <w:tcPr>
            <w:tcW w:w="1546" w:type="dxa"/>
            <w:tcBorders>
              <w:top w:val="dotted" w:sz="4" w:space="0" w:color="auto"/>
              <w:left w:val="dotted" w:sz="4" w:space="0" w:color="auto"/>
              <w:bottom w:val="dotted" w:sz="4" w:space="0" w:color="auto"/>
              <w:right w:val="dotted" w:sz="4" w:space="0" w:color="auto"/>
            </w:tcBorders>
            <w:vAlign w:val="center"/>
          </w:tcPr>
          <w:p w14:paraId="41312D50" w14:textId="77777777" w:rsidR="009F546D" w:rsidRPr="003D577D" w:rsidRDefault="00D64868" w:rsidP="008B0CE1">
            <w:pPr>
              <w:rPr>
                <w:rFonts w:ascii="Arial" w:hAnsi="Arial" w:cs="Arial"/>
                <w:sz w:val="18"/>
              </w:rPr>
            </w:pPr>
            <w:r w:rsidRPr="003D577D">
              <w:rPr>
                <w:rFonts w:ascii="Arial" w:hAnsi="Arial" w:cs="Arial"/>
                <w:color w:val="2B579A"/>
                <w:sz w:val="18"/>
                <w:shd w:val="clear" w:color="auto" w:fill="E6E6E6"/>
              </w:rPr>
              <w:fldChar w:fldCharType="begin">
                <w:ffData>
                  <w:name w:val="Text28"/>
                  <w:enabled/>
                  <w:calcOnExit w:val="0"/>
                  <w:textInput/>
                </w:ffData>
              </w:fldChar>
            </w:r>
            <w:r w:rsidR="009F546D" w:rsidRPr="003D577D">
              <w:rPr>
                <w:rFonts w:ascii="Arial" w:hAnsi="Arial" w:cs="Arial"/>
                <w:sz w:val="18"/>
              </w:rPr>
              <w:instrText xml:space="preserve"> FORMTEXT </w:instrText>
            </w:r>
            <w:r w:rsidRPr="003D577D">
              <w:rPr>
                <w:rFonts w:ascii="Arial" w:hAnsi="Arial" w:cs="Arial"/>
                <w:color w:val="2B579A"/>
                <w:sz w:val="18"/>
                <w:shd w:val="clear" w:color="auto" w:fill="E6E6E6"/>
              </w:rPr>
            </w:r>
            <w:r w:rsidRPr="003D577D">
              <w:rPr>
                <w:rFonts w:ascii="Arial" w:hAnsi="Arial" w:cs="Arial"/>
                <w:color w:val="2B579A"/>
                <w:sz w:val="18"/>
                <w:shd w:val="clear" w:color="auto" w:fill="E6E6E6"/>
              </w:rPr>
              <w:fldChar w:fldCharType="separate"/>
            </w:r>
            <w:r w:rsidR="009F546D" w:rsidRPr="003D577D">
              <w:rPr>
                <w:rFonts w:ascii="Arial" w:hAnsi="Arial" w:cs="Arial"/>
                <w:noProof/>
                <w:sz w:val="18"/>
              </w:rPr>
              <w:t> </w:t>
            </w:r>
            <w:r w:rsidR="009F546D" w:rsidRPr="003D577D">
              <w:rPr>
                <w:rFonts w:ascii="Arial" w:hAnsi="Arial" w:cs="Arial"/>
                <w:noProof/>
                <w:sz w:val="18"/>
              </w:rPr>
              <w:t> </w:t>
            </w:r>
            <w:r w:rsidR="009F546D" w:rsidRPr="003D577D">
              <w:rPr>
                <w:rFonts w:ascii="Arial" w:hAnsi="Arial" w:cs="Arial"/>
                <w:noProof/>
                <w:sz w:val="18"/>
              </w:rPr>
              <w:t> </w:t>
            </w:r>
            <w:r w:rsidR="009F546D" w:rsidRPr="003D577D">
              <w:rPr>
                <w:rFonts w:ascii="Arial" w:hAnsi="Arial" w:cs="Arial"/>
                <w:noProof/>
                <w:sz w:val="18"/>
              </w:rPr>
              <w:t> </w:t>
            </w:r>
            <w:r w:rsidR="009F546D" w:rsidRPr="003D577D">
              <w:rPr>
                <w:rFonts w:ascii="Arial" w:hAnsi="Arial" w:cs="Arial"/>
                <w:noProof/>
                <w:sz w:val="18"/>
              </w:rPr>
              <w:t> </w:t>
            </w:r>
            <w:r w:rsidRPr="003D577D">
              <w:rPr>
                <w:rFonts w:ascii="Arial" w:hAnsi="Arial" w:cs="Arial"/>
                <w:color w:val="2B579A"/>
                <w:sz w:val="18"/>
                <w:shd w:val="clear" w:color="auto" w:fill="E6E6E6"/>
              </w:rPr>
              <w:fldChar w:fldCharType="end"/>
            </w:r>
          </w:p>
        </w:tc>
        <w:tc>
          <w:tcPr>
            <w:tcW w:w="2950" w:type="dxa"/>
            <w:tcBorders>
              <w:top w:val="dotted" w:sz="4" w:space="0" w:color="auto"/>
              <w:left w:val="dotted" w:sz="4" w:space="0" w:color="auto"/>
              <w:bottom w:val="dotted" w:sz="4" w:space="0" w:color="auto"/>
              <w:right w:val="single" w:sz="12" w:space="0" w:color="auto"/>
            </w:tcBorders>
            <w:vAlign w:val="center"/>
          </w:tcPr>
          <w:p w14:paraId="41312D51" w14:textId="77777777" w:rsidR="009F546D" w:rsidRPr="003D577D" w:rsidRDefault="00D64868" w:rsidP="008B0CE1">
            <w:pPr>
              <w:rPr>
                <w:rFonts w:ascii="Arial" w:hAnsi="Arial" w:cs="Arial"/>
                <w:sz w:val="18"/>
              </w:rPr>
            </w:pPr>
            <w:r w:rsidRPr="003D577D">
              <w:rPr>
                <w:rFonts w:ascii="Arial" w:hAnsi="Arial" w:cs="Arial"/>
                <w:color w:val="2B579A"/>
                <w:sz w:val="18"/>
                <w:shd w:val="clear" w:color="auto" w:fill="E6E6E6"/>
              </w:rPr>
              <w:fldChar w:fldCharType="begin">
                <w:ffData>
                  <w:name w:val="Text29"/>
                  <w:enabled/>
                  <w:calcOnExit w:val="0"/>
                  <w:textInput/>
                </w:ffData>
              </w:fldChar>
            </w:r>
            <w:r w:rsidR="009F546D" w:rsidRPr="003D577D">
              <w:rPr>
                <w:rFonts w:ascii="Arial" w:hAnsi="Arial" w:cs="Arial"/>
                <w:sz w:val="18"/>
              </w:rPr>
              <w:instrText xml:space="preserve"> FORMTEXT </w:instrText>
            </w:r>
            <w:r w:rsidRPr="003D577D">
              <w:rPr>
                <w:rFonts w:ascii="Arial" w:hAnsi="Arial" w:cs="Arial"/>
                <w:color w:val="2B579A"/>
                <w:sz w:val="18"/>
                <w:shd w:val="clear" w:color="auto" w:fill="E6E6E6"/>
              </w:rPr>
            </w:r>
            <w:r w:rsidRPr="003D577D">
              <w:rPr>
                <w:rFonts w:ascii="Arial" w:hAnsi="Arial" w:cs="Arial"/>
                <w:color w:val="2B579A"/>
                <w:sz w:val="18"/>
                <w:shd w:val="clear" w:color="auto" w:fill="E6E6E6"/>
              </w:rPr>
              <w:fldChar w:fldCharType="separate"/>
            </w:r>
            <w:r w:rsidR="009F546D" w:rsidRPr="003D577D">
              <w:rPr>
                <w:rFonts w:ascii="Arial" w:hAnsi="Arial" w:cs="Arial"/>
                <w:noProof/>
                <w:sz w:val="18"/>
              </w:rPr>
              <w:t> </w:t>
            </w:r>
            <w:r w:rsidR="009F546D" w:rsidRPr="003D577D">
              <w:rPr>
                <w:rFonts w:ascii="Arial" w:hAnsi="Arial" w:cs="Arial"/>
                <w:noProof/>
                <w:sz w:val="18"/>
              </w:rPr>
              <w:t> </w:t>
            </w:r>
            <w:r w:rsidR="009F546D" w:rsidRPr="003D577D">
              <w:rPr>
                <w:rFonts w:ascii="Arial" w:hAnsi="Arial" w:cs="Arial"/>
                <w:noProof/>
                <w:sz w:val="18"/>
              </w:rPr>
              <w:t> </w:t>
            </w:r>
            <w:r w:rsidR="009F546D" w:rsidRPr="003D577D">
              <w:rPr>
                <w:rFonts w:ascii="Arial" w:hAnsi="Arial" w:cs="Arial"/>
                <w:noProof/>
                <w:sz w:val="18"/>
              </w:rPr>
              <w:t> </w:t>
            </w:r>
            <w:r w:rsidR="009F546D" w:rsidRPr="003D577D">
              <w:rPr>
                <w:rFonts w:ascii="Arial" w:hAnsi="Arial" w:cs="Arial"/>
                <w:noProof/>
                <w:sz w:val="18"/>
              </w:rPr>
              <w:t> </w:t>
            </w:r>
            <w:r w:rsidRPr="003D577D">
              <w:rPr>
                <w:rFonts w:ascii="Arial" w:hAnsi="Arial" w:cs="Arial"/>
                <w:color w:val="2B579A"/>
                <w:sz w:val="18"/>
                <w:shd w:val="clear" w:color="auto" w:fill="E6E6E6"/>
              </w:rPr>
              <w:fldChar w:fldCharType="end"/>
            </w:r>
          </w:p>
        </w:tc>
      </w:tr>
      <w:tr w:rsidR="009F546D" w:rsidRPr="003D577D" w14:paraId="41312D5A" w14:textId="77777777" w:rsidTr="003C1134">
        <w:trPr>
          <w:gridBefore w:val="1"/>
          <w:wBefore w:w="6" w:type="dxa"/>
          <w:cantSplit/>
          <w:trHeight w:val="26"/>
        </w:trPr>
        <w:tc>
          <w:tcPr>
            <w:tcW w:w="630" w:type="dxa"/>
            <w:gridSpan w:val="2"/>
            <w:tcBorders>
              <w:left w:val="single" w:sz="12" w:space="0" w:color="auto"/>
              <w:right w:val="dotted" w:sz="4" w:space="0" w:color="auto"/>
            </w:tcBorders>
            <w:vAlign w:val="center"/>
          </w:tcPr>
          <w:p w14:paraId="41312D53" w14:textId="77777777" w:rsidR="009F546D" w:rsidRPr="003D577D" w:rsidRDefault="009F546D" w:rsidP="008B0CE1">
            <w:pPr>
              <w:rPr>
                <w:rFonts w:ascii="Arial" w:hAnsi="Arial" w:cs="Arial"/>
                <w:sz w:val="18"/>
              </w:rPr>
            </w:pPr>
          </w:p>
          <w:p w14:paraId="41312D54" w14:textId="77777777" w:rsidR="009F546D" w:rsidRPr="003D577D" w:rsidRDefault="009F546D" w:rsidP="008B0CE1">
            <w:pPr>
              <w:rPr>
                <w:rFonts w:ascii="Arial" w:hAnsi="Arial" w:cs="Arial"/>
                <w:sz w:val="18"/>
              </w:rPr>
            </w:pPr>
          </w:p>
        </w:tc>
        <w:tc>
          <w:tcPr>
            <w:tcW w:w="1467" w:type="dxa"/>
            <w:gridSpan w:val="2"/>
            <w:tcBorders>
              <w:top w:val="dotted" w:sz="4" w:space="0" w:color="auto"/>
              <w:left w:val="dotted" w:sz="4" w:space="0" w:color="auto"/>
              <w:bottom w:val="dotted" w:sz="4" w:space="0" w:color="auto"/>
              <w:right w:val="dotted" w:sz="4" w:space="0" w:color="auto"/>
            </w:tcBorders>
            <w:vAlign w:val="center"/>
          </w:tcPr>
          <w:p w14:paraId="41312D55" w14:textId="77777777" w:rsidR="009F546D" w:rsidRPr="003D577D" w:rsidRDefault="009F546D" w:rsidP="008B0CE1">
            <w:pPr>
              <w:rPr>
                <w:rFonts w:ascii="Arial" w:hAnsi="Arial" w:cs="Arial"/>
                <w:bCs/>
                <w:sz w:val="18"/>
              </w:rPr>
            </w:pPr>
            <w:r w:rsidRPr="003D577D">
              <w:rPr>
                <w:rFonts w:ascii="Arial" w:hAnsi="Arial" w:cs="Arial"/>
                <w:bCs/>
                <w:sz w:val="18"/>
              </w:rPr>
              <w:t>Public Liability</w:t>
            </w:r>
          </w:p>
        </w:tc>
        <w:tc>
          <w:tcPr>
            <w:tcW w:w="1547" w:type="dxa"/>
            <w:tcBorders>
              <w:top w:val="dotted" w:sz="4" w:space="0" w:color="auto"/>
              <w:left w:val="dotted" w:sz="4" w:space="0" w:color="auto"/>
              <w:bottom w:val="dotted" w:sz="4" w:space="0" w:color="auto"/>
              <w:right w:val="dotted" w:sz="4" w:space="0" w:color="auto"/>
            </w:tcBorders>
            <w:vAlign w:val="center"/>
          </w:tcPr>
          <w:p w14:paraId="41312D56" w14:textId="77777777" w:rsidR="009F546D" w:rsidRPr="003D577D" w:rsidRDefault="00D64868" w:rsidP="008B0CE1">
            <w:pPr>
              <w:rPr>
                <w:rFonts w:ascii="Arial" w:hAnsi="Arial" w:cs="Arial"/>
                <w:sz w:val="18"/>
              </w:rPr>
            </w:pPr>
            <w:r w:rsidRPr="003D577D">
              <w:rPr>
                <w:rFonts w:ascii="Arial" w:hAnsi="Arial" w:cs="Arial"/>
                <w:color w:val="2B579A"/>
                <w:sz w:val="18"/>
                <w:shd w:val="clear" w:color="auto" w:fill="E6E6E6"/>
              </w:rPr>
              <w:fldChar w:fldCharType="begin">
                <w:ffData>
                  <w:name w:val="Text30"/>
                  <w:enabled/>
                  <w:calcOnExit w:val="0"/>
                  <w:textInput/>
                </w:ffData>
              </w:fldChar>
            </w:r>
            <w:r w:rsidR="009F546D" w:rsidRPr="003D577D">
              <w:rPr>
                <w:rFonts w:ascii="Arial" w:hAnsi="Arial" w:cs="Arial"/>
                <w:sz w:val="18"/>
              </w:rPr>
              <w:instrText xml:space="preserve"> FORMTEXT </w:instrText>
            </w:r>
            <w:r w:rsidRPr="003D577D">
              <w:rPr>
                <w:rFonts w:ascii="Arial" w:hAnsi="Arial" w:cs="Arial"/>
                <w:color w:val="2B579A"/>
                <w:sz w:val="18"/>
                <w:shd w:val="clear" w:color="auto" w:fill="E6E6E6"/>
              </w:rPr>
            </w:r>
            <w:r w:rsidRPr="003D577D">
              <w:rPr>
                <w:rFonts w:ascii="Arial" w:hAnsi="Arial" w:cs="Arial"/>
                <w:color w:val="2B579A"/>
                <w:sz w:val="18"/>
                <w:shd w:val="clear" w:color="auto" w:fill="E6E6E6"/>
              </w:rPr>
              <w:fldChar w:fldCharType="separate"/>
            </w:r>
            <w:r w:rsidR="009F546D" w:rsidRPr="003D577D">
              <w:rPr>
                <w:rFonts w:ascii="Arial" w:hAnsi="Arial" w:cs="Arial"/>
                <w:noProof/>
                <w:sz w:val="18"/>
              </w:rPr>
              <w:t> </w:t>
            </w:r>
            <w:r w:rsidR="009F546D" w:rsidRPr="003D577D">
              <w:rPr>
                <w:rFonts w:ascii="Arial" w:hAnsi="Arial" w:cs="Arial"/>
                <w:noProof/>
                <w:sz w:val="18"/>
              </w:rPr>
              <w:t> </w:t>
            </w:r>
            <w:r w:rsidR="009F546D" w:rsidRPr="003D577D">
              <w:rPr>
                <w:rFonts w:ascii="Arial" w:hAnsi="Arial" w:cs="Arial"/>
                <w:noProof/>
                <w:sz w:val="18"/>
              </w:rPr>
              <w:t> </w:t>
            </w:r>
            <w:r w:rsidR="009F546D" w:rsidRPr="003D577D">
              <w:rPr>
                <w:rFonts w:ascii="Arial" w:hAnsi="Arial" w:cs="Arial"/>
                <w:noProof/>
                <w:sz w:val="18"/>
              </w:rPr>
              <w:t> </w:t>
            </w:r>
            <w:r w:rsidR="009F546D" w:rsidRPr="003D577D">
              <w:rPr>
                <w:rFonts w:ascii="Arial" w:hAnsi="Arial" w:cs="Arial"/>
                <w:noProof/>
                <w:sz w:val="18"/>
              </w:rPr>
              <w:t> </w:t>
            </w:r>
            <w:r w:rsidRPr="003D577D">
              <w:rPr>
                <w:rFonts w:ascii="Arial" w:hAnsi="Arial" w:cs="Arial"/>
                <w:color w:val="2B579A"/>
                <w:sz w:val="18"/>
                <w:shd w:val="clear" w:color="auto" w:fill="E6E6E6"/>
              </w:rPr>
              <w:fldChar w:fldCharType="end"/>
            </w:r>
          </w:p>
        </w:tc>
        <w:tc>
          <w:tcPr>
            <w:tcW w:w="1539" w:type="dxa"/>
            <w:tcBorders>
              <w:top w:val="dotted" w:sz="4" w:space="0" w:color="auto"/>
              <w:left w:val="dotted" w:sz="4" w:space="0" w:color="auto"/>
              <w:bottom w:val="dotted" w:sz="4" w:space="0" w:color="auto"/>
              <w:right w:val="dotted" w:sz="4" w:space="0" w:color="auto"/>
            </w:tcBorders>
            <w:vAlign w:val="center"/>
          </w:tcPr>
          <w:p w14:paraId="41312D57" w14:textId="77777777" w:rsidR="009F546D" w:rsidRPr="003D577D" w:rsidRDefault="00D64868" w:rsidP="008B0CE1">
            <w:pPr>
              <w:rPr>
                <w:rFonts w:ascii="Arial" w:hAnsi="Arial" w:cs="Arial"/>
                <w:sz w:val="18"/>
              </w:rPr>
            </w:pPr>
            <w:r w:rsidRPr="003D577D">
              <w:rPr>
                <w:rFonts w:ascii="Arial" w:hAnsi="Arial" w:cs="Arial"/>
                <w:color w:val="2B579A"/>
                <w:sz w:val="18"/>
                <w:shd w:val="clear" w:color="auto" w:fill="E6E6E6"/>
              </w:rPr>
              <w:fldChar w:fldCharType="begin">
                <w:ffData>
                  <w:name w:val="Text31"/>
                  <w:enabled/>
                  <w:calcOnExit w:val="0"/>
                  <w:textInput/>
                </w:ffData>
              </w:fldChar>
            </w:r>
            <w:r w:rsidR="009F546D" w:rsidRPr="003D577D">
              <w:rPr>
                <w:rFonts w:ascii="Arial" w:hAnsi="Arial" w:cs="Arial"/>
                <w:sz w:val="18"/>
              </w:rPr>
              <w:instrText xml:space="preserve"> FORMTEXT </w:instrText>
            </w:r>
            <w:r w:rsidRPr="003D577D">
              <w:rPr>
                <w:rFonts w:ascii="Arial" w:hAnsi="Arial" w:cs="Arial"/>
                <w:color w:val="2B579A"/>
                <w:sz w:val="18"/>
                <w:shd w:val="clear" w:color="auto" w:fill="E6E6E6"/>
              </w:rPr>
            </w:r>
            <w:r w:rsidRPr="003D577D">
              <w:rPr>
                <w:rFonts w:ascii="Arial" w:hAnsi="Arial" w:cs="Arial"/>
                <w:color w:val="2B579A"/>
                <w:sz w:val="18"/>
                <w:shd w:val="clear" w:color="auto" w:fill="E6E6E6"/>
              </w:rPr>
              <w:fldChar w:fldCharType="separate"/>
            </w:r>
            <w:r w:rsidR="009F546D" w:rsidRPr="003D577D">
              <w:rPr>
                <w:rFonts w:ascii="Arial" w:hAnsi="Arial" w:cs="Arial"/>
                <w:noProof/>
                <w:sz w:val="18"/>
              </w:rPr>
              <w:t> </w:t>
            </w:r>
            <w:r w:rsidR="009F546D" w:rsidRPr="003D577D">
              <w:rPr>
                <w:rFonts w:ascii="Arial" w:hAnsi="Arial" w:cs="Arial"/>
                <w:noProof/>
                <w:sz w:val="18"/>
              </w:rPr>
              <w:t> </w:t>
            </w:r>
            <w:r w:rsidR="009F546D" w:rsidRPr="003D577D">
              <w:rPr>
                <w:rFonts w:ascii="Arial" w:hAnsi="Arial" w:cs="Arial"/>
                <w:noProof/>
                <w:sz w:val="18"/>
              </w:rPr>
              <w:t> </w:t>
            </w:r>
            <w:r w:rsidR="009F546D" w:rsidRPr="003D577D">
              <w:rPr>
                <w:rFonts w:ascii="Arial" w:hAnsi="Arial" w:cs="Arial"/>
                <w:noProof/>
                <w:sz w:val="18"/>
              </w:rPr>
              <w:t> </w:t>
            </w:r>
            <w:r w:rsidR="009F546D" w:rsidRPr="003D577D">
              <w:rPr>
                <w:rFonts w:ascii="Arial" w:hAnsi="Arial" w:cs="Arial"/>
                <w:noProof/>
                <w:sz w:val="18"/>
              </w:rPr>
              <w:t> </w:t>
            </w:r>
            <w:r w:rsidRPr="003D577D">
              <w:rPr>
                <w:rFonts w:ascii="Arial" w:hAnsi="Arial" w:cs="Arial"/>
                <w:color w:val="2B579A"/>
                <w:sz w:val="18"/>
                <w:shd w:val="clear" w:color="auto" w:fill="E6E6E6"/>
              </w:rPr>
              <w:fldChar w:fldCharType="end"/>
            </w:r>
          </w:p>
        </w:tc>
        <w:tc>
          <w:tcPr>
            <w:tcW w:w="1546" w:type="dxa"/>
            <w:tcBorders>
              <w:top w:val="dotted" w:sz="4" w:space="0" w:color="auto"/>
              <w:left w:val="dotted" w:sz="4" w:space="0" w:color="auto"/>
              <w:bottom w:val="dotted" w:sz="4" w:space="0" w:color="auto"/>
              <w:right w:val="dotted" w:sz="4" w:space="0" w:color="auto"/>
            </w:tcBorders>
            <w:vAlign w:val="center"/>
          </w:tcPr>
          <w:p w14:paraId="41312D58" w14:textId="77777777" w:rsidR="009F546D" w:rsidRPr="003D577D" w:rsidRDefault="00D64868" w:rsidP="008B0CE1">
            <w:pPr>
              <w:rPr>
                <w:rFonts w:ascii="Arial" w:hAnsi="Arial" w:cs="Arial"/>
                <w:sz w:val="18"/>
              </w:rPr>
            </w:pPr>
            <w:r w:rsidRPr="003D577D">
              <w:rPr>
                <w:rFonts w:ascii="Arial" w:hAnsi="Arial" w:cs="Arial"/>
                <w:color w:val="2B579A"/>
                <w:sz w:val="18"/>
                <w:shd w:val="clear" w:color="auto" w:fill="E6E6E6"/>
              </w:rPr>
              <w:fldChar w:fldCharType="begin">
                <w:ffData>
                  <w:name w:val="Text32"/>
                  <w:enabled/>
                  <w:calcOnExit w:val="0"/>
                  <w:textInput/>
                </w:ffData>
              </w:fldChar>
            </w:r>
            <w:r w:rsidR="009F546D" w:rsidRPr="003D577D">
              <w:rPr>
                <w:rFonts w:ascii="Arial" w:hAnsi="Arial" w:cs="Arial"/>
                <w:sz w:val="18"/>
              </w:rPr>
              <w:instrText xml:space="preserve"> FORMTEXT </w:instrText>
            </w:r>
            <w:r w:rsidRPr="003D577D">
              <w:rPr>
                <w:rFonts w:ascii="Arial" w:hAnsi="Arial" w:cs="Arial"/>
                <w:color w:val="2B579A"/>
                <w:sz w:val="18"/>
                <w:shd w:val="clear" w:color="auto" w:fill="E6E6E6"/>
              </w:rPr>
            </w:r>
            <w:r w:rsidRPr="003D577D">
              <w:rPr>
                <w:rFonts w:ascii="Arial" w:hAnsi="Arial" w:cs="Arial"/>
                <w:color w:val="2B579A"/>
                <w:sz w:val="18"/>
                <w:shd w:val="clear" w:color="auto" w:fill="E6E6E6"/>
              </w:rPr>
              <w:fldChar w:fldCharType="separate"/>
            </w:r>
            <w:r w:rsidR="009F546D" w:rsidRPr="003D577D">
              <w:rPr>
                <w:rFonts w:ascii="Arial" w:hAnsi="Arial" w:cs="Arial"/>
                <w:noProof/>
                <w:sz w:val="18"/>
              </w:rPr>
              <w:t> </w:t>
            </w:r>
            <w:r w:rsidR="009F546D" w:rsidRPr="003D577D">
              <w:rPr>
                <w:rFonts w:ascii="Arial" w:hAnsi="Arial" w:cs="Arial"/>
                <w:noProof/>
                <w:sz w:val="18"/>
              </w:rPr>
              <w:t> </w:t>
            </w:r>
            <w:r w:rsidR="009F546D" w:rsidRPr="003D577D">
              <w:rPr>
                <w:rFonts w:ascii="Arial" w:hAnsi="Arial" w:cs="Arial"/>
                <w:noProof/>
                <w:sz w:val="18"/>
              </w:rPr>
              <w:t> </w:t>
            </w:r>
            <w:r w:rsidR="009F546D" w:rsidRPr="003D577D">
              <w:rPr>
                <w:rFonts w:ascii="Arial" w:hAnsi="Arial" w:cs="Arial"/>
                <w:noProof/>
                <w:sz w:val="18"/>
              </w:rPr>
              <w:t> </w:t>
            </w:r>
            <w:r w:rsidR="009F546D" w:rsidRPr="003D577D">
              <w:rPr>
                <w:rFonts w:ascii="Arial" w:hAnsi="Arial" w:cs="Arial"/>
                <w:noProof/>
                <w:sz w:val="18"/>
              </w:rPr>
              <w:t> </w:t>
            </w:r>
            <w:r w:rsidRPr="003D577D">
              <w:rPr>
                <w:rFonts w:ascii="Arial" w:hAnsi="Arial" w:cs="Arial"/>
                <w:color w:val="2B579A"/>
                <w:sz w:val="18"/>
                <w:shd w:val="clear" w:color="auto" w:fill="E6E6E6"/>
              </w:rPr>
              <w:fldChar w:fldCharType="end"/>
            </w:r>
          </w:p>
        </w:tc>
        <w:tc>
          <w:tcPr>
            <w:tcW w:w="2950" w:type="dxa"/>
            <w:tcBorders>
              <w:top w:val="dotted" w:sz="4" w:space="0" w:color="auto"/>
              <w:left w:val="dotted" w:sz="4" w:space="0" w:color="auto"/>
              <w:bottom w:val="dotted" w:sz="4" w:space="0" w:color="auto"/>
              <w:right w:val="single" w:sz="12" w:space="0" w:color="auto"/>
            </w:tcBorders>
            <w:vAlign w:val="center"/>
          </w:tcPr>
          <w:p w14:paraId="41312D59" w14:textId="77777777" w:rsidR="009F546D" w:rsidRPr="003D577D" w:rsidRDefault="00D64868" w:rsidP="008B0CE1">
            <w:pPr>
              <w:rPr>
                <w:rFonts w:ascii="Arial" w:hAnsi="Arial" w:cs="Arial"/>
                <w:sz w:val="18"/>
              </w:rPr>
            </w:pPr>
            <w:r w:rsidRPr="003D577D">
              <w:rPr>
                <w:rFonts w:ascii="Arial" w:hAnsi="Arial" w:cs="Arial"/>
                <w:color w:val="2B579A"/>
                <w:sz w:val="18"/>
                <w:shd w:val="clear" w:color="auto" w:fill="E6E6E6"/>
              </w:rPr>
              <w:fldChar w:fldCharType="begin">
                <w:ffData>
                  <w:name w:val="Text33"/>
                  <w:enabled/>
                  <w:calcOnExit w:val="0"/>
                  <w:textInput/>
                </w:ffData>
              </w:fldChar>
            </w:r>
            <w:r w:rsidR="009F546D" w:rsidRPr="003D577D">
              <w:rPr>
                <w:rFonts w:ascii="Arial" w:hAnsi="Arial" w:cs="Arial"/>
                <w:sz w:val="18"/>
              </w:rPr>
              <w:instrText xml:space="preserve"> FORMTEXT </w:instrText>
            </w:r>
            <w:r w:rsidRPr="003D577D">
              <w:rPr>
                <w:rFonts w:ascii="Arial" w:hAnsi="Arial" w:cs="Arial"/>
                <w:color w:val="2B579A"/>
                <w:sz w:val="18"/>
                <w:shd w:val="clear" w:color="auto" w:fill="E6E6E6"/>
              </w:rPr>
            </w:r>
            <w:r w:rsidRPr="003D577D">
              <w:rPr>
                <w:rFonts w:ascii="Arial" w:hAnsi="Arial" w:cs="Arial"/>
                <w:color w:val="2B579A"/>
                <w:sz w:val="18"/>
                <w:shd w:val="clear" w:color="auto" w:fill="E6E6E6"/>
              </w:rPr>
              <w:fldChar w:fldCharType="separate"/>
            </w:r>
            <w:r w:rsidR="009F546D" w:rsidRPr="003D577D">
              <w:rPr>
                <w:rFonts w:ascii="Arial" w:hAnsi="Arial" w:cs="Arial"/>
                <w:noProof/>
                <w:sz w:val="18"/>
              </w:rPr>
              <w:t> </w:t>
            </w:r>
            <w:r w:rsidR="009F546D" w:rsidRPr="003D577D">
              <w:rPr>
                <w:rFonts w:ascii="Arial" w:hAnsi="Arial" w:cs="Arial"/>
                <w:noProof/>
                <w:sz w:val="18"/>
              </w:rPr>
              <w:t> </w:t>
            </w:r>
            <w:r w:rsidR="009F546D" w:rsidRPr="003D577D">
              <w:rPr>
                <w:rFonts w:ascii="Arial" w:hAnsi="Arial" w:cs="Arial"/>
                <w:noProof/>
                <w:sz w:val="18"/>
              </w:rPr>
              <w:t> </w:t>
            </w:r>
            <w:r w:rsidR="009F546D" w:rsidRPr="003D577D">
              <w:rPr>
                <w:rFonts w:ascii="Arial" w:hAnsi="Arial" w:cs="Arial"/>
                <w:noProof/>
                <w:sz w:val="18"/>
              </w:rPr>
              <w:t> </w:t>
            </w:r>
            <w:r w:rsidR="009F546D" w:rsidRPr="003D577D">
              <w:rPr>
                <w:rFonts w:ascii="Arial" w:hAnsi="Arial" w:cs="Arial"/>
                <w:noProof/>
                <w:sz w:val="18"/>
              </w:rPr>
              <w:t> </w:t>
            </w:r>
            <w:r w:rsidRPr="003D577D">
              <w:rPr>
                <w:rFonts w:ascii="Arial" w:hAnsi="Arial" w:cs="Arial"/>
                <w:color w:val="2B579A"/>
                <w:sz w:val="18"/>
                <w:shd w:val="clear" w:color="auto" w:fill="E6E6E6"/>
              </w:rPr>
              <w:fldChar w:fldCharType="end"/>
            </w:r>
          </w:p>
        </w:tc>
      </w:tr>
      <w:tr w:rsidR="009F546D" w:rsidRPr="003D577D" w14:paraId="41312D62" w14:textId="77777777" w:rsidTr="003C1134">
        <w:trPr>
          <w:gridBefore w:val="1"/>
          <w:wBefore w:w="6" w:type="dxa"/>
          <w:cantSplit/>
          <w:trHeight w:val="26"/>
        </w:trPr>
        <w:tc>
          <w:tcPr>
            <w:tcW w:w="630" w:type="dxa"/>
            <w:gridSpan w:val="2"/>
            <w:tcBorders>
              <w:left w:val="single" w:sz="12" w:space="0" w:color="auto"/>
              <w:right w:val="dotted" w:sz="4" w:space="0" w:color="auto"/>
            </w:tcBorders>
            <w:vAlign w:val="center"/>
          </w:tcPr>
          <w:p w14:paraId="41312D5B" w14:textId="77777777" w:rsidR="009F546D" w:rsidRPr="003D577D" w:rsidRDefault="009F546D" w:rsidP="008B0CE1">
            <w:pPr>
              <w:rPr>
                <w:rFonts w:ascii="Arial" w:hAnsi="Arial" w:cs="Arial"/>
                <w:sz w:val="18"/>
              </w:rPr>
            </w:pPr>
          </w:p>
          <w:p w14:paraId="41312D5C" w14:textId="77777777" w:rsidR="009F546D" w:rsidRPr="003D577D" w:rsidRDefault="009F546D" w:rsidP="008B0CE1">
            <w:pPr>
              <w:rPr>
                <w:rFonts w:ascii="Arial" w:hAnsi="Arial" w:cs="Arial"/>
                <w:sz w:val="18"/>
              </w:rPr>
            </w:pPr>
          </w:p>
        </w:tc>
        <w:tc>
          <w:tcPr>
            <w:tcW w:w="1467" w:type="dxa"/>
            <w:gridSpan w:val="2"/>
            <w:tcBorders>
              <w:top w:val="dotted" w:sz="4" w:space="0" w:color="auto"/>
              <w:left w:val="dotted" w:sz="4" w:space="0" w:color="auto"/>
              <w:bottom w:val="dotted" w:sz="4" w:space="0" w:color="auto"/>
              <w:right w:val="dotted" w:sz="4" w:space="0" w:color="auto"/>
            </w:tcBorders>
            <w:vAlign w:val="center"/>
          </w:tcPr>
          <w:p w14:paraId="41312D5D" w14:textId="77777777" w:rsidR="009F546D" w:rsidRPr="003D577D" w:rsidRDefault="009F546D" w:rsidP="008B0CE1">
            <w:pPr>
              <w:rPr>
                <w:rFonts w:ascii="Arial" w:hAnsi="Arial" w:cs="Arial"/>
                <w:bCs/>
                <w:sz w:val="18"/>
              </w:rPr>
            </w:pPr>
            <w:r w:rsidRPr="003D577D">
              <w:rPr>
                <w:rFonts w:ascii="Arial" w:hAnsi="Arial" w:cs="Arial"/>
                <w:bCs/>
                <w:sz w:val="18"/>
              </w:rPr>
              <w:t>Prof. Indemnity</w:t>
            </w:r>
          </w:p>
        </w:tc>
        <w:tc>
          <w:tcPr>
            <w:tcW w:w="1547" w:type="dxa"/>
            <w:tcBorders>
              <w:top w:val="dotted" w:sz="4" w:space="0" w:color="auto"/>
              <w:left w:val="dotted" w:sz="4" w:space="0" w:color="auto"/>
              <w:bottom w:val="dotted" w:sz="4" w:space="0" w:color="auto"/>
              <w:right w:val="dotted" w:sz="4" w:space="0" w:color="auto"/>
            </w:tcBorders>
            <w:vAlign w:val="center"/>
          </w:tcPr>
          <w:p w14:paraId="41312D5E" w14:textId="77777777" w:rsidR="009F546D" w:rsidRPr="003D577D" w:rsidRDefault="00D64868" w:rsidP="008B0CE1">
            <w:pPr>
              <w:rPr>
                <w:rFonts w:ascii="Arial" w:hAnsi="Arial" w:cs="Arial"/>
                <w:sz w:val="18"/>
              </w:rPr>
            </w:pPr>
            <w:r w:rsidRPr="003D577D">
              <w:rPr>
                <w:rFonts w:ascii="Arial" w:hAnsi="Arial" w:cs="Arial"/>
                <w:color w:val="2B579A"/>
                <w:sz w:val="18"/>
                <w:shd w:val="clear" w:color="auto" w:fill="E6E6E6"/>
              </w:rPr>
              <w:fldChar w:fldCharType="begin">
                <w:ffData>
                  <w:name w:val="Text34"/>
                  <w:enabled/>
                  <w:calcOnExit w:val="0"/>
                  <w:textInput/>
                </w:ffData>
              </w:fldChar>
            </w:r>
            <w:r w:rsidR="009F546D" w:rsidRPr="003D577D">
              <w:rPr>
                <w:rFonts w:ascii="Arial" w:hAnsi="Arial" w:cs="Arial"/>
                <w:sz w:val="18"/>
              </w:rPr>
              <w:instrText xml:space="preserve"> FORMTEXT </w:instrText>
            </w:r>
            <w:r w:rsidRPr="003D577D">
              <w:rPr>
                <w:rFonts w:ascii="Arial" w:hAnsi="Arial" w:cs="Arial"/>
                <w:color w:val="2B579A"/>
                <w:sz w:val="18"/>
                <w:shd w:val="clear" w:color="auto" w:fill="E6E6E6"/>
              </w:rPr>
            </w:r>
            <w:r w:rsidRPr="003D577D">
              <w:rPr>
                <w:rFonts w:ascii="Arial" w:hAnsi="Arial" w:cs="Arial"/>
                <w:color w:val="2B579A"/>
                <w:sz w:val="18"/>
                <w:shd w:val="clear" w:color="auto" w:fill="E6E6E6"/>
              </w:rPr>
              <w:fldChar w:fldCharType="separate"/>
            </w:r>
            <w:r w:rsidR="009F546D" w:rsidRPr="003D577D">
              <w:rPr>
                <w:rFonts w:ascii="Arial" w:hAnsi="Arial" w:cs="Arial"/>
                <w:noProof/>
                <w:sz w:val="18"/>
              </w:rPr>
              <w:t> </w:t>
            </w:r>
            <w:r w:rsidR="009F546D" w:rsidRPr="003D577D">
              <w:rPr>
                <w:rFonts w:ascii="Arial" w:hAnsi="Arial" w:cs="Arial"/>
                <w:noProof/>
                <w:sz w:val="18"/>
              </w:rPr>
              <w:t> </w:t>
            </w:r>
            <w:r w:rsidR="009F546D" w:rsidRPr="003D577D">
              <w:rPr>
                <w:rFonts w:ascii="Arial" w:hAnsi="Arial" w:cs="Arial"/>
                <w:noProof/>
                <w:sz w:val="18"/>
              </w:rPr>
              <w:t> </w:t>
            </w:r>
            <w:r w:rsidR="009F546D" w:rsidRPr="003D577D">
              <w:rPr>
                <w:rFonts w:ascii="Arial" w:hAnsi="Arial" w:cs="Arial"/>
                <w:noProof/>
                <w:sz w:val="18"/>
              </w:rPr>
              <w:t> </w:t>
            </w:r>
            <w:r w:rsidR="009F546D" w:rsidRPr="003D577D">
              <w:rPr>
                <w:rFonts w:ascii="Arial" w:hAnsi="Arial" w:cs="Arial"/>
                <w:noProof/>
                <w:sz w:val="18"/>
              </w:rPr>
              <w:t> </w:t>
            </w:r>
            <w:r w:rsidRPr="003D577D">
              <w:rPr>
                <w:rFonts w:ascii="Arial" w:hAnsi="Arial" w:cs="Arial"/>
                <w:color w:val="2B579A"/>
                <w:sz w:val="18"/>
                <w:shd w:val="clear" w:color="auto" w:fill="E6E6E6"/>
              </w:rPr>
              <w:fldChar w:fldCharType="end"/>
            </w:r>
          </w:p>
        </w:tc>
        <w:tc>
          <w:tcPr>
            <w:tcW w:w="1539" w:type="dxa"/>
            <w:tcBorders>
              <w:top w:val="dotted" w:sz="4" w:space="0" w:color="auto"/>
              <w:left w:val="dotted" w:sz="4" w:space="0" w:color="auto"/>
              <w:bottom w:val="dotted" w:sz="4" w:space="0" w:color="auto"/>
              <w:right w:val="dotted" w:sz="4" w:space="0" w:color="auto"/>
            </w:tcBorders>
            <w:vAlign w:val="center"/>
          </w:tcPr>
          <w:p w14:paraId="41312D5F" w14:textId="77777777" w:rsidR="009F546D" w:rsidRPr="003D577D" w:rsidRDefault="00D64868" w:rsidP="008B0CE1">
            <w:pPr>
              <w:rPr>
                <w:rFonts w:ascii="Arial" w:hAnsi="Arial" w:cs="Arial"/>
                <w:sz w:val="18"/>
              </w:rPr>
            </w:pPr>
            <w:r w:rsidRPr="003D577D">
              <w:rPr>
                <w:rFonts w:ascii="Arial" w:hAnsi="Arial" w:cs="Arial"/>
                <w:color w:val="2B579A"/>
                <w:sz w:val="18"/>
                <w:shd w:val="clear" w:color="auto" w:fill="E6E6E6"/>
              </w:rPr>
              <w:fldChar w:fldCharType="begin">
                <w:ffData>
                  <w:name w:val="Text35"/>
                  <w:enabled/>
                  <w:calcOnExit w:val="0"/>
                  <w:textInput/>
                </w:ffData>
              </w:fldChar>
            </w:r>
            <w:r w:rsidR="009F546D" w:rsidRPr="003D577D">
              <w:rPr>
                <w:rFonts w:ascii="Arial" w:hAnsi="Arial" w:cs="Arial"/>
                <w:sz w:val="18"/>
              </w:rPr>
              <w:instrText xml:space="preserve"> FORMTEXT </w:instrText>
            </w:r>
            <w:r w:rsidRPr="003D577D">
              <w:rPr>
                <w:rFonts w:ascii="Arial" w:hAnsi="Arial" w:cs="Arial"/>
                <w:color w:val="2B579A"/>
                <w:sz w:val="18"/>
                <w:shd w:val="clear" w:color="auto" w:fill="E6E6E6"/>
              </w:rPr>
            </w:r>
            <w:r w:rsidRPr="003D577D">
              <w:rPr>
                <w:rFonts w:ascii="Arial" w:hAnsi="Arial" w:cs="Arial"/>
                <w:color w:val="2B579A"/>
                <w:sz w:val="18"/>
                <w:shd w:val="clear" w:color="auto" w:fill="E6E6E6"/>
              </w:rPr>
              <w:fldChar w:fldCharType="separate"/>
            </w:r>
            <w:r w:rsidR="009F546D" w:rsidRPr="003D577D">
              <w:rPr>
                <w:rFonts w:ascii="Arial" w:hAnsi="Arial" w:cs="Arial"/>
                <w:noProof/>
                <w:sz w:val="18"/>
              </w:rPr>
              <w:t> </w:t>
            </w:r>
            <w:r w:rsidR="009F546D" w:rsidRPr="003D577D">
              <w:rPr>
                <w:rFonts w:ascii="Arial" w:hAnsi="Arial" w:cs="Arial"/>
                <w:noProof/>
                <w:sz w:val="18"/>
              </w:rPr>
              <w:t> </w:t>
            </w:r>
            <w:r w:rsidR="009F546D" w:rsidRPr="003D577D">
              <w:rPr>
                <w:rFonts w:ascii="Arial" w:hAnsi="Arial" w:cs="Arial"/>
                <w:noProof/>
                <w:sz w:val="18"/>
              </w:rPr>
              <w:t> </w:t>
            </w:r>
            <w:r w:rsidR="009F546D" w:rsidRPr="003D577D">
              <w:rPr>
                <w:rFonts w:ascii="Arial" w:hAnsi="Arial" w:cs="Arial"/>
                <w:noProof/>
                <w:sz w:val="18"/>
              </w:rPr>
              <w:t> </w:t>
            </w:r>
            <w:r w:rsidR="009F546D" w:rsidRPr="003D577D">
              <w:rPr>
                <w:rFonts w:ascii="Arial" w:hAnsi="Arial" w:cs="Arial"/>
                <w:noProof/>
                <w:sz w:val="18"/>
              </w:rPr>
              <w:t> </w:t>
            </w:r>
            <w:r w:rsidRPr="003D577D">
              <w:rPr>
                <w:rFonts w:ascii="Arial" w:hAnsi="Arial" w:cs="Arial"/>
                <w:color w:val="2B579A"/>
                <w:sz w:val="18"/>
                <w:shd w:val="clear" w:color="auto" w:fill="E6E6E6"/>
              </w:rPr>
              <w:fldChar w:fldCharType="end"/>
            </w:r>
          </w:p>
        </w:tc>
        <w:tc>
          <w:tcPr>
            <w:tcW w:w="1546" w:type="dxa"/>
            <w:tcBorders>
              <w:top w:val="dotted" w:sz="4" w:space="0" w:color="auto"/>
              <w:left w:val="dotted" w:sz="4" w:space="0" w:color="auto"/>
              <w:bottom w:val="dotted" w:sz="4" w:space="0" w:color="auto"/>
              <w:right w:val="dotted" w:sz="4" w:space="0" w:color="auto"/>
            </w:tcBorders>
            <w:vAlign w:val="center"/>
          </w:tcPr>
          <w:p w14:paraId="41312D60" w14:textId="77777777" w:rsidR="009F546D" w:rsidRPr="003D577D" w:rsidRDefault="00D64868" w:rsidP="008B0CE1">
            <w:pPr>
              <w:rPr>
                <w:rFonts w:ascii="Arial" w:hAnsi="Arial" w:cs="Arial"/>
                <w:sz w:val="18"/>
              </w:rPr>
            </w:pPr>
            <w:r w:rsidRPr="003D577D">
              <w:rPr>
                <w:rFonts w:ascii="Arial" w:hAnsi="Arial" w:cs="Arial"/>
                <w:color w:val="2B579A"/>
                <w:sz w:val="18"/>
                <w:shd w:val="clear" w:color="auto" w:fill="E6E6E6"/>
              </w:rPr>
              <w:fldChar w:fldCharType="begin">
                <w:ffData>
                  <w:name w:val="Text36"/>
                  <w:enabled/>
                  <w:calcOnExit w:val="0"/>
                  <w:textInput/>
                </w:ffData>
              </w:fldChar>
            </w:r>
            <w:r w:rsidR="009F546D" w:rsidRPr="003D577D">
              <w:rPr>
                <w:rFonts w:ascii="Arial" w:hAnsi="Arial" w:cs="Arial"/>
                <w:sz w:val="18"/>
              </w:rPr>
              <w:instrText xml:space="preserve"> FORMTEXT </w:instrText>
            </w:r>
            <w:r w:rsidRPr="003D577D">
              <w:rPr>
                <w:rFonts w:ascii="Arial" w:hAnsi="Arial" w:cs="Arial"/>
                <w:color w:val="2B579A"/>
                <w:sz w:val="18"/>
                <w:shd w:val="clear" w:color="auto" w:fill="E6E6E6"/>
              </w:rPr>
            </w:r>
            <w:r w:rsidRPr="003D577D">
              <w:rPr>
                <w:rFonts w:ascii="Arial" w:hAnsi="Arial" w:cs="Arial"/>
                <w:color w:val="2B579A"/>
                <w:sz w:val="18"/>
                <w:shd w:val="clear" w:color="auto" w:fill="E6E6E6"/>
              </w:rPr>
              <w:fldChar w:fldCharType="separate"/>
            </w:r>
            <w:r w:rsidR="009F546D" w:rsidRPr="003D577D">
              <w:rPr>
                <w:rFonts w:ascii="Arial" w:hAnsi="Arial" w:cs="Arial"/>
                <w:noProof/>
                <w:sz w:val="18"/>
              </w:rPr>
              <w:t> </w:t>
            </w:r>
            <w:r w:rsidR="009F546D" w:rsidRPr="003D577D">
              <w:rPr>
                <w:rFonts w:ascii="Arial" w:hAnsi="Arial" w:cs="Arial"/>
                <w:noProof/>
                <w:sz w:val="18"/>
              </w:rPr>
              <w:t> </w:t>
            </w:r>
            <w:r w:rsidR="009F546D" w:rsidRPr="003D577D">
              <w:rPr>
                <w:rFonts w:ascii="Arial" w:hAnsi="Arial" w:cs="Arial"/>
                <w:noProof/>
                <w:sz w:val="18"/>
              </w:rPr>
              <w:t> </w:t>
            </w:r>
            <w:r w:rsidR="009F546D" w:rsidRPr="003D577D">
              <w:rPr>
                <w:rFonts w:ascii="Arial" w:hAnsi="Arial" w:cs="Arial"/>
                <w:noProof/>
                <w:sz w:val="18"/>
              </w:rPr>
              <w:t> </w:t>
            </w:r>
            <w:r w:rsidR="009F546D" w:rsidRPr="003D577D">
              <w:rPr>
                <w:rFonts w:ascii="Arial" w:hAnsi="Arial" w:cs="Arial"/>
                <w:noProof/>
                <w:sz w:val="18"/>
              </w:rPr>
              <w:t> </w:t>
            </w:r>
            <w:r w:rsidRPr="003D577D">
              <w:rPr>
                <w:rFonts w:ascii="Arial" w:hAnsi="Arial" w:cs="Arial"/>
                <w:color w:val="2B579A"/>
                <w:sz w:val="18"/>
                <w:shd w:val="clear" w:color="auto" w:fill="E6E6E6"/>
              </w:rPr>
              <w:fldChar w:fldCharType="end"/>
            </w:r>
          </w:p>
        </w:tc>
        <w:tc>
          <w:tcPr>
            <w:tcW w:w="2950" w:type="dxa"/>
            <w:tcBorders>
              <w:top w:val="dotted" w:sz="4" w:space="0" w:color="auto"/>
              <w:left w:val="dotted" w:sz="4" w:space="0" w:color="auto"/>
              <w:bottom w:val="dotted" w:sz="4" w:space="0" w:color="auto"/>
              <w:right w:val="single" w:sz="12" w:space="0" w:color="auto"/>
            </w:tcBorders>
            <w:vAlign w:val="center"/>
          </w:tcPr>
          <w:p w14:paraId="41312D61" w14:textId="77777777" w:rsidR="009F546D" w:rsidRPr="003D577D" w:rsidRDefault="00D64868" w:rsidP="008B0CE1">
            <w:pPr>
              <w:rPr>
                <w:rFonts w:ascii="Arial" w:hAnsi="Arial" w:cs="Arial"/>
                <w:sz w:val="18"/>
              </w:rPr>
            </w:pPr>
            <w:r w:rsidRPr="003D577D">
              <w:rPr>
                <w:rFonts w:ascii="Arial" w:hAnsi="Arial" w:cs="Arial"/>
                <w:color w:val="2B579A"/>
                <w:sz w:val="18"/>
                <w:shd w:val="clear" w:color="auto" w:fill="E6E6E6"/>
              </w:rPr>
              <w:fldChar w:fldCharType="begin">
                <w:ffData>
                  <w:name w:val="Text37"/>
                  <w:enabled/>
                  <w:calcOnExit w:val="0"/>
                  <w:textInput/>
                </w:ffData>
              </w:fldChar>
            </w:r>
            <w:r w:rsidR="009F546D" w:rsidRPr="003D577D">
              <w:rPr>
                <w:rFonts w:ascii="Arial" w:hAnsi="Arial" w:cs="Arial"/>
                <w:sz w:val="18"/>
              </w:rPr>
              <w:instrText xml:space="preserve"> FORMTEXT </w:instrText>
            </w:r>
            <w:r w:rsidRPr="003D577D">
              <w:rPr>
                <w:rFonts w:ascii="Arial" w:hAnsi="Arial" w:cs="Arial"/>
                <w:color w:val="2B579A"/>
                <w:sz w:val="18"/>
                <w:shd w:val="clear" w:color="auto" w:fill="E6E6E6"/>
              </w:rPr>
            </w:r>
            <w:r w:rsidRPr="003D577D">
              <w:rPr>
                <w:rFonts w:ascii="Arial" w:hAnsi="Arial" w:cs="Arial"/>
                <w:color w:val="2B579A"/>
                <w:sz w:val="18"/>
                <w:shd w:val="clear" w:color="auto" w:fill="E6E6E6"/>
              </w:rPr>
              <w:fldChar w:fldCharType="separate"/>
            </w:r>
            <w:r w:rsidR="009F546D" w:rsidRPr="003D577D">
              <w:rPr>
                <w:rFonts w:ascii="Arial" w:hAnsi="Arial" w:cs="Arial"/>
                <w:noProof/>
                <w:sz w:val="18"/>
              </w:rPr>
              <w:t> </w:t>
            </w:r>
            <w:r w:rsidR="009F546D" w:rsidRPr="003D577D">
              <w:rPr>
                <w:rFonts w:ascii="Arial" w:hAnsi="Arial" w:cs="Arial"/>
                <w:noProof/>
                <w:sz w:val="18"/>
              </w:rPr>
              <w:t> </w:t>
            </w:r>
            <w:r w:rsidR="009F546D" w:rsidRPr="003D577D">
              <w:rPr>
                <w:rFonts w:ascii="Arial" w:hAnsi="Arial" w:cs="Arial"/>
                <w:noProof/>
                <w:sz w:val="18"/>
              </w:rPr>
              <w:t> </w:t>
            </w:r>
            <w:r w:rsidR="009F546D" w:rsidRPr="003D577D">
              <w:rPr>
                <w:rFonts w:ascii="Arial" w:hAnsi="Arial" w:cs="Arial"/>
                <w:noProof/>
                <w:sz w:val="18"/>
              </w:rPr>
              <w:t> </w:t>
            </w:r>
            <w:r w:rsidR="009F546D" w:rsidRPr="003D577D">
              <w:rPr>
                <w:rFonts w:ascii="Arial" w:hAnsi="Arial" w:cs="Arial"/>
                <w:noProof/>
                <w:sz w:val="18"/>
              </w:rPr>
              <w:t> </w:t>
            </w:r>
            <w:r w:rsidRPr="003D577D">
              <w:rPr>
                <w:rFonts w:ascii="Arial" w:hAnsi="Arial" w:cs="Arial"/>
                <w:color w:val="2B579A"/>
                <w:sz w:val="18"/>
                <w:shd w:val="clear" w:color="auto" w:fill="E6E6E6"/>
              </w:rPr>
              <w:fldChar w:fldCharType="end"/>
            </w:r>
          </w:p>
        </w:tc>
      </w:tr>
      <w:tr w:rsidR="003C1134" w:rsidRPr="003D577D" w14:paraId="41312D6B" w14:textId="77777777" w:rsidTr="003C1134">
        <w:trPr>
          <w:gridBefore w:val="1"/>
          <w:wBefore w:w="6" w:type="dxa"/>
          <w:cantSplit/>
          <w:trHeight w:val="26"/>
        </w:trPr>
        <w:tc>
          <w:tcPr>
            <w:tcW w:w="630" w:type="dxa"/>
            <w:gridSpan w:val="2"/>
            <w:tcBorders>
              <w:left w:val="single" w:sz="12" w:space="0" w:color="auto"/>
              <w:bottom w:val="single" w:sz="12" w:space="0" w:color="auto"/>
              <w:right w:val="dotted" w:sz="4" w:space="0" w:color="auto"/>
            </w:tcBorders>
            <w:vAlign w:val="center"/>
          </w:tcPr>
          <w:p w14:paraId="41312D63" w14:textId="77777777" w:rsidR="009F546D" w:rsidRPr="003D577D" w:rsidRDefault="009F546D" w:rsidP="008B0CE1">
            <w:pPr>
              <w:rPr>
                <w:rFonts w:ascii="Arial" w:hAnsi="Arial" w:cs="Arial"/>
                <w:sz w:val="18"/>
              </w:rPr>
            </w:pPr>
          </w:p>
          <w:p w14:paraId="41312D64" w14:textId="77777777" w:rsidR="009F546D" w:rsidRPr="003D577D" w:rsidRDefault="009F546D" w:rsidP="008B0CE1">
            <w:pPr>
              <w:rPr>
                <w:rFonts w:ascii="Arial" w:hAnsi="Arial" w:cs="Arial"/>
                <w:sz w:val="18"/>
              </w:rPr>
            </w:pPr>
          </w:p>
        </w:tc>
        <w:tc>
          <w:tcPr>
            <w:tcW w:w="1467" w:type="dxa"/>
            <w:gridSpan w:val="2"/>
            <w:tcBorders>
              <w:top w:val="dotted" w:sz="4" w:space="0" w:color="auto"/>
              <w:left w:val="dotted" w:sz="4" w:space="0" w:color="auto"/>
              <w:bottom w:val="single" w:sz="12" w:space="0" w:color="auto"/>
              <w:right w:val="dotted" w:sz="4" w:space="0" w:color="auto"/>
            </w:tcBorders>
            <w:vAlign w:val="center"/>
          </w:tcPr>
          <w:p w14:paraId="41312D65" w14:textId="77777777" w:rsidR="009F546D" w:rsidRPr="003D577D" w:rsidRDefault="009F546D" w:rsidP="008B0CE1">
            <w:pPr>
              <w:rPr>
                <w:rFonts w:ascii="Arial" w:hAnsi="Arial" w:cs="Arial"/>
                <w:bCs/>
                <w:sz w:val="18"/>
              </w:rPr>
            </w:pPr>
            <w:r w:rsidRPr="003D577D">
              <w:rPr>
                <w:rFonts w:ascii="Arial" w:hAnsi="Arial" w:cs="Arial"/>
                <w:bCs/>
                <w:sz w:val="18"/>
              </w:rPr>
              <w:t xml:space="preserve">All Risks </w:t>
            </w:r>
          </w:p>
          <w:p w14:paraId="41312D66" w14:textId="77777777" w:rsidR="009F546D" w:rsidRPr="003D577D" w:rsidRDefault="009F546D" w:rsidP="008B0CE1">
            <w:pPr>
              <w:rPr>
                <w:rFonts w:ascii="Arial" w:hAnsi="Arial" w:cs="Arial"/>
                <w:bCs/>
                <w:sz w:val="18"/>
              </w:rPr>
            </w:pPr>
            <w:r w:rsidRPr="003D577D">
              <w:rPr>
                <w:rFonts w:ascii="Arial" w:hAnsi="Arial" w:cs="Arial"/>
                <w:bCs/>
                <w:sz w:val="18"/>
              </w:rPr>
              <w:t>(if applicable)</w:t>
            </w:r>
          </w:p>
        </w:tc>
        <w:tc>
          <w:tcPr>
            <w:tcW w:w="1547" w:type="dxa"/>
            <w:tcBorders>
              <w:top w:val="dotted" w:sz="4" w:space="0" w:color="auto"/>
              <w:left w:val="dotted" w:sz="4" w:space="0" w:color="auto"/>
              <w:bottom w:val="single" w:sz="12" w:space="0" w:color="auto"/>
              <w:right w:val="dotted" w:sz="4" w:space="0" w:color="auto"/>
            </w:tcBorders>
            <w:vAlign w:val="center"/>
          </w:tcPr>
          <w:p w14:paraId="41312D67" w14:textId="77777777" w:rsidR="009F546D" w:rsidRPr="003D577D" w:rsidRDefault="00D64868" w:rsidP="008B0CE1">
            <w:pPr>
              <w:rPr>
                <w:rFonts w:ascii="Arial" w:hAnsi="Arial" w:cs="Arial"/>
                <w:sz w:val="18"/>
              </w:rPr>
            </w:pPr>
            <w:r w:rsidRPr="003D577D">
              <w:rPr>
                <w:rFonts w:ascii="Arial" w:hAnsi="Arial" w:cs="Arial"/>
                <w:color w:val="2B579A"/>
                <w:sz w:val="18"/>
                <w:shd w:val="clear" w:color="auto" w:fill="E6E6E6"/>
              </w:rPr>
              <w:fldChar w:fldCharType="begin">
                <w:ffData>
                  <w:name w:val="Text38"/>
                  <w:enabled/>
                  <w:calcOnExit w:val="0"/>
                  <w:textInput/>
                </w:ffData>
              </w:fldChar>
            </w:r>
            <w:r w:rsidR="009F546D" w:rsidRPr="003D577D">
              <w:rPr>
                <w:rFonts w:ascii="Arial" w:hAnsi="Arial" w:cs="Arial"/>
                <w:sz w:val="18"/>
              </w:rPr>
              <w:instrText xml:space="preserve"> FORMTEXT </w:instrText>
            </w:r>
            <w:r w:rsidRPr="003D577D">
              <w:rPr>
                <w:rFonts w:ascii="Arial" w:hAnsi="Arial" w:cs="Arial"/>
                <w:color w:val="2B579A"/>
                <w:sz w:val="18"/>
                <w:shd w:val="clear" w:color="auto" w:fill="E6E6E6"/>
              </w:rPr>
            </w:r>
            <w:r w:rsidRPr="003D577D">
              <w:rPr>
                <w:rFonts w:ascii="Arial" w:hAnsi="Arial" w:cs="Arial"/>
                <w:color w:val="2B579A"/>
                <w:sz w:val="18"/>
                <w:shd w:val="clear" w:color="auto" w:fill="E6E6E6"/>
              </w:rPr>
              <w:fldChar w:fldCharType="separate"/>
            </w:r>
            <w:r w:rsidR="009F546D" w:rsidRPr="003D577D">
              <w:rPr>
                <w:rFonts w:ascii="Arial" w:hAnsi="Arial" w:cs="Arial"/>
                <w:noProof/>
                <w:sz w:val="18"/>
              </w:rPr>
              <w:t> </w:t>
            </w:r>
            <w:r w:rsidR="009F546D" w:rsidRPr="003D577D">
              <w:rPr>
                <w:rFonts w:ascii="Arial" w:hAnsi="Arial" w:cs="Arial"/>
                <w:noProof/>
                <w:sz w:val="18"/>
              </w:rPr>
              <w:t> </w:t>
            </w:r>
            <w:r w:rsidR="009F546D" w:rsidRPr="003D577D">
              <w:rPr>
                <w:rFonts w:ascii="Arial" w:hAnsi="Arial" w:cs="Arial"/>
                <w:noProof/>
                <w:sz w:val="18"/>
              </w:rPr>
              <w:t> </w:t>
            </w:r>
            <w:r w:rsidR="009F546D" w:rsidRPr="003D577D">
              <w:rPr>
                <w:rFonts w:ascii="Arial" w:hAnsi="Arial" w:cs="Arial"/>
                <w:noProof/>
                <w:sz w:val="18"/>
              </w:rPr>
              <w:t> </w:t>
            </w:r>
            <w:r w:rsidR="009F546D" w:rsidRPr="003D577D">
              <w:rPr>
                <w:rFonts w:ascii="Arial" w:hAnsi="Arial" w:cs="Arial"/>
                <w:noProof/>
                <w:sz w:val="18"/>
              </w:rPr>
              <w:t> </w:t>
            </w:r>
            <w:r w:rsidRPr="003D577D">
              <w:rPr>
                <w:rFonts w:ascii="Arial" w:hAnsi="Arial" w:cs="Arial"/>
                <w:color w:val="2B579A"/>
                <w:sz w:val="18"/>
                <w:shd w:val="clear" w:color="auto" w:fill="E6E6E6"/>
              </w:rPr>
              <w:fldChar w:fldCharType="end"/>
            </w:r>
          </w:p>
        </w:tc>
        <w:tc>
          <w:tcPr>
            <w:tcW w:w="1539" w:type="dxa"/>
            <w:tcBorders>
              <w:top w:val="dotted" w:sz="4" w:space="0" w:color="auto"/>
              <w:left w:val="dotted" w:sz="4" w:space="0" w:color="auto"/>
              <w:bottom w:val="single" w:sz="12" w:space="0" w:color="auto"/>
              <w:right w:val="dotted" w:sz="4" w:space="0" w:color="auto"/>
            </w:tcBorders>
            <w:vAlign w:val="center"/>
          </w:tcPr>
          <w:p w14:paraId="41312D68" w14:textId="77777777" w:rsidR="009F546D" w:rsidRPr="003D577D" w:rsidRDefault="00D64868" w:rsidP="008B0CE1">
            <w:pPr>
              <w:rPr>
                <w:rFonts w:ascii="Arial" w:hAnsi="Arial" w:cs="Arial"/>
                <w:sz w:val="18"/>
              </w:rPr>
            </w:pPr>
            <w:r w:rsidRPr="003D577D">
              <w:rPr>
                <w:rFonts w:ascii="Arial" w:hAnsi="Arial" w:cs="Arial"/>
                <w:color w:val="2B579A"/>
                <w:sz w:val="18"/>
                <w:shd w:val="clear" w:color="auto" w:fill="E6E6E6"/>
              </w:rPr>
              <w:fldChar w:fldCharType="begin">
                <w:ffData>
                  <w:name w:val="Text39"/>
                  <w:enabled/>
                  <w:calcOnExit w:val="0"/>
                  <w:textInput/>
                </w:ffData>
              </w:fldChar>
            </w:r>
            <w:r w:rsidR="009F546D" w:rsidRPr="003D577D">
              <w:rPr>
                <w:rFonts w:ascii="Arial" w:hAnsi="Arial" w:cs="Arial"/>
                <w:sz w:val="18"/>
              </w:rPr>
              <w:instrText xml:space="preserve"> FORMTEXT </w:instrText>
            </w:r>
            <w:r w:rsidRPr="003D577D">
              <w:rPr>
                <w:rFonts w:ascii="Arial" w:hAnsi="Arial" w:cs="Arial"/>
                <w:color w:val="2B579A"/>
                <w:sz w:val="18"/>
                <w:shd w:val="clear" w:color="auto" w:fill="E6E6E6"/>
              </w:rPr>
            </w:r>
            <w:r w:rsidRPr="003D577D">
              <w:rPr>
                <w:rFonts w:ascii="Arial" w:hAnsi="Arial" w:cs="Arial"/>
                <w:color w:val="2B579A"/>
                <w:sz w:val="18"/>
                <w:shd w:val="clear" w:color="auto" w:fill="E6E6E6"/>
              </w:rPr>
              <w:fldChar w:fldCharType="separate"/>
            </w:r>
            <w:r w:rsidR="009F546D" w:rsidRPr="003D577D">
              <w:rPr>
                <w:rFonts w:ascii="Arial" w:hAnsi="Arial" w:cs="Arial"/>
                <w:noProof/>
                <w:sz w:val="18"/>
              </w:rPr>
              <w:t> </w:t>
            </w:r>
            <w:r w:rsidR="009F546D" w:rsidRPr="003D577D">
              <w:rPr>
                <w:rFonts w:ascii="Arial" w:hAnsi="Arial" w:cs="Arial"/>
                <w:noProof/>
                <w:sz w:val="18"/>
              </w:rPr>
              <w:t> </w:t>
            </w:r>
            <w:r w:rsidR="009F546D" w:rsidRPr="003D577D">
              <w:rPr>
                <w:rFonts w:ascii="Arial" w:hAnsi="Arial" w:cs="Arial"/>
                <w:noProof/>
                <w:sz w:val="18"/>
              </w:rPr>
              <w:t> </w:t>
            </w:r>
            <w:r w:rsidR="009F546D" w:rsidRPr="003D577D">
              <w:rPr>
                <w:rFonts w:ascii="Arial" w:hAnsi="Arial" w:cs="Arial"/>
                <w:noProof/>
                <w:sz w:val="18"/>
              </w:rPr>
              <w:t> </w:t>
            </w:r>
            <w:r w:rsidR="009F546D" w:rsidRPr="003D577D">
              <w:rPr>
                <w:rFonts w:ascii="Arial" w:hAnsi="Arial" w:cs="Arial"/>
                <w:noProof/>
                <w:sz w:val="18"/>
              </w:rPr>
              <w:t> </w:t>
            </w:r>
            <w:r w:rsidRPr="003D577D">
              <w:rPr>
                <w:rFonts w:ascii="Arial" w:hAnsi="Arial" w:cs="Arial"/>
                <w:color w:val="2B579A"/>
                <w:sz w:val="18"/>
                <w:shd w:val="clear" w:color="auto" w:fill="E6E6E6"/>
              </w:rPr>
              <w:fldChar w:fldCharType="end"/>
            </w:r>
          </w:p>
        </w:tc>
        <w:tc>
          <w:tcPr>
            <w:tcW w:w="1546" w:type="dxa"/>
            <w:tcBorders>
              <w:top w:val="dotted" w:sz="4" w:space="0" w:color="auto"/>
              <w:left w:val="dotted" w:sz="4" w:space="0" w:color="auto"/>
              <w:bottom w:val="single" w:sz="12" w:space="0" w:color="auto"/>
              <w:right w:val="dotted" w:sz="4" w:space="0" w:color="auto"/>
            </w:tcBorders>
            <w:vAlign w:val="center"/>
          </w:tcPr>
          <w:p w14:paraId="41312D69" w14:textId="77777777" w:rsidR="009F546D" w:rsidRPr="003D577D" w:rsidRDefault="00D64868" w:rsidP="008B0CE1">
            <w:pPr>
              <w:rPr>
                <w:rFonts w:ascii="Arial" w:hAnsi="Arial" w:cs="Arial"/>
                <w:sz w:val="18"/>
              </w:rPr>
            </w:pPr>
            <w:r w:rsidRPr="003D577D">
              <w:rPr>
                <w:rFonts w:ascii="Arial" w:hAnsi="Arial" w:cs="Arial"/>
                <w:color w:val="2B579A"/>
                <w:sz w:val="18"/>
                <w:shd w:val="clear" w:color="auto" w:fill="E6E6E6"/>
              </w:rPr>
              <w:fldChar w:fldCharType="begin">
                <w:ffData>
                  <w:name w:val="Text40"/>
                  <w:enabled/>
                  <w:calcOnExit w:val="0"/>
                  <w:textInput/>
                </w:ffData>
              </w:fldChar>
            </w:r>
            <w:r w:rsidR="009F546D" w:rsidRPr="003D577D">
              <w:rPr>
                <w:rFonts w:ascii="Arial" w:hAnsi="Arial" w:cs="Arial"/>
                <w:sz w:val="18"/>
              </w:rPr>
              <w:instrText xml:space="preserve"> FORMTEXT </w:instrText>
            </w:r>
            <w:r w:rsidRPr="003D577D">
              <w:rPr>
                <w:rFonts w:ascii="Arial" w:hAnsi="Arial" w:cs="Arial"/>
                <w:color w:val="2B579A"/>
                <w:sz w:val="18"/>
                <w:shd w:val="clear" w:color="auto" w:fill="E6E6E6"/>
              </w:rPr>
            </w:r>
            <w:r w:rsidRPr="003D577D">
              <w:rPr>
                <w:rFonts w:ascii="Arial" w:hAnsi="Arial" w:cs="Arial"/>
                <w:color w:val="2B579A"/>
                <w:sz w:val="18"/>
                <w:shd w:val="clear" w:color="auto" w:fill="E6E6E6"/>
              </w:rPr>
              <w:fldChar w:fldCharType="separate"/>
            </w:r>
            <w:r w:rsidR="009F546D" w:rsidRPr="003D577D">
              <w:rPr>
                <w:rFonts w:ascii="Arial" w:hAnsi="Arial" w:cs="Arial"/>
                <w:noProof/>
                <w:sz w:val="18"/>
              </w:rPr>
              <w:t> </w:t>
            </w:r>
            <w:r w:rsidR="009F546D" w:rsidRPr="003D577D">
              <w:rPr>
                <w:rFonts w:ascii="Arial" w:hAnsi="Arial" w:cs="Arial"/>
                <w:noProof/>
                <w:sz w:val="18"/>
              </w:rPr>
              <w:t> </w:t>
            </w:r>
            <w:r w:rsidR="009F546D" w:rsidRPr="003D577D">
              <w:rPr>
                <w:rFonts w:ascii="Arial" w:hAnsi="Arial" w:cs="Arial"/>
                <w:noProof/>
                <w:sz w:val="18"/>
              </w:rPr>
              <w:t> </w:t>
            </w:r>
            <w:r w:rsidR="009F546D" w:rsidRPr="003D577D">
              <w:rPr>
                <w:rFonts w:ascii="Arial" w:hAnsi="Arial" w:cs="Arial"/>
                <w:noProof/>
                <w:sz w:val="18"/>
              </w:rPr>
              <w:t> </w:t>
            </w:r>
            <w:r w:rsidR="009F546D" w:rsidRPr="003D577D">
              <w:rPr>
                <w:rFonts w:ascii="Arial" w:hAnsi="Arial" w:cs="Arial"/>
                <w:noProof/>
                <w:sz w:val="18"/>
              </w:rPr>
              <w:t> </w:t>
            </w:r>
            <w:r w:rsidRPr="003D577D">
              <w:rPr>
                <w:rFonts w:ascii="Arial" w:hAnsi="Arial" w:cs="Arial"/>
                <w:color w:val="2B579A"/>
                <w:sz w:val="18"/>
                <w:shd w:val="clear" w:color="auto" w:fill="E6E6E6"/>
              </w:rPr>
              <w:fldChar w:fldCharType="end"/>
            </w:r>
          </w:p>
        </w:tc>
        <w:tc>
          <w:tcPr>
            <w:tcW w:w="2950" w:type="dxa"/>
            <w:tcBorders>
              <w:top w:val="dotted" w:sz="4" w:space="0" w:color="auto"/>
              <w:left w:val="dotted" w:sz="4" w:space="0" w:color="auto"/>
              <w:bottom w:val="single" w:sz="12" w:space="0" w:color="auto"/>
              <w:right w:val="single" w:sz="12" w:space="0" w:color="auto"/>
            </w:tcBorders>
            <w:vAlign w:val="center"/>
          </w:tcPr>
          <w:p w14:paraId="41312D6A" w14:textId="77777777" w:rsidR="009F546D" w:rsidRPr="003D577D" w:rsidRDefault="00D64868" w:rsidP="008B0CE1">
            <w:pPr>
              <w:rPr>
                <w:rFonts w:ascii="Arial" w:hAnsi="Arial" w:cs="Arial"/>
                <w:sz w:val="18"/>
              </w:rPr>
            </w:pPr>
            <w:r w:rsidRPr="003D577D">
              <w:rPr>
                <w:rFonts w:ascii="Arial" w:hAnsi="Arial" w:cs="Arial"/>
                <w:color w:val="2B579A"/>
                <w:sz w:val="18"/>
                <w:shd w:val="clear" w:color="auto" w:fill="E6E6E6"/>
              </w:rPr>
              <w:fldChar w:fldCharType="begin">
                <w:ffData>
                  <w:name w:val="Text41"/>
                  <w:enabled/>
                  <w:calcOnExit w:val="0"/>
                  <w:textInput/>
                </w:ffData>
              </w:fldChar>
            </w:r>
            <w:r w:rsidR="009F546D" w:rsidRPr="003D577D">
              <w:rPr>
                <w:rFonts w:ascii="Arial" w:hAnsi="Arial" w:cs="Arial"/>
                <w:sz w:val="18"/>
              </w:rPr>
              <w:instrText xml:space="preserve"> FORMTEXT </w:instrText>
            </w:r>
            <w:r w:rsidRPr="003D577D">
              <w:rPr>
                <w:rFonts w:ascii="Arial" w:hAnsi="Arial" w:cs="Arial"/>
                <w:color w:val="2B579A"/>
                <w:sz w:val="18"/>
                <w:shd w:val="clear" w:color="auto" w:fill="E6E6E6"/>
              </w:rPr>
            </w:r>
            <w:r w:rsidRPr="003D577D">
              <w:rPr>
                <w:rFonts w:ascii="Arial" w:hAnsi="Arial" w:cs="Arial"/>
                <w:color w:val="2B579A"/>
                <w:sz w:val="18"/>
                <w:shd w:val="clear" w:color="auto" w:fill="E6E6E6"/>
              </w:rPr>
              <w:fldChar w:fldCharType="separate"/>
            </w:r>
            <w:r w:rsidR="009F546D" w:rsidRPr="003D577D">
              <w:rPr>
                <w:rFonts w:ascii="Arial" w:hAnsi="Arial" w:cs="Arial"/>
                <w:noProof/>
                <w:sz w:val="18"/>
              </w:rPr>
              <w:t> </w:t>
            </w:r>
            <w:r w:rsidR="009F546D" w:rsidRPr="003D577D">
              <w:rPr>
                <w:rFonts w:ascii="Arial" w:hAnsi="Arial" w:cs="Arial"/>
                <w:noProof/>
                <w:sz w:val="18"/>
              </w:rPr>
              <w:t> </w:t>
            </w:r>
            <w:r w:rsidR="009F546D" w:rsidRPr="003D577D">
              <w:rPr>
                <w:rFonts w:ascii="Arial" w:hAnsi="Arial" w:cs="Arial"/>
                <w:noProof/>
                <w:sz w:val="18"/>
              </w:rPr>
              <w:t> </w:t>
            </w:r>
            <w:r w:rsidR="009F546D" w:rsidRPr="003D577D">
              <w:rPr>
                <w:rFonts w:ascii="Arial" w:hAnsi="Arial" w:cs="Arial"/>
                <w:noProof/>
                <w:sz w:val="18"/>
              </w:rPr>
              <w:t> </w:t>
            </w:r>
            <w:r w:rsidR="009F546D" w:rsidRPr="003D577D">
              <w:rPr>
                <w:rFonts w:ascii="Arial" w:hAnsi="Arial" w:cs="Arial"/>
                <w:noProof/>
                <w:sz w:val="18"/>
              </w:rPr>
              <w:t> </w:t>
            </w:r>
            <w:r w:rsidRPr="003D577D">
              <w:rPr>
                <w:rFonts w:ascii="Arial" w:hAnsi="Arial" w:cs="Arial"/>
                <w:color w:val="2B579A"/>
                <w:sz w:val="18"/>
                <w:shd w:val="clear" w:color="auto" w:fill="E6E6E6"/>
              </w:rPr>
              <w:fldChar w:fldCharType="end"/>
            </w:r>
          </w:p>
        </w:tc>
      </w:tr>
      <w:tr w:rsidR="003C1134" w:rsidRPr="003D577D" w14:paraId="02FF049D" w14:textId="77777777" w:rsidTr="003C1134">
        <w:trPr>
          <w:gridBefore w:val="1"/>
          <w:wBefore w:w="6" w:type="dxa"/>
          <w:cantSplit/>
          <w:trHeight w:val="26"/>
        </w:trPr>
        <w:tc>
          <w:tcPr>
            <w:tcW w:w="9679" w:type="dxa"/>
            <w:gridSpan w:val="8"/>
            <w:tcBorders>
              <w:top w:val="single" w:sz="12" w:space="0" w:color="auto"/>
            </w:tcBorders>
            <w:vAlign w:val="center"/>
          </w:tcPr>
          <w:p w14:paraId="06C9B3AF" w14:textId="77777777" w:rsidR="003C1134" w:rsidRPr="003D577D" w:rsidRDefault="003C1134" w:rsidP="008B0CE1">
            <w:pPr>
              <w:rPr>
                <w:rFonts w:ascii="Arial" w:hAnsi="Arial" w:cs="Arial"/>
                <w:color w:val="2B579A"/>
                <w:sz w:val="18"/>
                <w:shd w:val="clear" w:color="auto" w:fill="E6E6E6"/>
              </w:rPr>
            </w:pPr>
          </w:p>
        </w:tc>
      </w:tr>
      <w:tr w:rsidR="003D6428" w:rsidRPr="003D577D" w14:paraId="41312D72" w14:textId="77777777" w:rsidTr="003C1134">
        <w:trPr>
          <w:gridBefore w:val="1"/>
          <w:wBefore w:w="6" w:type="dxa"/>
          <w:cantSplit/>
        </w:trPr>
        <w:tc>
          <w:tcPr>
            <w:tcW w:w="701" w:type="dxa"/>
            <w:gridSpan w:val="3"/>
            <w:tcBorders>
              <w:top w:val="single" w:sz="12" w:space="0" w:color="auto"/>
              <w:left w:val="single" w:sz="12" w:space="0" w:color="auto"/>
              <w:bottom w:val="single" w:sz="12" w:space="0" w:color="auto"/>
            </w:tcBorders>
          </w:tcPr>
          <w:p w14:paraId="41312D6D" w14:textId="77777777" w:rsidR="003D6428" w:rsidRPr="003D577D" w:rsidRDefault="003D6428" w:rsidP="008B0CE1">
            <w:pPr>
              <w:rPr>
                <w:rFonts w:ascii="Arial" w:hAnsi="Arial" w:cs="Arial"/>
                <w:sz w:val="18"/>
              </w:rPr>
            </w:pPr>
            <w:r w:rsidRPr="003D577D">
              <w:rPr>
                <w:rFonts w:ascii="Arial" w:hAnsi="Arial" w:cs="Arial"/>
                <w:b/>
                <w:bCs/>
                <w:sz w:val="18"/>
              </w:rPr>
              <w:t>2.</w:t>
            </w:r>
            <w:r w:rsidR="00CA71B1">
              <w:rPr>
                <w:rFonts w:ascii="Arial" w:hAnsi="Arial" w:cs="Arial"/>
                <w:b/>
                <w:bCs/>
                <w:sz w:val="18"/>
              </w:rPr>
              <w:t>5</w:t>
            </w:r>
          </w:p>
        </w:tc>
        <w:tc>
          <w:tcPr>
            <w:tcW w:w="8978" w:type="dxa"/>
            <w:gridSpan w:val="5"/>
            <w:tcBorders>
              <w:top w:val="single" w:sz="12" w:space="0" w:color="auto"/>
              <w:bottom w:val="single" w:sz="12" w:space="0" w:color="auto"/>
              <w:right w:val="single" w:sz="12" w:space="0" w:color="auto"/>
            </w:tcBorders>
            <w:vAlign w:val="center"/>
          </w:tcPr>
          <w:p w14:paraId="41312D6E" w14:textId="77777777" w:rsidR="003D6428" w:rsidRPr="003D577D" w:rsidRDefault="003D6428" w:rsidP="008B0CE1">
            <w:pPr>
              <w:rPr>
                <w:rFonts w:ascii="Arial" w:hAnsi="Arial" w:cs="Arial"/>
                <w:b/>
                <w:sz w:val="18"/>
              </w:rPr>
            </w:pPr>
            <w:r w:rsidRPr="003D577D">
              <w:rPr>
                <w:rFonts w:ascii="Arial" w:hAnsi="Arial" w:cs="Arial"/>
                <w:b/>
                <w:sz w:val="18"/>
              </w:rPr>
              <w:t>Has your company (or any building/project you have undertaken) won any awards, accolades or recognition?</w:t>
            </w:r>
          </w:p>
          <w:p w14:paraId="41312D6F" w14:textId="77777777" w:rsidR="003D6428" w:rsidRPr="003D577D" w:rsidRDefault="003D6428" w:rsidP="008B0CE1">
            <w:pPr>
              <w:rPr>
                <w:rFonts w:ascii="Arial" w:hAnsi="Arial" w:cs="Arial"/>
                <w:bCs/>
                <w:sz w:val="18"/>
              </w:rPr>
            </w:pPr>
            <w:r w:rsidRPr="003D577D">
              <w:rPr>
                <w:rFonts w:ascii="Arial" w:hAnsi="Arial" w:cs="Arial"/>
                <w:b/>
                <w:sz w:val="18"/>
              </w:rPr>
              <w:t>YES</w:t>
            </w:r>
            <w:r w:rsidRPr="003D577D">
              <w:rPr>
                <w:rFonts w:ascii="Arial" w:hAnsi="Arial" w:cs="Arial"/>
                <w:b/>
                <w:sz w:val="18"/>
              </w:rPr>
              <w:tab/>
            </w:r>
            <w:r w:rsidR="00D64868" w:rsidRPr="003D577D">
              <w:rPr>
                <w:rFonts w:ascii="Arial" w:hAnsi="Arial" w:cs="Arial"/>
                <w:b/>
                <w:color w:val="2B579A"/>
                <w:sz w:val="18"/>
                <w:shd w:val="clear" w:color="auto" w:fill="E6E6E6"/>
              </w:rPr>
              <w:fldChar w:fldCharType="begin">
                <w:ffData>
                  <w:name w:val="Check55"/>
                  <w:enabled/>
                  <w:calcOnExit w:val="0"/>
                  <w:checkBox>
                    <w:sizeAuto/>
                    <w:default w:val="0"/>
                  </w:checkBox>
                </w:ffData>
              </w:fldChar>
            </w:r>
            <w:r w:rsidRPr="003D577D">
              <w:rPr>
                <w:rFonts w:ascii="Arial" w:hAnsi="Arial" w:cs="Arial"/>
                <w:b/>
                <w:sz w:val="18"/>
              </w:rPr>
              <w:instrText xml:space="preserve"> FORMCHECKBOX </w:instrText>
            </w:r>
            <w:r w:rsidR="00000000">
              <w:rPr>
                <w:rFonts w:ascii="Arial" w:hAnsi="Arial" w:cs="Arial"/>
                <w:b/>
                <w:color w:val="2B579A"/>
                <w:sz w:val="18"/>
                <w:shd w:val="clear" w:color="auto" w:fill="E6E6E6"/>
              </w:rPr>
            </w:r>
            <w:r w:rsidR="00000000">
              <w:rPr>
                <w:rFonts w:ascii="Arial" w:hAnsi="Arial" w:cs="Arial"/>
                <w:b/>
                <w:color w:val="2B579A"/>
                <w:sz w:val="18"/>
                <w:shd w:val="clear" w:color="auto" w:fill="E6E6E6"/>
              </w:rPr>
              <w:fldChar w:fldCharType="separate"/>
            </w:r>
            <w:r w:rsidR="00D64868" w:rsidRPr="003D577D">
              <w:rPr>
                <w:rFonts w:ascii="Arial" w:hAnsi="Arial" w:cs="Arial"/>
                <w:b/>
                <w:color w:val="2B579A"/>
                <w:sz w:val="18"/>
                <w:shd w:val="clear" w:color="auto" w:fill="E6E6E6"/>
              </w:rPr>
              <w:fldChar w:fldCharType="end"/>
            </w:r>
            <w:r w:rsidRPr="003D577D">
              <w:rPr>
                <w:rFonts w:ascii="Arial" w:hAnsi="Arial" w:cs="Arial"/>
                <w:b/>
                <w:sz w:val="18"/>
              </w:rPr>
              <w:tab/>
              <w:t>NO</w:t>
            </w:r>
            <w:r w:rsidRPr="003D577D">
              <w:rPr>
                <w:rFonts w:ascii="Arial" w:hAnsi="Arial" w:cs="Arial"/>
                <w:b/>
                <w:sz w:val="18"/>
              </w:rPr>
              <w:tab/>
            </w:r>
            <w:r w:rsidR="00D64868" w:rsidRPr="003D577D">
              <w:rPr>
                <w:rFonts w:ascii="Arial" w:hAnsi="Arial" w:cs="Arial"/>
                <w:b/>
                <w:color w:val="2B579A"/>
                <w:sz w:val="18"/>
                <w:shd w:val="clear" w:color="auto" w:fill="E6E6E6"/>
              </w:rPr>
              <w:fldChar w:fldCharType="begin">
                <w:ffData>
                  <w:name w:val="Check56"/>
                  <w:enabled/>
                  <w:calcOnExit w:val="0"/>
                  <w:checkBox>
                    <w:sizeAuto/>
                    <w:default w:val="0"/>
                  </w:checkBox>
                </w:ffData>
              </w:fldChar>
            </w:r>
            <w:r w:rsidRPr="003D577D">
              <w:rPr>
                <w:rFonts w:ascii="Arial" w:hAnsi="Arial" w:cs="Arial"/>
                <w:b/>
                <w:sz w:val="18"/>
              </w:rPr>
              <w:instrText xml:space="preserve"> FORMCHECKBOX </w:instrText>
            </w:r>
            <w:r w:rsidR="00000000">
              <w:rPr>
                <w:rFonts w:ascii="Arial" w:hAnsi="Arial" w:cs="Arial"/>
                <w:b/>
                <w:color w:val="2B579A"/>
                <w:sz w:val="18"/>
                <w:shd w:val="clear" w:color="auto" w:fill="E6E6E6"/>
              </w:rPr>
            </w:r>
            <w:r w:rsidR="00000000">
              <w:rPr>
                <w:rFonts w:ascii="Arial" w:hAnsi="Arial" w:cs="Arial"/>
                <w:b/>
                <w:color w:val="2B579A"/>
                <w:sz w:val="18"/>
                <w:shd w:val="clear" w:color="auto" w:fill="E6E6E6"/>
              </w:rPr>
              <w:fldChar w:fldCharType="separate"/>
            </w:r>
            <w:r w:rsidR="00D64868" w:rsidRPr="003D577D">
              <w:rPr>
                <w:rFonts w:ascii="Arial" w:hAnsi="Arial" w:cs="Arial"/>
                <w:b/>
                <w:color w:val="2B579A"/>
                <w:sz w:val="18"/>
                <w:shd w:val="clear" w:color="auto" w:fill="E6E6E6"/>
              </w:rPr>
              <w:fldChar w:fldCharType="end"/>
            </w:r>
            <w:r w:rsidRPr="003D577D">
              <w:rPr>
                <w:rFonts w:ascii="Arial" w:hAnsi="Arial" w:cs="Arial"/>
                <w:b/>
                <w:sz w:val="18"/>
              </w:rPr>
              <w:tab/>
            </w:r>
            <w:r w:rsidRPr="003D577D">
              <w:rPr>
                <w:rFonts w:ascii="Arial" w:hAnsi="Arial" w:cs="Arial"/>
                <w:bCs/>
                <w:sz w:val="18"/>
              </w:rPr>
              <w:t>If yes please provide full details.</w:t>
            </w:r>
          </w:p>
          <w:p w14:paraId="41312D70" w14:textId="77777777" w:rsidR="003D6428" w:rsidRPr="003D577D" w:rsidRDefault="00D64868" w:rsidP="008B0CE1">
            <w:pPr>
              <w:rPr>
                <w:rFonts w:ascii="Arial" w:hAnsi="Arial" w:cs="Arial"/>
                <w:b/>
                <w:sz w:val="18"/>
              </w:rPr>
            </w:pPr>
            <w:r w:rsidRPr="003D577D">
              <w:rPr>
                <w:rFonts w:ascii="Arial" w:hAnsi="Arial" w:cs="Arial"/>
                <w:color w:val="2B579A"/>
                <w:sz w:val="18"/>
                <w:shd w:val="clear" w:color="auto" w:fill="E6E6E6"/>
              </w:rPr>
              <w:fldChar w:fldCharType="begin">
                <w:ffData>
                  <w:name w:val="Text19"/>
                  <w:enabled/>
                  <w:calcOnExit w:val="0"/>
                  <w:textInput/>
                </w:ffData>
              </w:fldChar>
            </w:r>
            <w:r w:rsidR="003D6428" w:rsidRPr="003D577D">
              <w:rPr>
                <w:rFonts w:ascii="Arial" w:hAnsi="Arial" w:cs="Arial"/>
                <w:bCs/>
                <w:sz w:val="18"/>
              </w:rPr>
              <w:instrText xml:space="preserve"> FORMTEXT </w:instrText>
            </w:r>
            <w:r w:rsidRPr="003D577D">
              <w:rPr>
                <w:rFonts w:ascii="Arial" w:hAnsi="Arial" w:cs="Arial"/>
                <w:color w:val="2B579A"/>
                <w:sz w:val="18"/>
                <w:shd w:val="clear" w:color="auto" w:fill="E6E6E6"/>
              </w:rPr>
            </w:r>
            <w:r w:rsidRPr="003D577D">
              <w:rPr>
                <w:rFonts w:ascii="Arial" w:hAnsi="Arial" w:cs="Arial"/>
                <w:color w:val="2B579A"/>
                <w:sz w:val="18"/>
                <w:shd w:val="clear" w:color="auto" w:fill="E6E6E6"/>
              </w:rPr>
              <w:fldChar w:fldCharType="separate"/>
            </w:r>
            <w:r w:rsidR="003D6428" w:rsidRPr="003D577D">
              <w:rPr>
                <w:rFonts w:ascii="Arial" w:hAnsi="Arial" w:cs="Arial"/>
                <w:bCs/>
                <w:noProof/>
                <w:sz w:val="18"/>
              </w:rPr>
              <w:t> </w:t>
            </w:r>
            <w:r w:rsidR="003D6428" w:rsidRPr="003D577D">
              <w:rPr>
                <w:rFonts w:ascii="Arial" w:hAnsi="Arial" w:cs="Arial"/>
                <w:bCs/>
                <w:noProof/>
                <w:sz w:val="18"/>
              </w:rPr>
              <w:t> </w:t>
            </w:r>
            <w:r w:rsidR="003D6428" w:rsidRPr="003D577D">
              <w:rPr>
                <w:rFonts w:ascii="Arial" w:hAnsi="Arial" w:cs="Arial"/>
                <w:bCs/>
                <w:noProof/>
                <w:sz w:val="18"/>
              </w:rPr>
              <w:t> </w:t>
            </w:r>
            <w:r w:rsidR="003D6428" w:rsidRPr="003D577D">
              <w:rPr>
                <w:rFonts w:ascii="Arial" w:hAnsi="Arial" w:cs="Arial"/>
                <w:bCs/>
                <w:noProof/>
                <w:sz w:val="18"/>
              </w:rPr>
              <w:t> </w:t>
            </w:r>
            <w:r w:rsidR="003D6428" w:rsidRPr="003D577D">
              <w:rPr>
                <w:rFonts w:ascii="Arial" w:hAnsi="Arial" w:cs="Arial"/>
                <w:bCs/>
                <w:noProof/>
                <w:sz w:val="18"/>
              </w:rPr>
              <w:t> </w:t>
            </w:r>
            <w:r w:rsidRPr="003D577D">
              <w:rPr>
                <w:rFonts w:ascii="Arial" w:hAnsi="Arial" w:cs="Arial"/>
                <w:color w:val="2B579A"/>
                <w:sz w:val="18"/>
                <w:shd w:val="clear" w:color="auto" w:fill="E6E6E6"/>
              </w:rPr>
              <w:fldChar w:fldCharType="end"/>
            </w:r>
          </w:p>
          <w:p w14:paraId="41312D71" w14:textId="77777777" w:rsidR="003D6428" w:rsidRPr="003D577D" w:rsidRDefault="003D6428" w:rsidP="008B0CE1">
            <w:pPr>
              <w:rPr>
                <w:rFonts w:ascii="Arial" w:hAnsi="Arial" w:cs="Arial"/>
                <w:b/>
                <w:sz w:val="18"/>
              </w:rPr>
            </w:pPr>
          </w:p>
        </w:tc>
      </w:tr>
      <w:tr w:rsidR="003C1134" w:rsidRPr="003D577D" w14:paraId="6315CECB" w14:textId="77777777" w:rsidTr="003C1134">
        <w:trPr>
          <w:gridBefore w:val="1"/>
          <w:wBefore w:w="6" w:type="dxa"/>
          <w:cantSplit/>
        </w:trPr>
        <w:tc>
          <w:tcPr>
            <w:tcW w:w="701" w:type="dxa"/>
            <w:gridSpan w:val="3"/>
            <w:tcBorders>
              <w:top w:val="single" w:sz="12" w:space="0" w:color="auto"/>
            </w:tcBorders>
          </w:tcPr>
          <w:p w14:paraId="5AEB5B6F" w14:textId="77777777" w:rsidR="003C1134" w:rsidRPr="003D577D" w:rsidRDefault="003C1134" w:rsidP="008B0CE1">
            <w:pPr>
              <w:rPr>
                <w:rFonts w:ascii="Arial" w:hAnsi="Arial" w:cs="Arial"/>
                <w:b/>
                <w:bCs/>
                <w:sz w:val="18"/>
              </w:rPr>
            </w:pPr>
          </w:p>
        </w:tc>
        <w:tc>
          <w:tcPr>
            <w:tcW w:w="8978" w:type="dxa"/>
            <w:gridSpan w:val="5"/>
            <w:tcBorders>
              <w:top w:val="single" w:sz="12" w:space="0" w:color="auto"/>
            </w:tcBorders>
            <w:vAlign w:val="center"/>
          </w:tcPr>
          <w:p w14:paraId="121FA551" w14:textId="77777777" w:rsidR="003C1134" w:rsidRPr="003D577D" w:rsidRDefault="003C1134" w:rsidP="008B0CE1">
            <w:pPr>
              <w:rPr>
                <w:rFonts w:ascii="Arial" w:hAnsi="Arial" w:cs="Arial"/>
                <w:b/>
                <w:sz w:val="18"/>
              </w:rPr>
            </w:pPr>
          </w:p>
        </w:tc>
      </w:tr>
      <w:tr w:rsidR="009F546D" w:rsidRPr="003D577D" w14:paraId="41312D76" w14:textId="77777777" w:rsidTr="003C1134">
        <w:trPr>
          <w:cantSplit/>
        </w:trPr>
        <w:tc>
          <w:tcPr>
            <w:tcW w:w="612" w:type="dxa"/>
            <w:gridSpan w:val="2"/>
            <w:tcBorders>
              <w:top w:val="single" w:sz="12" w:space="0" w:color="auto"/>
              <w:left w:val="single" w:sz="12" w:space="0" w:color="auto"/>
              <w:bottom w:val="single" w:sz="12" w:space="0" w:color="auto"/>
            </w:tcBorders>
            <w:shd w:val="clear" w:color="auto" w:fill="CCCCCC"/>
            <w:vAlign w:val="center"/>
          </w:tcPr>
          <w:p w14:paraId="41312D74" w14:textId="77777777" w:rsidR="009F546D" w:rsidRPr="003D577D" w:rsidRDefault="009F546D" w:rsidP="008B0CE1">
            <w:pPr>
              <w:rPr>
                <w:rFonts w:ascii="Arial" w:hAnsi="Arial" w:cs="Arial"/>
                <w:sz w:val="22"/>
              </w:rPr>
            </w:pPr>
            <w:r w:rsidRPr="003D577D">
              <w:rPr>
                <w:rFonts w:ascii="Arial" w:hAnsi="Arial" w:cs="Arial"/>
                <w:b/>
                <w:bCs/>
                <w:sz w:val="22"/>
              </w:rPr>
              <w:t>3.0</w:t>
            </w:r>
          </w:p>
        </w:tc>
        <w:tc>
          <w:tcPr>
            <w:tcW w:w="9073" w:type="dxa"/>
            <w:gridSpan w:val="7"/>
            <w:tcBorders>
              <w:top w:val="single" w:sz="12" w:space="0" w:color="auto"/>
              <w:bottom w:val="single" w:sz="12" w:space="0" w:color="auto"/>
              <w:right w:val="single" w:sz="12" w:space="0" w:color="auto"/>
            </w:tcBorders>
            <w:shd w:val="clear" w:color="auto" w:fill="CCCCCC"/>
            <w:vAlign w:val="center"/>
          </w:tcPr>
          <w:p w14:paraId="41312D75" w14:textId="77777777" w:rsidR="009F546D" w:rsidRPr="003D577D" w:rsidRDefault="009F546D" w:rsidP="008B0CE1">
            <w:pPr>
              <w:rPr>
                <w:rFonts w:ascii="Arial" w:hAnsi="Arial" w:cs="Arial"/>
                <w:sz w:val="22"/>
              </w:rPr>
            </w:pPr>
            <w:r w:rsidRPr="003D577D">
              <w:rPr>
                <w:rFonts w:ascii="Arial" w:hAnsi="Arial" w:cs="Arial"/>
                <w:b/>
                <w:bCs/>
                <w:sz w:val="22"/>
              </w:rPr>
              <w:t>Health &amp; Safety and Environment</w:t>
            </w:r>
          </w:p>
        </w:tc>
      </w:tr>
      <w:tr w:rsidR="009F546D" w:rsidRPr="003D577D" w14:paraId="41312D79" w14:textId="77777777" w:rsidTr="003C1134">
        <w:trPr>
          <w:cantSplit/>
        </w:trPr>
        <w:tc>
          <w:tcPr>
            <w:tcW w:w="612" w:type="dxa"/>
            <w:gridSpan w:val="2"/>
            <w:tcBorders>
              <w:top w:val="single" w:sz="12" w:space="0" w:color="auto"/>
              <w:bottom w:val="single" w:sz="12" w:space="0" w:color="auto"/>
            </w:tcBorders>
            <w:vAlign w:val="center"/>
          </w:tcPr>
          <w:p w14:paraId="41312D77" w14:textId="77777777" w:rsidR="009F546D" w:rsidRPr="003D577D" w:rsidRDefault="009F546D" w:rsidP="008B0CE1">
            <w:pPr>
              <w:rPr>
                <w:rFonts w:ascii="Arial" w:hAnsi="Arial" w:cs="Arial"/>
                <w:sz w:val="18"/>
              </w:rPr>
            </w:pPr>
          </w:p>
        </w:tc>
        <w:tc>
          <w:tcPr>
            <w:tcW w:w="9073" w:type="dxa"/>
            <w:gridSpan w:val="7"/>
            <w:tcBorders>
              <w:top w:val="single" w:sz="12" w:space="0" w:color="auto"/>
              <w:bottom w:val="single" w:sz="12" w:space="0" w:color="auto"/>
            </w:tcBorders>
            <w:vAlign w:val="center"/>
          </w:tcPr>
          <w:p w14:paraId="41312D78" w14:textId="77777777" w:rsidR="009F546D" w:rsidRPr="003D577D" w:rsidRDefault="009F546D" w:rsidP="008B0CE1">
            <w:pPr>
              <w:rPr>
                <w:rFonts w:ascii="Arial" w:hAnsi="Arial" w:cs="Arial"/>
                <w:sz w:val="18"/>
              </w:rPr>
            </w:pPr>
          </w:p>
        </w:tc>
      </w:tr>
      <w:tr w:rsidR="009F546D" w:rsidRPr="003D577D" w14:paraId="41312D80" w14:textId="77777777" w:rsidTr="003C1134">
        <w:trPr>
          <w:cantSplit/>
        </w:trPr>
        <w:tc>
          <w:tcPr>
            <w:tcW w:w="612" w:type="dxa"/>
            <w:gridSpan w:val="2"/>
            <w:tcBorders>
              <w:top w:val="single" w:sz="12" w:space="0" w:color="auto"/>
              <w:left w:val="single" w:sz="12" w:space="0" w:color="auto"/>
              <w:bottom w:val="single" w:sz="12" w:space="0" w:color="auto"/>
            </w:tcBorders>
          </w:tcPr>
          <w:p w14:paraId="41312D7A" w14:textId="77777777" w:rsidR="009F546D" w:rsidRPr="003D577D" w:rsidRDefault="009F546D" w:rsidP="008B0CE1">
            <w:pPr>
              <w:rPr>
                <w:rFonts w:ascii="Arial" w:hAnsi="Arial" w:cs="Arial"/>
                <w:sz w:val="18"/>
              </w:rPr>
            </w:pPr>
            <w:r w:rsidRPr="003D577D">
              <w:rPr>
                <w:rFonts w:ascii="Arial" w:hAnsi="Arial" w:cs="Arial"/>
                <w:b/>
                <w:bCs/>
                <w:sz w:val="18"/>
              </w:rPr>
              <w:t>3.</w:t>
            </w:r>
            <w:r w:rsidR="002E46F8" w:rsidRPr="003D577D">
              <w:rPr>
                <w:rFonts w:ascii="Arial" w:hAnsi="Arial" w:cs="Arial"/>
                <w:b/>
                <w:bCs/>
                <w:sz w:val="18"/>
              </w:rPr>
              <w:t>1</w:t>
            </w:r>
          </w:p>
        </w:tc>
        <w:tc>
          <w:tcPr>
            <w:tcW w:w="9073" w:type="dxa"/>
            <w:gridSpan w:val="7"/>
            <w:tcBorders>
              <w:top w:val="single" w:sz="12" w:space="0" w:color="auto"/>
              <w:bottom w:val="single" w:sz="12" w:space="0" w:color="auto"/>
              <w:right w:val="single" w:sz="12" w:space="0" w:color="auto"/>
            </w:tcBorders>
            <w:vAlign w:val="center"/>
          </w:tcPr>
          <w:p w14:paraId="41312D7B" w14:textId="77777777" w:rsidR="009F546D" w:rsidRPr="003D577D" w:rsidRDefault="009F546D" w:rsidP="009F546D">
            <w:pPr>
              <w:pStyle w:val="BodyText2"/>
              <w:spacing w:after="0" w:line="240" w:lineRule="auto"/>
              <w:rPr>
                <w:rFonts w:ascii="Arial" w:hAnsi="Arial" w:cs="Arial"/>
                <w:sz w:val="18"/>
              </w:rPr>
            </w:pPr>
            <w:r w:rsidRPr="003D577D">
              <w:rPr>
                <w:rFonts w:ascii="Arial" w:hAnsi="Arial" w:cs="Arial"/>
                <w:sz w:val="18"/>
              </w:rPr>
              <w:t>Has your company been served with any enforcement or prohibition notices or been prosecuted in the past 5 years for breaches of health &amp; safety legislation?</w:t>
            </w:r>
          </w:p>
          <w:p w14:paraId="41312D7C" w14:textId="77777777" w:rsidR="009F546D" w:rsidRPr="003D577D" w:rsidRDefault="009F546D" w:rsidP="009F546D">
            <w:pPr>
              <w:rPr>
                <w:rFonts w:ascii="Arial" w:hAnsi="Arial" w:cs="Arial"/>
                <w:b/>
                <w:sz w:val="18"/>
              </w:rPr>
            </w:pPr>
          </w:p>
          <w:p w14:paraId="41312D7D" w14:textId="26232521" w:rsidR="009F546D" w:rsidRPr="003D577D" w:rsidRDefault="009F546D" w:rsidP="009F546D">
            <w:pPr>
              <w:rPr>
                <w:rFonts w:ascii="Arial" w:hAnsi="Arial" w:cs="Arial"/>
                <w:b/>
                <w:sz w:val="18"/>
              </w:rPr>
            </w:pPr>
            <w:r w:rsidRPr="003D577D">
              <w:rPr>
                <w:rFonts w:ascii="Arial" w:hAnsi="Arial" w:cs="Arial"/>
                <w:b/>
                <w:sz w:val="18"/>
              </w:rPr>
              <w:t>YES</w:t>
            </w:r>
            <w:r w:rsidRPr="003D577D">
              <w:rPr>
                <w:rFonts w:ascii="Arial" w:hAnsi="Arial" w:cs="Arial"/>
                <w:b/>
                <w:sz w:val="18"/>
              </w:rPr>
              <w:tab/>
            </w:r>
            <w:r w:rsidR="00D64868" w:rsidRPr="003D577D">
              <w:rPr>
                <w:rFonts w:ascii="Arial" w:hAnsi="Arial" w:cs="Arial"/>
                <w:b/>
                <w:color w:val="2B579A"/>
                <w:sz w:val="18"/>
                <w:shd w:val="clear" w:color="auto" w:fill="E6E6E6"/>
              </w:rPr>
              <w:fldChar w:fldCharType="begin">
                <w:ffData>
                  <w:name w:val="Check55"/>
                  <w:enabled/>
                  <w:calcOnExit w:val="0"/>
                  <w:checkBox>
                    <w:sizeAuto/>
                    <w:default w:val="0"/>
                    <w:checked w:val="0"/>
                  </w:checkBox>
                </w:ffData>
              </w:fldChar>
            </w:r>
            <w:bookmarkStart w:id="5" w:name="Check55"/>
            <w:r w:rsidRPr="003D577D">
              <w:rPr>
                <w:rFonts w:ascii="Arial" w:hAnsi="Arial" w:cs="Arial"/>
                <w:b/>
                <w:sz w:val="18"/>
              </w:rPr>
              <w:instrText xml:space="preserve"> FORMCHECKBOX </w:instrText>
            </w:r>
            <w:r w:rsidR="00000000">
              <w:rPr>
                <w:rFonts w:ascii="Arial" w:hAnsi="Arial" w:cs="Arial"/>
                <w:b/>
                <w:color w:val="2B579A"/>
                <w:sz w:val="18"/>
                <w:shd w:val="clear" w:color="auto" w:fill="E6E6E6"/>
              </w:rPr>
            </w:r>
            <w:r w:rsidR="00000000">
              <w:rPr>
                <w:rFonts w:ascii="Arial" w:hAnsi="Arial" w:cs="Arial"/>
                <w:b/>
                <w:color w:val="2B579A"/>
                <w:sz w:val="18"/>
                <w:shd w:val="clear" w:color="auto" w:fill="E6E6E6"/>
              </w:rPr>
              <w:fldChar w:fldCharType="separate"/>
            </w:r>
            <w:r w:rsidR="00D64868" w:rsidRPr="003D577D">
              <w:rPr>
                <w:rFonts w:ascii="Arial" w:hAnsi="Arial" w:cs="Arial"/>
                <w:b/>
                <w:color w:val="2B579A"/>
                <w:sz w:val="18"/>
                <w:shd w:val="clear" w:color="auto" w:fill="E6E6E6"/>
              </w:rPr>
              <w:fldChar w:fldCharType="end"/>
            </w:r>
            <w:bookmarkEnd w:id="5"/>
            <w:r w:rsidRPr="003D577D">
              <w:rPr>
                <w:rFonts w:ascii="Arial" w:hAnsi="Arial" w:cs="Arial"/>
                <w:b/>
                <w:sz w:val="18"/>
              </w:rPr>
              <w:tab/>
              <w:t>NO</w:t>
            </w:r>
            <w:r w:rsidRPr="003D577D">
              <w:rPr>
                <w:rFonts w:ascii="Arial" w:hAnsi="Arial" w:cs="Arial"/>
                <w:b/>
                <w:sz w:val="18"/>
              </w:rPr>
              <w:tab/>
            </w:r>
            <w:r w:rsidR="00D64868" w:rsidRPr="003D577D">
              <w:rPr>
                <w:rFonts w:ascii="Arial" w:hAnsi="Arial" w:cs="Arial"/>
                <w:b/>
                <w:color w:val="2B579A"/>
                <w:sz w:val="18"/>
                <w:shd w:val="clear" w:color="auto" w:fill="E6E6E6"/>
              </w:rPr>
              <w:fldChar w:fldCharType="begin">
                <w:ffData>
                  <w:name w:val="Check56"/>
                  <w:enabled/>
                  <w:calcOnExit w:val="0"/>
                  <w:checkBox>
                    <w:sizeAuto/>
                    <w:default w:val="0"/>
                  </w:checkBox>
                </w:ffData>
              </w:fldChar>
            </w:r>
            <w:bookmarkStart w:id="6" w:name="Check56"/>
            <w:r w:rsidRPr="003D577D">
              <w:rPr>
                <w:rFonts w:ascii="Arial" w:hAnsi="Arial" w:cs="Arial"/>
                <w:b/>
                <w:sz w:val="18"/>
              </w:rPr>
              <w:instrText xml:space="preserve"> FORMCHECKBOX </w:instrText>
            </w:r>
            <w:r w:rsidR="00000000">
              <w:rPr>
                <w:rFonts w:ascii="Arial" w:hAnsi="Arial" w:cs="Arial"/>
                <w:b/>
                <w:color w:val="2B579A"/>
                <w:sz w:val="18"/>
                <w:shd w:val="clear" w:color="auto" w:fill="E6E6E6"/>
              </w:rPr>
            </w:r>
            <w:r w:rsidR="00000000">
              <w:rPr>
                <w:rFonts w:ascii="Arial" w:hAnsi="Arial" w:cs="Arial"/>
                <w:b/>
                <w:color w:val="2B579A"/>
                <w:sz w:val="18"/>
                <w:shd w:val="clear" w:color="auto" w:fill="E6E6E6"/>
              </w:rPr>
              <w:fldChar w:fldCharType="separate"/>
            </w:r>
            <w:r w:rsidR="00D64868" w:rsidRPr="003D577D">
              <w:rPr>
                <w:rFonts w:ascii="Arial" w:hAnsi="Arial" w:cs="Arial"/>
                <w:b/>
                <w:color w:val="2B579A"/>
                <w:sz w:val="18"/>
                <w:shd w:val="clear" w:color="auto" w:fill="E6E6E6"/>
              </w:rPr>
              <w:fldChar w:fldCharType="end"/>
            </w:r>
            <w:bookmarkEnd w:id="6"/>
            <w:r w:rsidRPr="003D577D">
              <w:rPr>
                <w:rFonts w:ascii="Arial" w:hAnsi="Arial" w:cs="Arial"/>
                <w:b/>
                <w:sz w:val="18"/>
              </w:rPr>
              <w:tab/>
            </w:r>
            <w:r w:rsidRPr="003D577D">
              <w:rPr>
                <w:rFonts w:ascii="Arial" w:hAnsi="Arial" w:cs="Arial"/>
                <w:bCs/>
                <w:sz w:val="18"/>
              </w:rPr>
              <w:t>If yes please provide full details.</w:t>
            </w:r>
          </w:p>
          <w:p w14:paraId="41312D7E" w14:textId="77777777" w:rsidR="009F546D" w:rsidRPr="003D577D" w:rsidRDefault="00D64868" w:rsidP="009F546D">
            <w:pPr>
              <w:rPr>
                <w:rFonts w:ascii="Arial" w:hAnsi="Arial" w:cs="Arial"/>
                <w:b/>
                <w:sz w:val="18"/>
              </w:rPr>
            </w:pPr>
            <w:r w:rsidRPr="003D577D">
              <w:rPr>
                <w:rFonts w:ascii="Arial" w:hAnsi="Arial" w:cs="Arial"/>
                <w:b/>
                <w:color w:val="2B579A"/>
                <w:sz w:val="18"/>
                <w:shd w:val="clear" w:color="auto" w:fill="E6E6E6"/>
              </w:rPr>
              <w:fldChar w:fldCharType="begin">
                <w:ffData>
                  <w:name w:val="Text22"/>
                  <w:enabled/>
                  <w:calcOnExit w:val="0"/>
                  <w:textInput/>
                </w:ffData>
              </w:fldChar>
            </w:r>
            <w:r w:rsidR="009F546D" w:rsidRPr="003D577D">
              <w:rPr>
                <w:rFonts w:ascii="Arial" w:hAnsi="Arial" w:cs="Arial"/>
                <w:b/>
                <w:sz w:val="18"/>
              </w:rPr>
              <w:instrText xml:space="preserve"> FORMTEXT </w:instrText>
            </w:r>
            <w:r w:rsidRPr="003D577D">
              <w:rPr>
                <w:rFonts w:ascii="Arial" w:hAnsi="Arial" w:cs="Arial"/>
                <w:b/>
                <w:color w:val="2B579A"/>
                <w:sz w:val="18"/>
                <w:shd w:val="clear" w:color="auto" w:fill="E6E6E6"/>
              </w:rPr>
            </w:r>
            <w:r w:rsidRPr="003D577D">
              <w:rPr>
                <w:rFonts w:ascii="Arial" w:hAnsi="Arial" w:cs="Arial"/>
                <w:b/>
                <w:color w:val="2B579A"/>
                <w:sz w:val="18"/>
                <w:shd w:val="clear" w:color="auto" w:fill="E6E6E6"/>
              </w:rPr>
              <w:fldChar w:fldCharType="separate"/>
            </w:r>
            <w:r w:rsidR="009F546D" w:rsidRPr="003D577D">
              <w:rPr>
                <w:rFonts w:ascii="Arial" w:hAnsi="Arial" w:cs="Arial"/>
                <w:b/>
                <w:noProof/>
                <w:sz w:val="18"/>
              </w:rPr>
              <w:t> </w:t>
            </w:r>
            <w:r w:rsidR="009F546D" w:rsidRPr="003D577D">
              <w:rPr>
                <w:rFonts w:ascii="Arial" w:hAnsi="Arial" w:cs="Arial"/>
                <w:b/>
                <w:noProof/>
                <w:sz w:val="18"/>
              </w:rPr>
              <w:t> </w:t>
            </w:r>
            <w:r w:rsidR="009F546D" w:rsidRPr="003D577D">
              <w:rPr>
                <w:rFonts w:ascii="Arial" w:hAnsi="Arial" w:cs="Arial"/>
                <w:b/>
                <w:noProof/>
                <w:sz w:val="18"/>
              </w:rPr>
              <w:t> </w:t>
            </w:r>
            <w:r w:rsidR="009F546D" w:rsidRPr="003D577D">
              <w:rPr>
                <w:rFonts w:ascii="Arial" w:hAnsi="Arial" w:cs="Arial"/>
                <w:b/>
                <w:noProof/>
                <w:sz w:val="18"/>
              </w:rPr>
              <w:t> </w:t>
            </w:r>
            <w:r w:rsidR="009F546D" w:rsidRPr="003D577D">
              <w:rPr>
                <w:rFonts w:ascii="Arial" w:hAnsi="Arial" w:cs="Arial"/>
                <w:b/>
                <w:noProof/>
                <w:sz w:val="18"/>
              </w:rPr>
              <w:t> </w:t>
            </w:r>
            <w:r w:rsidRPr="003D577D">
              <w:rPr>
                <w:rFonts w:ascii="Arial" w:hAnsi="Arial" w:cs="Arial"/>
                <w:b/>
                <w:color w:val="2B579A"/>
                <w:sz w:val="18"/>
                <w:shd w:val="clear" w:color="auto" w:fill="E6E6E6"/>
              </w:rPr>
              <w:fldChar w:fldCharType="end"/>
            </w:r>
          </w:p>
          <w:p w14:paraId="41312D7F" w14:textId="77777777" w:rsidR="009F546D" w:rsidRPr="003D577D" w:rsidRDefault="009F546D" w:rsidP="008B0CE1">
            <w:pPr>
              <w:rPr>
                <w:rFonts w:ascii="Arial" w:hAnsi="Arial" w:cs="Arial"/>
                <w:sz w:val="18"/>
              </w:rPr>
            </w:pPr>
          </w:p>
        </w:tc>
      </w:tr>
      <w:tr w:rsidR="005D723F" w:rsidRPr="003D577D" w14:paraId="41312D87" w14:textId="77777777" w:rsidTr="003C1134">
        <w:trPr>
          <w:cantSplit/>
        </w:trPr>
        <w:tc>
          <w:tcPr>
            <w:tcW w:w="612" w:type="dxa"/>
            <w:gridSpan w:val="2"/>
            <w:tcBorders>
              <w:top w:val="single" w:sz="12" w:space="0" w:color="auto"/>
              <w:left w:val="single" w:sz="12" w:space="0" w:color="auto"/>
              <w:bottom w:val="single" w:sz="12" w:space="0" w:color="auto"/>
            </w:tcBorders>
          </w:tcPr>
          <w:p w14:paraId="41312D81" w14:textId="77777777" w:rsidR="005D723F" w:rsidRPr="003D577D" w:rsidRDefault="005D723F" w:rsidP="008B0CE1">
            <w:pPr>
              <w:rPr>
                <w:rFonts w:ascii="Arial" w:hAnsi="Arial" w:cs="Arial"/>
                <w:b/>
                <w:bCs/>
                <w:sz w:val="18"/>
              </w:rPr>
            </w:pPr>
            <w:r w:rsidRPr="003D577D">
              <w:rPr>
                <w:rFonts w:ascii="Arial" w:hAnsi="Arial" w:cs="Arial"/>
                <w:b/>
                <w:bCs/>
                <w:sz w:val="18"/>
              </w:rPr>
              <w:t>3.</w:t>
            </w:r>
            <w:r w:rsidR="002E46F8" w:rsidRPr="003D577D">
              <w:rPr>
                <w:rFonts w:ascii="Arial" w:hAnsi="Arial" w:cs="Arial"/>
                <w:b/>
                <w:bCs/>
                <w:sz w:val="18"/>
              </w:rPr>
              <w:t>2</w:t>
            </w:r>
          </w:p>
        </w:tc>
        <w:tc>
          <w:tcPr>
            <w:tcW w:w="9073" w:type="dxa"/>
            <w:gridSpan w:val="7"/>
            <w:tcBorders>
              <w:top w:val="single" w:sz="12" w:space="0" w:color="auto"/>
              <w:bottom w:val="single" w:sz="12" w:space="0" w:color="auto"/>
              <w:right w:val="single" w:sz="12" w:space="0" w:color="auto"/>
            </w:tcBorders>
            <w:vAlign w:val="center"/>
          </w:tcPr>
          <w:p w14:paraId="41312D82" w14:textId="77777777" w:rsidR="00CE4BFD" w:rsidRPr="003D577D" w:rsidRDefault="00CE4BFD" w:rsidP="00CE4BFD">
            <w:pPr>
              <w:pStyle w:val="BodyText2"/>
              <w:spacing w:after="0" w:line="240" w:lineRule="auto"/>
              <w:rPr>
                <w:rFonts w:ascii="Arial" w:hAnsi="Arial" w:cs="Arial"/>
                <w:sz w:val="18"/>
              </w:rPr>
            </w:pPr>
            <w:r w:rsidRPr="003D577D">
              <w:rPr>
                <w:rFonts w:ascii="Arial" w:hAnsi="Arial" w:cs="Arial"/>
                <w:sz w:val="18"/>
              </w:rPr>
              <w:t>Has your company been served with any enforcement or prohibition notices or been prosecuted in the past 5 years for breaches of environmental legislation?</w:t>
            </w:r>
          </w:p>
          <w:p w14:paraId="41312D83" w14:textId="77777777" w:rsidR="00CE4BFD" w:rsidRPr="003D577D" w:rsidRDefault="00CE4BFD" w:rsidP="00CE4BFD">
            <w:pPr>
              <w:rPr>
                <w:rFonts w:ascii="Arial" w:hAnsi="Arial" w:cs="Arial"/>
                <w:b/>
                <w:sz w:val="18"/>
              </w:rPr>
            </w:pPr>
          </w:p>
          <w:p w14:paraId="41312D84" w14:textId="1F553CF9" w:rsidR="00CE4BFD" w:rsidRPr="003D577D" w:rsidRDefault="00CE4BFD" w:rsidP="00CE4BFD">
            <w:pPr>
              <w:rPr>
                <w:rFonts w:ascii="Arial" w:hAnsi="Arial" w:cs="Arial"/>
                <w:b/>
                <w:sz w:val="18"/>
              </w:rPr>
            </w:pPr>
            <w:r w:rsidRPr="003D577D">
              <w:rPr>
                <w:rFonts w:ascii="Arial" w:hAnsi="Arial" w:cs="Arial"/>
                <w:b/>
                <w:sz w:val="18"/>
              </w:rPr>
              <w:t>YES</w:t>
            </w:r>
            <w:r w:rsidRPr="003D577D">
              <w:rPr>
                <w:rFonts w:ascii="Arial" w:hAnsi="Arial" w:cs="Arial"/>
                <w:b/>
                <w:sz w:val="18"/>
              </w:rPr>
              <w:tab/>
            </w:r>
            <w:r w:rsidR="00D64868" w:rsidRPr="003D577D">
              <w:rPr>
                <w:rFonts w:ascii="Arial" w:hAnsi="Arial" w:cs="Arial"/>
                <w:b/>
                <w:color w:val="2B579A"/>
                <w:sz w:val="18"/>
                <w:shd w:val="clear" w:color="auto" w:fill="E6E6E6"/>
              </w:rPr>
              <w:fldChar w:fldCharType="begin">
                <w:ffData>
                  <w:name w:val="Check55"/>
                  <w:enabled/>
                  <w:calcOnExit w:val="0"/>
                  <w:checkBox>
                    <w:sizeAuto/>
                    <w:default w:val="0"/>
                    <w:checked w:val="0"/>
                  </w:checkBox>
                </w:ffData>
              </w:fldChar>
            </w:r>
            <w:r w:rsidRPr="003D577D">
              <w:rPr>
                <w:rFonts w:ascii="Arial" w:hAnsi="Arial" w:cs="Arial"/>
                <w:b/>
                <w:sz w:val="18"/>
              </w:rPr>
              <w:instrText xml:space="preserve"> FORMCHECKBOX </w:instrText>
            </w:r>
            <w:r w:rsidR="00000000">
              <w:rPr>
                <w:rFonts w:ascii="Arial" w:hAnsi="Arial" w:cs="Arial"/>
                <w:b/>
                <w:color w:val="2B579A"/>
                <w:sz w:val="18"/>
                <w:shd w:val="clear" w:color="auto" w:fill="E6E6E6"/>
              </w:rPr>
            </w:r>
            <w:r w:rsidR="00000000">
              <w:rPr>
                <w:rFonts w:ascii="Arial" w:hAnsi="Arial" w:cs="Arial"/>
                <w:b/>
                <w:color w:val="2B579A"/>
                <w:sz w:val="18"/>
                <w:shd w:val="clear" w:color="auto" w:fill="E6E6E6"/>
              </w:rPr>
              <w:fldChar w:fldCharType="separate"/>
            </w:r>
            <w:r w:rsidR="00D64868" w:rsidRPr="003D577D">
              <w:rPr>
                <w:rFonts w:ascii="Arial" w:hAnsi="Arial" w:cs="Arial"/>
                <w:b/>
                <w:color w:val="2B579A"/>
                <w:sz w:val="18"/>
                <w:shd w:val="clear" w:color="auto" w:fill="E6E6E6"/>
              </w:rPr>
              <w:fldChar w:fldCharType="end"/>
            </w:r>
            <w:r w:rsidRPr="003D577D">
              <w:rPr>
                <w:rFonts w:ascii="Arial" w:hAnsi="Arial" w:cs="Arial"/>
                <w:b/>
                <w:sz w:val="18"/>
              </w:rPr>
              <w:tab/>
              <w:t>NO</w:t>
            </w:r>
            <w:r w:rsidRPr="003D577D">
              <w:rPr>
                <w:rFonts w:ascii="Arial" w:hAnsi="Arial" w:cs="Arial"/>
                <w:b/>
                <w:sz w:val="18"/>
              </w:rPr>
              <w:tab/>
            </w:r>
            <w:r w:rsidR="00D64868" w:rsidRPr="003D577D">
              <w:rPr>
                <w:rFonts w:ascii="Arial" w:hAnsi="Arial" w:cs="Arial"/>
                <w:b/>
                <w:color w:val="2B579A"/>
                <w:sz w:val="18"/>
                <w:shd w:val="clear" w:color="auto" w:fill="E6E6E6"/>
              </w:rPr>
              <w:fldChar w:fldCharType="begin">
                <w:ffData>
                  <w:name w:val="Check56"/>
                  <w:enabled/>
                  <w:calcOnExit w:val="0"/>
                  <w:checkBox>
                    <w:sizeAuto/>
                    <w:default w:val="0"/>
                  </w:checkBox>
                </w:ffData>
              </w:fldChar>
            </w:r>
            <w:r w:rsidRPr="003D577D">
              <w:rPr>
                <w:rFonts w:ascii="Arial" w:hAnsi="Arial" w:cs="Arial"/>
                <w:b/>
                <w:sz w:val="18"/>
              </w:rPr>
              <w:instrText xml:space="preserve"> FORMCHECKBOX </w:instrText>
            </w:r>
            <w:r w:rsidR="00000000">
              <w:rPr>
                <w:rFonts w:ascii="Arial" w:hAnsi="Arial" w:cs="Arial"/>
                <w:b/>
                <w:color w:val="2B579A"/>
                <w:sz w:val="18"/>
                <w:shd w:val="clear" w:color="auto" w:fill="E6E6E6"/>
              </w:rPr>
            </w:r>
            <w:r w:rsidR="00000000">
              <w:rPr>
                <w:rFonts w:ascii="Arial" w:hAnsi="Arial" w:cs="Arial"/>
                <w:b/>
                <w:color w:val="2B579A"/>
                <w:sz w:val="18"/>
                <w:shd w:val="clear" w:color="auto" w:fill="E6E6E6"/>
              </w:rPr>
              <w:fldChar w:fldCharType="separate"/>
            </w:r>
            <w:r w:rsidR="00D64868" w:rsidRPr="003D577D">
              <w:rPr>
                <w:rFonts w:ascii="Arial" w:hAnsi="Arial" w:cs="Arial"/>
                <w:b/>
                <w:color w:val="2B579A"/>
                <w:sz w:val="18"/>
                <w:shd w:val="clear" w:color="auto" w:fill="E6E6E6"/>
              </w:rPr>
              <w:fldChar w:fldCharType="end"/>
            </w:r>
            <w:r w:rsidRPr="003D577D">
              <w:rPr>
                <w:rFonts w:ascii="Arial" w:hAnsi="Arial" w:cs="Arial"/>
                <w:b/>
                <w:sz w:val="18"/>
              </w:rPr>
              <w:tab/>
            </w:r>
            <w:r w:rsidRPr="003D577D">
              <w:rPr>
                <w:rFonts w:ascii="Arial" w:hAnsi="Arial" w:cs="Arial"/>
                <w:bCs/>
                <w:sz w:val="18"/>
              </w:rPr>
              <w:t>If yes please provide full details.</w:t>
            </w:r>
          </w:p>
          <w:p w14:paraId="41312D85" w14:textId="77777777" w:rsidR="00CE4BFD" w:rsidRPr="003D577D" w:rsidRDefault="00D64868" w:rsidP="00CE4BFD">
            <w:pPr>
              <w:rPr>
                <w:rFonts w:ascii="Arial" w:hAnsi="Arial" w:cs="Arial"/>
                <w:b/>
                <w:sz w:val="18"/>
              </w:rPr>
            </w:pPr>
            <w:r w:rsidRPr="003D577D">
              <w:rPr>
                <w:rFonts w:ascii="Arial" w:hAnsi="Arial" w:cs="Arial"/>
                <w:b/>
                <w:color w:val="2B579A"/>
                <w:sz w:val="18"/>
                <w:shd w:val="clear" w:color="auto" w:fill="E6E6E6"/>
              </w:rPr>
              <w:fldChar w:fldCharType="begin">
                <w:ffData>
                  <w:name w:val="Text22"/>
                  <w:enabled/>
                  <w:calcOnExit w:val="0"/>
                  <w:textInput/>
                </w:ffData>
              </w:fldChar>
            </w:r>
            <w:r w:rsidR="00CE4BFD" w:rsidRPr="003D577D">
              <w:rPr>
                <w:rFonts w:ascii="Arial" w:hAnsi="Arial" w:cs="Arial"/>
                <w:b/>
                <w:sz w:val="18"/>
              </w:rPr>
              <w:instrText xml:space="preserve"> FORMTEXT </w:instrText>
            </w:r>
            <w:r w:rsidRPr="003D577D">
              <w:rPr>
                <w:rFonts w:ascii="Arial" w:hAnsi="Arial" w:cs="Arial"/>
                <w:b/>
                <w:color w:val="2B579A"/>
                <w:sz w:val="18"/>
                <w:shd w:val="clear" w:color="auto" w:fill="E6E6E6"/>
              </w:rPr>
            </w:r>
            <w:r w:rsidRPr="003D577D">
              <w:rPr>
                <w:rFonts w:ascii="Arial" w:hAnsi="Arial" w:cs="Arial"/>
                <w:b/>
                <w:color w:val="2B579A"/>
                <w:sz w:val="18"/>
                <w:shd w:val="clear" w:color="auto" w:fill="E6E6E6"/>
              </w:rPr>
              <w:fldChar w:fldCharType="separate"/>
            </w:r>
            <w:r w:rsidR="00CE4BFD" w:rsidRPr="003D577D">
              <w:rPr>
                <w:rFonts w:ascii="Arial" w:hAnsi="Arial" w:cs="Arial"/>
                <w:b/>
                <w:noProof/>
                <w:sz w:val="18"/>
              </w:rPr>
              <w:t> </w:t>
            </w:r>
            <w:r w:rsidR="00CE4BFD" w:rsidRPr="003D577D">
              <w:rPr>
                <w:rFonts w:ascii="Arial" w:hAnsi="Arial" w:cs="Arial"/>
                <w:b/>
                <w:noProof/>
                <w:sz w:val="18"/>
              </w:rPr>
              <w:t> </w:t>
            </w:r>
            <w:r w:rsidR="00CE4BFD" w:rsidRPr="003D577D">
              <w:rPr>
                <w:rFonts w:ascii="Arial" w:hAnsi="Arial" w:cs="Arial"/>
                <w:b/>
                <w:noProof/>
                <w:sz w:val="18"/>
              </w:rPr>
              <w:t> </w:t>
            </w:r>
            <w:r w:rsidR="00CE4BFD" w:rsidRPr="003D577D">
              <w:rPr>
                <w:rFonts w:ascii="Arial" w:hAnsi="Arial" w:cs="Arial"/>
                <w:b/>
                <w:noProof/>
                <w:sz w:val="18"/>
              </w:rPr>
              <w:t> </w:t>
            </w:r>
            <w:r w:rsidR="00CE4BFD" w:rsidRPr="003D577D">
              <w:rPr>
                <w:rFonts w:ascii="Arial" w:hAnsi="Arial" w:cs="Arial"/>
                <w:b/>
                <w:noProof/>
                <w:sz w:val="18"/>
              </w:rPr>
              <w:t> </w:t>
            </w:r>
            <w:r w:rsidRPr="003D577D">
              <w:rPr>
                <w:rFonts w:ascii="Arial" w:hAnsi="Arial" w:cs="Arial"/>
                <w:b/>
                <w:color w:val="2B579A"/>
                <w:sz w:val="18"/>
                <w:shd w:val="clear" w:color="auto" w:fill="E6E6E6"/>
              </w:rPr>
              <w:fldChar w:fldCharType="end"/>
            </w:r>
          </w:p>
          <w:p w14:paraId="41312D86" w14:textId="77777777" w:rsidR="005D723F" w:rsidRPr="003D577D" w:rsidRDefault="005D723F" w:rsidP="00CE4BFD">
            <w:pPr>
              <w:rPr>
                <w:rFonts w:ascii="Arial" w:hAnsi="Arial" w:cs="Arial"/>
                <w:sz w:val="18"/>
              </w:rPr>
            </w:pPr>
          </w:p>
        </w:tc>
      </w:tr>
      <w:tr w:rsidR="00CE4BFD" w:rsidRPr="003D577D" w14:paraId="41312D8E" w14:textId="77777777" w:rsidTr="003C1134">
        <w:trPr>
          <w:cantSplit/>
        </w:trPr>
        <w:tc>
          <w:tcPr>
            <w:tcW w:w="612" w:type="dxa"/>
            <w:gridSpan w:val="2"/>
            <w:tcBorders>
              <w:top w:val="single" w:sz="12" w:space="0" w:color="auto"/>
              <w:left w:val="single" w:sz="12" w:space="0" w:color="auto"/>
              <w:bottom w:val="single" w:sz="12" w:space="0" w:color="auto"/>
            </w:tcBorders>
          </w:tcPr>
          <w:p w14:paraId="41312D88" w14:textId="77777777" w:rsidR="00CE4BFD" w:rsidRPr="003D577D" w:rsidRDefault="002E46F8" w:rsidP="008B0CE1">
            <w:pPr>
              <w:rPr>
                <w:rFonts w:ascii="Arial" w:hAnsi="Arial" w:cs="Arial"/>
                <w:b/>
                <w:bCs/>
                <w:sz w:val="18"/>
              </w:rPr>
            </w:pPr>
            <w:r w:rsidRPr="003D577D">
              <w:rPr>
                <w:rFonts w:ascii="Arial" w:hAnsi="Arial" w:cs="Arial"/>
                <w:b/>
                <w:bCs/>
                <w:sz w:val="18"/>
              </w:rPr>
              <w:t>3.3</w:t>
            </w:r>
          </w:p>
        </w:tc>
        <w:tc>
          <w:tcPr>
            <w:tcW w:w="9073" w:type="dxa"/>
            <w:gridSpan w:val="7"/>
            <w:tcBorders>
              <w:top w:val="single" w:sz="12" w:space="0" w:color="auto"/>
              <w:bottom w:val="single" w:sz="12" w:space="0" w:color="auto"/>
              <w:right w:val="single" w:sz="12" w:space="0" w:color="auto"/>
            </w:tcBorders>
            <w:vAlign w:val="center"/>
          </w:tcPr>
          <w:p w14:paraId="41312D89" w14:textId="77777777" w:rsidR="00CE4BFD" w:rsidRPr="003D577D" w:rsidRDefault="00CE4BFD" w:rsidP="00CE4BFD">
            <w:pPr>
              <w:pStyle w:val="BodyText2"/>
              <w:spacing w:after="0" w:line="240" w:lineRule="auto"/>
              <w:rPr>
                <w:rFonts w:ascii="Arial" w:hAnsi="Arial" w:cs="Arial"/>
                <w:sz w:val="18"/>
              </w:rPr>
            </w:pPr>
            <w:r w:rsidRPr="003D577D">
              <w:rPr>
                <w:rFonts w:ascii="Arial" w:hAnsi="Arial" w:cs="Arial"/>
                <w:sz w:val="18"/>
              </w:rPr>
              <w:t>Has your company been served with any enforcement or prohibition notices or been prosecuted in the past 5 years for breaches of data protection legislation?</w:t>
            </w:r>
          </w:p>
          <w:p w14:paraId="41312D8A" w14:textId="77777777" w:rsidR="00CE4BFD" w:rsidRPr="003D577D" w:rsidRDefault="00CE4BFD" w:rsidP="00CE4BFD">
            <w:pPr>
              <w:rPr>
                <w:rFonts w:ascii="Arial" w:hAnsi="Arial" w:cs="Arial"/>
                <w:b/>
                <w:sz w:val="18"/>
              </w:rPr>
            </w:pPr>
          </w:p>
          <w:p w14:paraId="41312D8B" w14:textId="7993D815" w:rsidR="00CE4BFD" w:rsidRPr="003D577D" w:rsidRDefault="00CE4BFD" w:rsidP="00CE4BFD">
            <w:pPr>
              <w:rPr>
                <w:rFonts w:ascii="Arial" w:hAnsi="Arial" w:cs="Arial"/>
                <w:b/>
                <w:sz w:val="18"/>
              </w:rPr>
            </w:pPr>
            <w:r w:rsidRPr="003D577D">
              <w:rPr>
                <w:rFonts w:ascii="Arial" w:hAnsi="Arial" w:cs="Arial"/>
                <w:b/>
                <w:sz w:val="18"/>
              </w:rPr>
              <w:t>YES</w:t>
            </w:r>
            <w:r w:rsidRPr="003D577D">
              <w:rPr>
                <w:rFonts w:ascii="Arial" w:hAnsi="Arial" w:cs="Arial"/>
                <w:b/>
                <w:sz w:val="18"/>
              </w:rPr>
              <w:tab/>
            </w:r>
            <w:r w:rsidR="00D64868" w:rsidRPr="003D577D">
              <w:rPr>
                <w:rFonts w:ascii="Arial" w:hAnsi="Arial" w:cs="Arial"/>
                <w:b/>
                <w:color w:val="2B579A"/>
                <w:sz w:val="18"/>
                <w:shd w:val="clear" w:color="auto" w:fill="E6E6E6"/>
              </w:rPr>
              <w:fldChar w:fldCharType="begin">
                <w:ffData>
                  <w:name w:val="Check55"/>
                  <w:enabled/>
                  <w:calcOnExit w:val="0"/>
                  <w:checkBox>
                    <w:sizeAuto/>
                    <w:default w:val="0"/>
                    <w:checked w:val="0"/>
                  </w:checkBox>
                </w:ffData>
              </w:fldChar>
            </w:r>
            <w:r w:rsidRPr="003D577D">
              <w:rPr>
                <w:rFonts w:ascii="Arial" w:hAnsi="Arial" w:cs="Arial"/>
                <w:b/>
                <w:sz w:val="18"/>
              </w:rPr>
              <w:instrText xml:space="preserve"> FORMCHECKBOX </w:instrText>
            </w:r>
            <w:r w:rsidR="00000000">
              <w:rPr>
                <w:rFonts w:ascii="Arial" w:hAnsi="Arial" w:cs="Arial"/>
                <w:b/>
                <w:color w:val="2B579A"/>
                <w:sz w:val="18"/>
                <w:shd w:val="clear" w:color="auto" w:fill="E6E6E6"/>
              </w:rPr>
            </w:r>
            <w:r w:rsidR="00000000">
              <w:rPr>
                <w:rFonts w:ascii="Arial" w:hAnsi="Arial" w:cs="Arial"/>
                <w:b/>
                <w:color w:val="2B579A"/>
                <w:sz w:val="18"/>
                <w:shd w:val="clear" w:color="auto" w:fill="E6E6E6"/>
              </w:rPr>
              <w:fldChar w:fldCharType="separate"/>
            </w:r>
            <w:r w:rsidR="00D64868" w:rsidRPr="003D577D">
              <w:rPr>
                <w:rFonts w:ascii="Arial" w:hAnsi="Arial" w:cs="Arial"/>
                <w:b/>
                <w:color w:val="2B579A"/>
                <w:sz w:val="18"/>
                <w:shd w:val="clear" w:color="auto" w:fill="E6E6E6"/>
              </w:rPr>
              <w:fldChar w:fldCharType="end"/>
            </w:r>
            <w:r w:rsidRPr="003D577D">
              <w:rPr>
                <w:rFonts w:ascii="Arial" w:hAnsi="Arial" w:cs="Arial"/>
                <w:b/>
                <w:sz w:val="18"/>
              </w:rPr>
              <w:tab/>
              <w:t>NO</w:t>
            </w:r>
            <w:r w:rsidRPr="003D577D">
              <w:rPr>
                <w:rFonts w:ascii="Arial" w:hAnsi="Arial" w:cs="Arial"/>
                <w:b/>
                <w:sz w:val="18"/>
              </w:rPr>
              <w:tab/>
            </w:r>
            <w:r w:rsidR="00D64868" w:rsidRPr="003D577D">
              <w:rPr>
                <w:rFonts w:ascii="Arial" w:hAnsi="Arial" w:cs="Arial"/>
                <w:b/>
                <w:color w:val="2B579A"/>
                <w:sz w:val="18"/>
                <w:shd w:val="clear" w:color="auto" w:fill="E6E6E6"/>
              </w:rPr>
              <w:fldChar w:fldCharType="begin">
                <w:ffData>
                  <w:name w:val="Check56"/>
                  <w:enabled/>
                  <w:calcOnExit w:val="0"/>
                  <w:checkBox>
                    <w:sizeAuto/>
                    <w:default w:val="0"/>
                  </w:checkBox>
                </w:ffData>
              </w:fldChar>
            </w:r>
            <w:r w:rsidRPr="003D577D">
              <w:rPr>
                <w:rFonts w:ascii="Arial" w:hAnsi="Arial" w:cs="Arial"/>
                <w:b/>
                <w:sz w:val="18"/>
              </w:rPr>
              <w:instrText xml:space="preserve"> FORMCHECKBOX </w:instrText>
            </w:r>
            <w:r w:rsidR="00000000">
              <w:rPr>
                <w:rFonts w:ascii="Arial" w:hAnsi="Arial" w:cs="Arial"/>
                <w:b/>
                <w:color w:val="2B579A"/>
                <w:sz w:val="18"/>
                <w:shd w:val="clear" w:color="auto" w:fill="E6E6E6"/>
              </w:rPr>
            </w:r>
            <w:r w:rsidR="00000000">
              <w:rPr>
                <w:rFonts w:ascii="Arial" w:hAnsi="Arial" w:cs="Arial"/>
                <w:b/>
                <w:color w:val="2B579A"/>
                <w:sz w:val="18"/>
                <w:shd w:val="clear" w:color="auto" w:fill="E6E6E6"/>
              </w:rPr>
              <w:fldChar w:fldCharType="separate"/>
            </w:r>
            <w:r w:rsidR="00D64868" w:rsidRPr="003D577D">
              <w:rPr>
                <w:rFonts w:ascii="Arial" w:hAnsi="Arial" w:cs="Arial"/>
                <w:b/>
                <w:color w:val="2B579A"/>
                <w:sz w:val="18"/>
                <w:shd w:val="clear" w:color="auto" w:fill="E6E6E6"/>
              </w:rPr>
              <w:fldChar w:fldCharType="end"/>
            </w:r>
            <w:r w:rsidRPr="003D577D">
              <w:rPr>
                <w:rFonts w:ascii="Arial" w:hAnsi="Arial" w:cs="Arial"/>
                <w:b/>
                <w:sz w:val="18"/>
              </w:rPr>
              <w:tab/>
            </w:r>
            <w:r w:rsidRPr="003D577D">
              <w:rPr>
                <w:rFonts w:ascii="Arial" w:hAnsi="Arial" w:cs="Arial"/>
                <w:bCs/>
                <w:sz w:val="18"/>
              </w:rPr>
              <w:t>If yes please provide full details.</w:t>
            </w:r>
          </w:p>
          <w:p w14:paraId="41312D8C" w14:textId="77777777" w:rsidR="00CE4BFD" w:rsidRPr="003D577D" w:rsidRDefault="00D64868" w:rsidP="00CE4BFD">
            <w:pPr>
              <w:rPr>
                <w:rFonts w:ascii="Arial" w:hAnsi="Arial" w:cs="Arial"/>
                <w:b/>
                <w:sz w:val="18"/>
              </w:rPr>
            </w:pPr>
            <w:r w:rsidRPr="003D577D">
              <w:rPr>
                <w:rFonts w:ascii="Arial" w:hAnsi="Arial" w:cs="Arial"/>
                <w:b/>
                <w:color w:val="2B579A"/>
                <w:sz w:val="18"/>
                <w:shd w:val="clear" w:color="auto" w:fill="E6E6E6"/>
              </w:rPr>
              <w:fldChar w:fldCharType="begin">
                <w:ffData>
                  <w:name w:val="Text22"/>
                  <w:enabled/>
                  <w:calcOnExit w:val="0"/>
                  <w:textInput/>
                </w:ffData>
              </w:fldChar>
            </w:r>
            <w:r w:rsidR="00CE4BFD" w:rsidRPr="003D577D">
              <w:rPr>
                <w:rFonts w:ascii="Arial" w:hAnsi="Arial" w:cs="Arial"/>
                <w:b/>
                <w:sz w:val="18"/>
              </w:rPr>
              <w:instrText xml:space="preserve"> FORMTEXT </w:instrText>
            </w:r>
            <w:r w:rsidRPr="003D577D">
              <w:rPr>
                <w:rFonts w:ascii="Arial" w:hAnsi="Arial" w:cs="Arial"/>
                <w:b/>
                <w:color w:val="2B579A"/>
                <w:sz w:val="18"/>
                <w:shd w:val="clear" w:color="auto" w:fill="E6E6E6"/>
              </w:rPr>
            </w:r>
            <w:r w:rsidRPr="003D577D">
              <w:rPr>
                <w:rFonts w:ascii="Arial" w:hAnsi="Arial" w:cs="Arial"/>
                <w:b/>
                <w:color w:val="2B579A"/>
                <w:sz w:val="18"/>
                <w:shd w:val="clear" w:color="auto" w:fill="E6E6E6"/>
              </w:rPr>
              <w:fldChar w:fldCharType="separate"/>
            </w:r>
            <w:r w:rsidR="00CE4BFD" w:rsidRPr="003D577D">
              <w:rPr>
                <w:rFonts w:ascii="Arial" w:hAnsi="Arial" w:cs="Arial"/>
                <w:b/>
                <w:noProof/>
                <w:sz w:val="18"/>
              </w:rPr>
              <w:t> </w:t>
            </w:r>
            <w:r w:rsidR="00CE4BFD" w:rsidRPr="003D577D">
              <w:rPr>
                <w:rFonts w:ascii="Arial" w:hAnsi="Arial" w:cs="Arial"/>
                <w:b/>
                <w:noProof/>
                <w:sz w:val="18"/>
              </w:rPr>
              <w:t> </w:t>
            </w:r>
            <w:r w:rsidR="00CE4BFD" w:rsidRPr="003D577D">
              <w:rPr>
                <w:rFonts w:ascii="Arial" w:hAnsi="Arial" w:cs="Arial"/>
                <w:b/>
                <w:noProof/>
                <w:sz w:val="18"/>
              </w:rPr>
              <w:t> </w:t>
            </w:r>
            <w:r w:rsidR="00CE4BFD" w:rsidRPr="003D577D">
              <w:rPr>
                <w:rFonts w:ascii="Arial" w:hAnsi="Arial" w:cs="Arial"/>
                <w:b/>
                <w:noProof/>
                <w:sz w:val="18"/>
              </w:rPr>
              <w:t> </w:t>
            </w:r>
            <w:r w:rsidR="00CE4BFD" w:rsidRPr="003D577D">
              <w:rPr>
                <w:rFonts w:ascii="Arial" w:hAnsi="Arial" w:cs="Arial"/>
                <w:b/>
                <w:noProof/>
                <w:sz w:val="18"/>
              </w:rPr>
              <w:t> </w:t>
            </w:r>
            <w:r w:rsidRPr="003D577D">
              <w:rPr>
                <w:rFonts w:ascii="Arial" w:hAnsi="Arial" w:cs="Arial"/>
                <w:b/>
                <w:color w:val="2B579A"/>
                <w:sz w:val="18"/>
                <w:shd w:val="clear" w:color="auto" w:fill="E6E6E6"/>
              </w:rPr>
              <w:fldChar w:fldCharType="end"/>
            </w:r>
          </w:p>
          <w:p w14:paraId="41312D8D" w14:textId="77777777" w:rsidR="00CE4BFD" w:rsidRPr="003D577D" w:rsidRDefault="00CE4BFD" w:rsidP="00CE4BFD">
            <w:pPr>
              <w:rPr>
                <w:rFonts w:ascii="Arial" w:hAnsi="Arial" w:cs="Arial"/>
                <w:sz w:val="18"/>
              </w:rPr>
            </w:pPr>
          </w:p>
        </w:tc>
      </w:tr>
      <w:tr w:rsidR="009F546D" w:rsidRPr="003D577D" w14:paraId="41312D94" w14:textId="77777777" w:rsidTr="003C1134">
        <w:trPr>
          <w:cantSplit/>
          <w:trHeight w:val="1530"/>
        </w:trPr>
        <w:tc>
          <w:tcPr>
            <w:tcW w:w="612" w:type="dxa"/>
            <w:gridSpan w:val="2"/>
            <w:tcBorders>
              <w:top w:val="single" w:sz="12" w:space="0" w:color="auto"/>
              <w:left w:val="single" w:sz="12" w:space="0" w:color="auto"/>
              <w:bottom w:val="single" w:sz="12" w:space="0" w:color="auto"/>
            </w:tcBorders>
          </w:tcPr>
          <w:p w14:paraId="41312D8F" w14:textId="77777777" w:rsidR="009F546D" w:rsidRPr="003D577D" w:rsidRDefault="00CE4BFD" w:rsidP="0032242F">
            <w:pPr>
              <w:rPr>
                <w:rFonts w:ascii="Arial" w:hAnsi="Arial" w:cs="Arial"/>
                <w:b/>
                <w:bCs/>
                <w:sz w:val="18"/>
              </w:rPr>
            </w:pPr>
            <w:r w:rsidRPr="003D577D">
              <w:rPr>
                <w:rFonts w:ascii="Arial" w:hAnsi="Arial" w:cs="Arial"/>
                <w:b/>
                <w:bCs/>
                <w:sz w:val="18"/>
              </w:rPr>
              <w:t>3.</w:t>
            </w:r>
            <w:r w:rsidR="002E46F8" w:rsidRPr="003D577D">
              <w:rPr>
                <w:rFonts w:ascii="Arial" w:hAnsi="Arial" w:cs="Arial"/>
                <w:b/>
                <w:bCs/>
                <w:sz w:val="18"/>
              </w:rPr>
              <w:t>4</w:t>
            </w:r>
          </w:p>
        </w:tc>
        <w:tc>
          <w:tcPr>
            <w:tcW w:w="9073" w:type="dxa"/>
            <w:gridSpan w:val="7"/>
            <w:tcBorders>
              <w:top w:val="single" w:sz="12" w:space="0" w:color="auto"/>
              <w:bottom w:val="single" w:sz="12" w:space="0" w:color="auto"/>
              <w:right w:val="single" w:sz="12" w:space="0" w:color="auto"/>
            </w:tcBorders>
            <w:vAlign w:val="center"/>
          </w:tcPr>
          <w:p w14:paraId="41312D90" w14:textId="3AE6B2EB" w:rsidR="009F546D" w:rsidRPr="003D577D" w:rsidRDefault="009F546D" w:rsidP="009F546D">
            <w:pPr>
              <w:pStyle w:val="BodyText2"/>
              <w:spacing w:after="0" w:line="240" w:lineRule="auto"/>
              <w:rPr>
                <w:rFonts w:ascii="Arial" w:hAnsi="Arial" w:cs="Arial"/>
                <w:sz w:val="18"/>
              </w:rPr>
            </w:pPr>
            <w:r w:rsidRPr="003D577D">
              <w:rPr>
                <w:rFonts w:ascii="Arial" w:hAnsi="Arial" w:cs="Arial"/>
                <w:sz w:val="18"/>
              </w:rPr>
              <w:t>Have any restrictive clauses in relation to your company’s Employer’s Liability, Public Liability or Professional Indemnity Insurance policies been enforced in the last 5 years due to past Health &amp; Safety performance?</w:t>
            </w:r>
          </w:p>
          <w:p w14:paraId="41312D91" w14:textId="77777777" w:rsidR="009F546D" w:rsidRPr="003D577D" w:rsidRDefault="009F546D" w:rsidP="009F546D">
            <w:pPr>
              <w:pStyle w:val="BodyText2"/>
              <w:spacing w:after="0" w:line="240" w:lineRule="auto"/>
              <w:rPr>
                <w:rFonts w:ascii="Arial" w:hAnsi="Arial" w:cs="Arial"/>
                <w:sz w:val="18"/>
              </w:rPr>
            </w:pPr>
          </w:p>
          <w:p w14:paraId="41312D92" w14:textId="5FDBB102" w:rsidR="009F546D" w:rsidRPr="003C1134" w:rsidRDefault="009F546D" w:rsidP="009F546D">
            <w:pPr>
              <w:pStyle w:val="BodyText2"/>
              <w:spacing w:after="0" w:line="240" w:lineRule="auto"/>
              <w:rPr>
                <w:rFonts w:ascii="Arial" w:hAnsi="Arial" w:cs="Arial"/>
                <w:sz w:val="22"/>
                <w:szCs w:val="22"/>
              </w:rPr>
            </w:pPr>
            <w:r w:rsidRPr="00DA2805">
              <w:rPr>
                <w:rFonts w:ascii="Arial" w:hAnsi="Arial" w:cs="Arial"/>
                <w:b/>
                <w:bCs/>
                <w:sz w:val="18"/>
              </w:rPr>
              <w:t>YES</w:t>
            </w:r>
            <w:r w:rsidRPr="00DA2805">
              <w:rPr>
                <w:rFonts w:ascii="Arial" w:hAnsi="Arial" w:cs="Arial"/>
                <w:b/>
                <w:bCs/>
                <w:sz w:val="18"/>
              </w:rPr>
              <w:tab/>
            </w:r>
            <w:r w:rsidR="00D64868" w:rsidRPr="00DA2805">
              <w:rPr>
                <w:rFonts w:ascii="Arial" w:hAnsi="Arial" w:cs="Arial"/>
                <w:b/>
                <w:color w:val="2B579A"/>
                <w:sz w:val="18"/>
                <w:shd w:val="clear" w:color="auto" w:fill="E6E6E6"/>
              </w:rPr>
              <w:fldChar w:fldCharType="begin">
                <w:ffData>
                  <w:name w:val="Check57"/>
                  <w:enabled/>
                  <w:calcOnExit w:val="0"/>
                  <w:checkBox>
                    <w:sizeAuto/>
                    <w:default w:val="0"/>
                  </w:checkBox>
                </w:ffData>
              </w:fldChar>
            </w:r>
            <w:bookmarkStart w:id="7" w:name="Check57"/>
            <w:r w:rsidRPr="00DA2805">
              <w:rPr>
                <w:rFonts w:ascii="Arial" w:hAnsi="Arial" w:cs="Arial"/>
                <w:b/>
                <w:bCs/>
                <w:sz w:val="18"/>
              </w:rPr>
              <w:instrText xml:space="preserve"> FORMCHECKBOX </w:instrText>
            </w:r>
            <w:r w:rsidR="00000000">
              <w:rPr>
                <w:rFonts w:ascii="Arial" w:hAnsi="Arial" w:cs="Arial"/>
                <w:b/>
                <w:color w:val="2B579A"/>
                <w:sz w:val="18"/>
                <w:shd w:val="clear" w:color="auto" w:fill="E6E6E6"/>
              </w:rPr>
            </w:r>
            <w:r w:rsidR="00000000">
              <w:rPr>
                <w:rFonts w:ascii="Arial" w:hAnsi="Arial" w:cs="Arial"/>
                <w:b/>
                <w:color w:val="2B579A"/>
                <w:sz w:val="18"/>
                <w:shd w:val="clear" w:color="auto" w:fill="E6E6E6"/>
              </w:rPr>
              <w:fldChar w:fldCharType="separate"/>
            </w:r>
            <w:r w:rsidR="00D64868" w:rsidRPr="00DA2805">
              <w:rPr>
                <w:rFonts w:ascii="Arial" w:hAnsi="Arial" w:cs="Arial"/>
                <w:b/>
                <w:color w:val="2B579A"/>
                <w:sz w:val="18"/>
                <w:shd w:val="clear" w:color="auto" w:fill="E6E6E6"/>
              </w:rPr>
              <w:fldChar w:fldCharType="end"/>
            </w:r>
            <w:bookmarkEnd w:id="7"/>
            <w:r w:rsidRPr="00DA2805">
              <w:rPr>
                <w:rFonts w:ascii="Arial" w:hAnsi="Arial" w:cs="Arial"/>
                <w:b/>
                <w:bCs/>
                <w:sz w:val="18"/>
              </w:rPr>
              <w:tab/>
              <w:t>NO</w:t>
            </w:r>
            <w:r w:rsidRPr="003D577D">
              <w:rPr>
                <w:rFonts w:ascii="Arial" w:hAnsi="Arial" w:cs="Arial"/>
                <w:sz w:val="18"/>
              </w:rPr>
              <w:tab/>
            </w:r>
            <w:r w:rsidR="00D64868" w:rsidRPr="003D577D">
              <w:rPr>
                <w:rFonts w:ascii="Arial" w:hAnsi="Arial" w:cs="Arial"/>
                <w:color w:val="2B579A"/>
                <w:sz w:val="18"/>
                <w:shd w:val="clear" w:color="auto" w:fill="E6E6E6"/>
              </w:rPr>
              <w:fldChar w:fldCharType="begin">
                <w:ffData>
                  <w:name w:val="Check58"/>
                  <w:enabled/>
                  <w:calcOnExit w:val="0"/>
                  <w:checkBox>
                    <w:sizeAuto/>
                    <w:default w:val="0"/>
                  </w:checkBox>
                </w:ffData>
              </w:fldChar>
            </w:r>
            <w:bookmarkStart w:id="8" w:name="Check58"/>
            <w:r w:rsidRPr="003D577D">
              <w:rPr>
                <w:rFonts w:ascii="Arial" w:hAnsi="Arial" w:cs="Arial"/>
                <w:sz w:val="18"/>
              </w:rPr>
              <w:instrText xml:space="preserve"> FORMCHECKBOX </w:instrText>
            </w:r>
            <w:r w:rsidR="00000000">
              <w:rPr>
                <w:rFonts w:ascii="Arial" w:hAnsi="Arial" w:cs="Arial"/>
                <w:color w:val="2B579A"/>
                <w:sz w:val="18"/>
                <w:shd w:val="clear" w:color="auto" w:fill="E6E6E6"/>
              </w:rPr>
            </w:r>
            <w:r w:rsidR="00000000">
              <w:rPr>
                <w:rFonts w:ascii="Arial" w:hAnsi="Arial" w:cs="Arial"/>
                <w:color w:val="2B579A"/>
                <w:sz w:val="18"/>
                <w:shd w:val="clear" w:color="auto" w:fill="E6E6E6"/>
              </w:rPr>
              <w:fldChar w:fldCharType="separate"/>
            </w:r>
            <w:r w:rsidR="00D64868" w:rsidRPr="003D577D">
              <w:rPr>
                <w:rFonts w:ascii="Arial" w:hAnsi="Arial" w:cs="Arial"/>
                <w:color w:val="2B579A"/>
                <w:sz w:val="18"/>
                <w:shd w:val="clear" w:color="auto" w:fill="E6E6E6"/>
              </w:rPr>
              <w:fldChar w:fldCharType="end"/>
            </w:r>
            <w:bookmarkEnd w:id="8"/>
            <w:r w:rsidRPr="003D577D">
              <w:rPr>
                <w:rFonts w:ascii="Arial" w:hAnsi="Arial" w:cs="Arial"/>
                <w:sz w:val="18"/>
              </w:rPr>
              <w:tab/>
            </w:r>
            <w:r w:rsidRPr="003D577D">
              <w:rPr>
                <w:rFonts w:ascii="Arial" w:hAnsi="Arial" w:cs="Arial"/>
                <w:sz w:val="18"/>
              </w:rPr>
              <w:tab/>
            </w:r>
            <w:r w:rsidRPr="003D577D">
              <w:rPr>
                <w:rFonts w:ascii="Arial" w:hAnsi="Arial" w:cs="Arial"/>
                <w:sz w:val="18"/>
              </w:rPr>
              <w:tab/>
              <w:t>If yes please provide full details.</w:t>
            </w:r>
          </w:p>
          <w:p w14:paraId="41312D93" w14:textId="77777777" w:rsidR="009F546D" w:rsidRPr="003D577D" w:rsidRDefault="00D64868" w:rsidP="009F546D">
            <w:pPr>
              <w:pStyle w:val="BodyText2"/>
              <w:spacing w:after="0" w:line="240" w:lineRule="auto"/>
              <w:rPr>
                <w:rFonts w:ascii="Arial" w:hAnsi="Arial" w:cs="Arial"/>
              </w:rPr>
            </w:pPr>
            <w:r w:rsidRPr="003D577D">
              <w:rPr>
                <w:rFonts w:ascii="Arial" w:hAnsi="Arial" w:cs="Arial"/>
                <w:color w:val="2B579A"/>
                <w:shd w:val="clear" w:color="auto" w:fill="E6E6E6"/>
              </w:rPr>
              <w:fldChar w:fldCharType="begin">
                <w:ffData>
                  <w:name w:val="Text23"/>
                  <w:enabled/>
                  <w:calcOnExit w:val="0"/>
                  <w:textInput/>
                </w:ffData>
              </w:fldChar>
            </w:r>
            <w:r w:rsidR="009F546D" w:rsidRPr="003D577D">
              <w:rPr>
                <w:rFonts w:ascii="Arial" w:hAnsi="Arial" w:cs="Arial"/>
              </w:rPr>
              <w:instrText xml:space="preserve"> FORMTEXT </w:instrText>
            </w:r>
            <w:r w:rsidRPr="003D577D">
              <w:rPr>
                <w:rFonts w:ascii="Arial" w:hAnsi="Arial" w:cs="Arial"/>
                <w:color w:val="2B579A"/>
                <w:shd w:val="clear" w:color="auto" w:fill="E6E6E6"/>
              </w:rPr>
            </w:r>
            <w:r w:rsidRPr="003D577D">
              <w:rPr>
                <w:rFonts w:ascii="Arial" w:hAnsi="Arial" w:cs="Arial"/>
                <w:color w:val="2B579A"/>
                <w:shd w:val="clear" w:color="auto" w:fill="E6E6E6"/>
              </w:rPr>
              <w:fldChar w:fldCharType="separate"/>
            </w:r>
            <w:r w:rsidR="009F546D" w:rsidRPr="003D577D">
              <w:rPr>
                <w:rFonts w:ascii="Arial" w:hAnsi="Arial" w:cs="Arial"/>
              </w:rPr>
              <w:t> </w:t>
            </w:r>
            <w:r w:rsidR="009F546D" w:rsidRPr="003D577D">
              <w:rPr>
                <w:rFonts w:ascii="Arial" w:hAnsi="Arial" w:cs="Arial"/>
              </w:rPr>
              <w:t> </w:t>
            </w:r>
            <w:r w:rsidR="009F546D" w:rsidRPr="003D577D">
              <w:rPr>
                <w:rFonts w:ascii="Arial" w:hAnsi="Arial" w:cs="Arial"/>
              </w:rPr>
              <w:t> </w:t>
            </w:r>
            <w:r w:rsidR="009F546D" w:rsidRPr="003D577D">
              <w:rPr>
                <w:rFonts w:ascii="Arial" w:hAnsi="Arial" w:cs="Arial"/>
              </w:rPr>
              <w:t> </w:t>
            </w:r>
            <w:r w:rsidR="009F546D" w:rsidRPr="003D577D">
              <w:rPr>
                <w:rFonts w:ascii="Arial" w:hAnsi="Arial" w:cs="Arial"/>
              </w:rPr>
              <w:t> </w:t>
            </w:r>
            <w:r w:rsidRPr="003D577D">
              <w:rPr>
                <w:rFonts w:ascii="Arial" w:hAnsi="Arial" w:cs="Arial"/>
                <w:color w:val="2B579A"/>
                <w:shd w:val="clear" w:color="auto" w:fill="E6E6E6"/>
              </w:rPr>
              <w:fldChar w:fldCharType="end"/>
            </w:r>
          </w:p>
        </w:tc>
      </w:tr>
    </w:tbl>
    <w:p w14:paraId="41312D96" w14:textId="77777777" w:rsidR="009F546D" w:rsidRPr="003D577D" w:rsidRDefault="00CE4BFD" w:rsidP="0031497D">
      <w:pPr>
        <w:rPr>
          <w:rFonts w:ascii="Arial" w:hAnsi="Arial" w:cs="Arial"/>
          <w:sz w:val="22"/>
        </w:rPr>
      </w:pPr>
      <w:r w:rsidRPr="003D577D">
        <w:rPr>
          <w:rFonts w:ascii="Arial" w:hAnsi="Arial" w:cs="Arial"/>
          <w:sz w:val="22"/>
        </w:rPr>
        <w:br w:type="page"/>
      </w:r>
    </w:p>
    <w:tbl>
      <w:tblPr>
        <w:tblW w:w="0" w:type="auto"/>
        <w:tblLook w:val="01E0" w:firstRow="1" w:lastRow="1" w:firstColumn="1" w:lastColumn="1" w:noHBand="0" w:noVBand="0"/>
      </w:tblPr>
      <w:tblGrid>
        <w:gridCol w:w="4762"/>
        <w:gridCol w:w="4762"/>
      </w:tblGrid>
      <w:tr w:rsidR="007B02AC" w:rsidRPr="003D577D" w14:paraId="41312D9B" w14:textId="77777777" w:rsidTr="001D1909">
        <w:tc>
          <w:tcPr>
            <w:tcW w:w="4870" w:type="dxa"/>
          </w:tcPr>
          <w:p w14:paraId="41312D97" w14:textId="119763E6" w:rsidR="007B02AC" w:rsidRPr="003D577D" w:rsidRDefault="00205B7F" w:rsidP="005B7C66">
            <w:pPr>
              <w:rPr>
                <w:rFonts w:ascii="Arial" w:hAnsi="Arial" w:cs="Arial"/>
                <w:b/>
                <w:sz w:val="28"/>
                <w:szCs w:val="28"/>
              </w:rPr>
            </w:pPr>
            <w:r>
              <w:rPr>
                <w:rFonts w:ascii="Arial" w:hAnsi="Arial" w:cs="Arial"/>
                <w:b/>
                <w:noProof/>
                <w:sz w:val="28"/>
                <w:szCs w:val="28"/>
              </w:rPr>
              <w:lastRenderedPageBreak/>
              <w:drawing>
                <wp:inline distT="0" distB="0" distL="0" distR="0" wp14:anchorId="2CA4F3B4" wp14:editId="39020311">
                  <wp:extent cx="885825" cy="88582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85825" cy="885825"/>
                          </a:xfrm>
                          <a:prstGeom prst="rect">
                            <a:avLst/>
                          </a:prstGeom>
                          <a:noFill/>
                          <a:ln>
                            <a:noFill/>
                          </a:ln>
                        </pic:spPr>
                      </pic:pic>
                    </a:graphicData>
                  </a:graphic>
                </wp:inline>
              </w:drawing>
            </w:r>
            <w:r w:rsidR="005B1EF5">
              <w:t xml:space="preserve">  </w:t>
            </w:r>
            <w:r>
              <w:rPr>
                <w:noProof/>
              </w:rPr>
              <w:drawing>
                <wp:inline distT="0" distB="0" distL="0" distR="0" wp14:anchorId="4F25FE81" wp14:editId="4361FD27">
                  <wp:extent cx="828675" cy="8191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28675" cy="819150"/>
                          </a:xfrm>
                          <a:prstGeom prst="rect">
                            <a:avLst/>
                          </a:prstGeom>
                          <a:noFill/>
                          <a:ln>
                            <a:noFill/>
                          </a:ln>
                        </pic:spPr>
                      </pic:pic>
                    </a:graphicData>
                  </a:graphic>
                </wp:inline>
              </w:drawing>
            </w:r>
            <w:r w:rsidR="005B1EF5">
              <w:rPr>
                <w:rFonts w:ascii="Arial" w:hAnsi="Arial" w:cs="Arial"/>
                <w:b/>
                <w:noProof/>
                <w:color w:val="000000"/>
                <w:sz w:val="28"/>
                <w:szCs w:val="28"/>
                <w:shd w:val="clear" w:color="auto" w:fill="FFFFFF"/>
              </w:rPr>
              <w:t xml:space="preserve">  </w:t>
            </w:r>
            <w:r w:rsidR="001C4C7B">
              <w:rPr>
                <w:noProof/>
                <w:lang w:eastAsia="en-GB"/>
              </w:rPr>
              <w:drawing>
                <wp:inline distT="0" distB="0" distL="0" distR="0" wp14:anchorId="7FA18AF4" wp14:editId="6B8A60DD">
                  <wp:extent cx="800100" cy="800100"/>
                  <wp:effectExtent l="0" t="0" r="0" b="0"/>
                  <wp:docPr id="20" name="Picture 20"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Logo&#10;&#10;Description automatically generated with medium confidenc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00100" cy="800100"/>
                          </a:xfrm>
                          <a:prstGeom prst="rect">
                            <a:avLst/>
                          </a:prstGeom>
                          <a:noFill/>
                          <a:ln>
                            <a:noFill/>
                          </a:ln>
                        </pic:spPr>
                      </pic:pic>
                    </a:graphicData>
                  </a:graphic>
                </wp:inline>
              </w:drawing>
            </w:r>
          </w:p>
        </w:tc>
        <w:tc>
          <w:tcPr>
            <w:tcW w:w="4870" w:type="dxa"/>
          </w:tcPr>
          <w:p w14:paraId="41312D98" w14:textId="77777777" w:rsidR="007B02AC" w:rsidRPr="003D577D" w:rsidRDefault="007B02AC" w:rsidP="005B7C66">
            <w:pPr>
              <w:rPr>
                <w:rFonts w:ascii="Arial" w:hAnsi="Arial" w:cs="Arial"/>
                <w:b/>
                <w:sz w:val="28"/>
                <w:szCs w:val="28"/>
              </w:rPr>
            </w:pPr>
            <w:r w:rsidRPr="003D577D">
              <w:rPr>
                <w:rFonts w:ascii="Arial" w:hAnsi="Arial" w:cs="Arial"/>
                <w:b/>
                <w:sz w:val="28"/>
                <w:szCs w:val="28"/>
              </w:rPr>
              <w:t>Document</w:t>
            </w:r>
            <w:r w:rsidR="003F5E6F" w:rsidRPr="003D577D">
              <w:rPr>
                <w:rFonts w:ascii="Arial" w:hAnsi="Arial" w:cs="Arial"/>
                <w:b/>
                <w:sz w:val="28"/>
                <w:szCs w:val="28"/>
              </w:rPr>
              <w:t xml:space="preserve"> E</w:t>
            </w:r>
          </w:p>
          <w:p w14:paraId="41312D99" w14:textId="77777777" w:rsidR="007B02AC" w:rsidRPr="003D577D" w:rsidRDefault="007B02AC" w:rsidP="005B7C66">
            <w:pPr>
              <w:rPr>
                <w:rFonts w:ascii="Arial" w:hAnsi="Arial" w:cs="Arial"/>
                <w:b/>
                <w:sz w:val="28"/>
                <w:szCs w:val="28"/>
              </w:rPr>
            </w:pPr>
          </w:p>
          <w:p w14:paraId="41312D9A" w14:textId="77777777" w:rsidR="007B02AC" w:rsidRPr="003D577D" w:rsidRDefault="007B02AC" w:rsidP="005B7C66">
            <w:pPr>
              <w:rPr>
                <w:rFonts w:ascii="Arial" w:hAnsi="Arial" w:cs="Arial"/>
                <w:b/>
                <w:sz w:val="28"/>
                <w:szCs w:val="28"/>
              </w:rPr>
            </w:pPr>
            <w:r w:rsidRPr="003D577D">
              <w:rPr>
                <w:rFonts w:ascii="Arial" w:hAnsi="Arial" w:cs="Arial"/>
                <w:b/>
                <w:sz w:val="28"/>
                <w:szCs w:val="28"/>
              </w:rPr>
              <w:t>Form of Offer</w:t>
            </w:r>
          </w:p>
        </w:tc>
      </w:tr>
    </w:tbl>
    <w:p w14:paraId="41312D9C" w14:textId="77777777" w:rsidR="005B7C66" w:rsidRPr="00304B2E" w:rsidRDefault="005B7C66" w:rsidP="003C1134">
      <w:pPr>
        <w:jc w:val="both"/>
        <w:rPr>
          <w:rFonts w:ascii="Arial" w:hAnsi="Arial" w:cs="Arial"/>
          <w:sz w:val="22"/>
          <w:szCs w:val="22"/>
        </w:rPr>
      </w:pPr>
    </w:p>
    <w:p w14:paraId="41312D9D" w14:textId="77777777" w:rsidR="00F9471B" w:rsidRPr="00304B2E" w:rsidRDefault="009E42CE" w:rsidP="003C1134">
      <w:pPr>
        <w:jc w:val="both"/>
        <w:rPr>
          <w:rFonts w:ascii="Arial" w:hAnsi="Arial" w:cs="Arial"/>
          <w:b/>
          <w:sz w:val="22"/>
          <w:szCs w:val="22"/>
        </w:rPr>
      </w:pPr>
      <w:r w:rsidRPr="00304B2E">
        <w:rPr>
          <w:rFonts w:ascii="Arial" w:hAnsi="Arial" w:cs="Arial"/>
          <w:b/>
          <w:sz w:val="22"/>
          <w:szCs w:val="22"/>
        </w:rPr>
        <w:t>Cost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51"/>
        <w:gridCol w:w="4963"/>
      </w:tblGrid>
      <w:tr w:rsidR="00EC565B" w:rsidRPr="00304B2E" w14:paraId="41312DA0" w14:textId="77777777" w:rsidTr="001D1909">
        <w:tc>
          <w:tcPr>
            <w:tcW w:w="4644" w:type="dxa"/>
          </w:tcPr>
          <w:p w14:paraId="41312D9E" w14:textId="77777777" w:rsidR="00EC565B" w:rsidRPr="00304B2E" w:rsidRDefault="00ED747B" w:rsidP="003C1134">
            <w:pPr>
              <w:jc w:val="both"/>
              <w:rPr>
                <w:rFonts w:ascii="Arial" w:hAnsi="Arial" w:cs="Arial"/>
                <w:sz w:val="22"/>
                <w:szCs w:val="22"/>
              </w:rPr>
            </w:pPr>
            <w:r w:rsidRPr="00304B2E">
              <w:rPr>
                <w:rFonts w:ascii="Arial" w:hAnsi="Arial" w:cs="Arial"/>
                <w:sz w:val="22"/>
                <w:szCs w:val="22"/>
              </w:rPr>
              <w:t>Cost for providing goods/services, as outlin</w:t>
            </w:r>
            <w:r w:rsidR="004D4109" w:rsidRPr="00304B2E">
              <w:rPr>
                <w:rFonts w:ascii="Arial" w:hAnsi="Arial" w:cs="Arial"/>
                <w:sz w:val="22"/>
                <w:szCs w:val="22"/>
              </w:rPr>
              <w:t>ed in specifications (Document C</w:t>
            </w:r>
            <w:r w:rsidRPr="00304B2E">
              <w:rPr>
                <w:rFonts w:ascii="Arial" w:hAnsi="Arial" w:cs="Arial"/>
                <w:sz w:val="22"/>
                <w:szCs w:val="22"/>
              </w:rPr>
              <w:t>)</w:t>
            </w:r>
          </w:p>
        </w:tc>
        <w:tc>
          <w:tcPr>
            <w:tcW w:w="5096" w:type="dxa"/>
          </w:tcPr>
          <w:p w14:paraId="41312D9F" w14:textId="77777777" w:rsidR="00EC565B" w:rsidRPr="00304B2E" w:rsidRDefault="00ED747B" w:rsidP="003C1134">
            <w:pPr>
              <w:jc w:val="both"/>
              <w:rPr>
                <w:rFonts w:ascii="Arial" w:hAnsi="Arial" w:cs="Arial"/>
                <w:sz w:val="22"/>
                <w:szCs w:val="22"/>
              </w:rPr>
            </w:pPr>
            <w:r w:rsidRPr="00304B2E">
              <w:rPr>
                <w:rFonts w:ascii="Arial" w:hAnsi="Arial" w:cs="Arial"/>
                <w:sz w:val="22"/>
                <w:szCs w:val="22"/>
              </w:rPr>
              <w:t xml:space="preserve">£ </w:t>
            </w:r>
            <w:r w:rsidR="00D64868" w:rsidRPr="00304B2E">
              <w:rPr>
                <w:rFonts w:ascii="Arial" w:hAnsi="Arial" w:cs="Arial"/>
                <w:color w:val="2B579A"/>
                <w:sz w:val="22"/>
                <w:szCs w:val="22"/>
                <w:shd w:val="clear" w:color="auto" w:fill="E6E6E6"/>
              </w:rPr>
              <w:fldChar w:fldCharType="begin">
                <w:ffData>
                  <w:name w:val="Text1"/>
                  <w:enabled/>
                  <w:calcOnExit w:val="0"/>
                  <w:textInput/>
                </w:ffData>
              </w:fldChar>
            </w:r>
            <w:bookmarkStart w:id="9" w:name="Text1"/>
            <w:r w:rsidRPr="00304B2E">
              <w:rPr>
                <w:rFonts w:ascii="Arial" w:hAnsi="Arial" w:cs="Arial"/>
                <w:sz w:val="22"/>
                <w:szCs w:val="22"/>
              </w:rPr>
              <w:instrText xml:space="preserve"> FORMTEXT </w:instrText>
            </w:r>
            <w:r w:rsidR="00D64868" w:rsidRPr="00304B2E">
              <w:rPr>
                <w:rFonts w:ascii="Arial" w:hAnsi="Arial" w:cs="Arial"/>
                <w:color w:val="2B579A"/>
                <w:sz w:val="22"/>
                <w:szCs w:val="22"/>
                <w:shd w:val="clear" w:color="auto" w:fill="E6E6E6"/>
              </w:rPr>
            </w:r>
            <w:r w:rsidR="00D64868" w:rsidRPr="00304B2E">
              <w:rPr>
                <w:rFonts w:ascii="Arial" w:hAnsi="Arial" w:cs="Arial"/>
                <w:color w:val="2B579A"/>
                <w:sz w:val="22"/>
                <w:szCs w:val="22"/>
                <w:shd w:val="clear" w:color="auto" w:fill="E6E6E6"/>
              </w:rPr>
              <w:fldChar w:fldCharType="separate"/>
            </w:r>
            <w:r w:rsidR="00491EC5" w:rsidRPr="00304B2E">
              <w:rPr>
                <w:rFonts w:ascii="Arial" w:hAnsi="Arial" w:cs="Arial"/>
                <w:noProof/>
                <w:sz w:val="22"/>
                <w:szCs w:val="22"/>
              </w:rPr>
              <w:t> </w:t>
            </w:r>
            <w:r w:rsidR="00491EC5" w:rsidRPr="00304B2E">
              <w:rPr>
                <w:rFonts w:ascii="Arial" w:hAnsi="Arial" w:cs="Arial"/>
                <w:noProof/>
                <w:sz w:val="22"/>
                <w:szCs w:val="22"/>
              </w:rPr>
              <w:t> </w:t>
            </w:r>
            <w:r w:rsidR="00491EC5" w:rsidRPr="00304B2E">
              <w:rPr>
                <w:rFonts w:ascii="Arial" w:hAnsi="Arial" w:cs="Arial"/>
                <w:noProof/>
                <w:sz w:val="22"/>
                <w:szCs w:val="22"/>
              </w:rPr>
              <w:t> </w:t>
            </w:r>
            <w:r w:rsidR="00491EC5" w:rsidRPr="00304B2E">
              <w:rPr>
                <w:rFonts w:ascii="Arial" w:hAnsi="Arial" w:cs="Arial"/>
                <w:noProof/>
                <w:sz w:val="22"/>
                <w:szCs w:val="22"/>
              </w:rPr>
              <w:t> </w:t>
            </w:r>
            <w:r w:rsidR="00491EC5" w:rsidRPr="00304B2E">
              <w:rPr>
                <w:rFonts w:ascii="Arial" w:hAnsi="Arial" w:cs="Arial"/>
                <w:noProof/>
                <w:sz w:val="22"/>
                <w:szCs w:val="22"/>
              </w:rPr>
              <w:t> </w:t>
            </w:r>
            <w:r w:rsidR="00D64868" w:rsidRPr="00304B2E">
              <w:rPr>
                <w:rFonts w:ascii="Arial" w:hAnsi="Arial" w:cs="Arial"/>
                <w:color w:val="2B579A"/>
                <w:sz w:val="22"/>
                <w:szCs w:val="22"/>
                <w:shd w:val="clear" w:color="auto" w:fill="E6E6E6"/>
              </w:rPr>
              <w:fldChar w:fldCharType="end"/>
            </w:r>
            <w:bookmarkEnd w:id="9"/>
            <w:r w:rsidR="00EC565B" w:rsidRPr="00304B2E">
              <w:rPr>
                <w:rFonts w:ascii="Arial" w:hAnsi="Arial" w:cs="Arial"/>
                <w:sz w:val="22"/>
                <w:szCs w:val="22"/>
              </w:rPr>
              <w:t>+ VAT</w:t>
            </w:r>
          </w:p>
        </w:tc>
      </w:tr>
    </w:tbl>
    <w:p w14:paraId="41312DA6" w14:textId="77777777" w:rsidR="009F546D" w:rsidRPr="00304B2E" w:rsidRDefault="009F546D" w:rsidP="003C1134">
      <w:pPr>
        <w:jc w:val="both"/>
        <w:rPr>
          <w:rFonts w:ascii="Arial" w:hAnsi="Arial" w:cs="Arial"/>
          <w:sz w:val="22"/>
          <w:szCs w:val="22"/>
        </w:rPr>
      </w:pPr>
    </w:p>
    <w:p w14:paraId="41312DA7" w14:textId="77777777" w:rsidR="00D861E9" w:rsidRPr="00304B2E" w:rsidRDefault="00D861E9" w:rsidP="0049369E">
      <w:pPr>
        <w:pStyle w:val="BodyText"/>
        <w:overflowPunct/>
        <w:autoSpaceDE/>
        <w:autoSpaceDN/>
        <w:adjustRightInd/>
        <w:jc w:val="both"/>
        <w:textAlignment w:val="auto"/>
        <w:rPr>
          <w:rFonts w:ascii="Arial" w:hAnsi="Arial" w:cs="Arial"/>
          <w:b/>
          <w:sz w:val="22"/>
          <w:szCs w:val="22"/>
        </w:rPr>
      </w:pPr>
      <w:r w:rsidRPr="00304B2E">
        <w:rPr>
          <w:rFonts w:ascii="Arial" w:hAnsi="Arial" w:cs="Arial"/>
          <w:b/>
          <w:sz w:val="22"/>
          <w:szCs w:val="22"/>
        </w:rPr>
        <w:t>Added Value</w:t>
      </w:r>
    </w:p>
    <w:p w14:paraId="41312DA8" w14:textId="25E1AE26" w:rsidR="00D861E9" w:rsidRPr="00304B2E" w:rsidRDefault="0033692D" w:rsidP="003C1134">
      <w:pPr>
        <w:jc w:val="both"/>
        <w:rPr>
          <w:rFonts w:ascii="Arial" w:hAnsi="Arial" w:cs="Arial"/>
          <w:sz w:val="22"/>
          <w:szCs w:val="22"/>
        </w:rPr>
      </w:pPr>
      <w:r w:rsidRPr="00304B2E">
        <w:rPr>
          <w:rFonts w:ascii="Arial" w:hAnsi="Arial" w:cs="Arial"/>
          <w:sz w:val="22"/>
          <w:szCs w:val="22"/>
        </w:rPr>
        <w:t>As well as any charity rate that you may be able to offer, t</w:t>
      </w:r>
      <w:r w:rsidR="00D861E9" w:rsidRPr="00304B2E">
        <w:rPr>
          <w:rFonts w:ascii="Arial" w:hAnsi="Arial" w:cs="Arial"/>
          <w:sz w:val="22"/>
          <w:szCs w:val="22"/>
        </w:rPr>
        <w:t>he RSPB is always open to corporate partnerships that deliver benefit to your organisation, the RSPB and nature. Working as part of your CSR agenda we can provide opportunities for fundraising, secondments, interns and volunteering, offering your staff both personal and career development opportunities. We also welcome all forms of gifts in kind as valuable contributions to our work</w:t>
      </w:r>
      <w:r w:rsidR="002A1E82" w:rsidRPr="00304B2E">
        <w:rPr>
          <w:rFonts w:ascii="Arial" w:hAnsi="Arial" w:cs="Arial"/>
          <w:sz w:val="22"/>
          <w:szCs w:val="22"/>
        </w:rPr>
        <w:t>.</w:t>
      </w:r>
    </w:p>
    <w:p w14:paraId="41312DA9" w14:textId="77777777" w:rsidR="00D861E9" w:rsidRPr="00304B2E" w:rsidRDefault="00D861E9" w:rsidP="003C1134">
      <w:pPr>
        <w:jc w:val="both"/>
        <w:rPr>
          <w:rFonts w:ascii="Arial" w:hAnsi="Arial" w:cs="Arial"/>
          <w:sz w:val="22"/>
          <w:szCs w:val="22"/>
        </w:rPr>
      </w:pPr>
    </w:p>
    <w:p w14:paraId="41312DAA" w14:textId="70061904" w:rsidR="00D861E9" w:rsidRPr="00304B2E" w:rsidRDefault="003C1134" w:rsidP="003C1134">
      <w:pPr>
        <w:jc w:val="both"/>
        <w:rPr>
          <w:rFonts w:ascii="Arial" w:hAnsi="Arial" w:cs="Arial"/>
          <w:sz w:val="22"/>
          <w:szCs w:val="22"/>
        </w:rPr>
      </w:pPr>
      <w:r w:rsidRPr="00304B2E">
        <w:rPr>
          <w:rFonts w:ascii="Arial" w:hAnsi="Arial" w:cs="Arial"/>
          <w:sz w:val="22"/>
          <w:szCs w:val="22"/>
        </w:rPr>
        <w:t xml:space="preserve">Operators </w:t>
      </w:r>
      <w:r w:rsidR="00D861E9" w:rsidRPr="00304B2E">
        <w:rPr>
          <w:rFonts w:ascii="Arial" w:hAnsi="Arial" w:cs="Arial"/>
          <w:sz w:val="22"/>
          <w:szCs w:val="22"/>
        </w:rPr>
        <w:t xml:space="preserve">should provide details of any associated added value features/services/gifts in </w:t>
      </w:r>
      <w:r w:rsidR="00E33853" w:rsidRPr="00304B2E">
        <w:rPr>
          <w:rFonts w:ascii="Arial" w:hAnsi="Arial" w:cs="Arial"/>
          <w:sz w:val="22"/>
          <w:szCs w:val="22"/>
        </w:rPr>
        <w:t>kind available</w:t>
      </w:r>
      <w:r w:rsidR="00D861E9" w:rsidRPr="00304B2E">
        <w:rPr>
          <w:rFonts w:ascii="Arial" w:hAnsi="Arial" w:cs="Arial"/>
          <w:sz w:val="22"/>
          <w:szCs w:val="22"/>
        </w:rPr>
        <w:t xml:space="preserve"> to the RSPB under the terms of this Tender. (Attach separate document if needed)</w:t>
      </w:r>
      <w:r w:rsidR="0033692D" w:rsidRPr="00304B2E">
        <w:rPr>
          <w:rFonts w:ascii="Arial" w:hAnsi="Arial" w:cs="Arial"/>
          <w:sz w:val="22"/>
          <w:szCs w:val="22"/>
        </w:rPr>
        <w:t>.</w:t>
      </w:r>
    </w:p>
    <w:p w14:paraId="41312DAB" w14:textId="77777777" w:rsidR="0033692D" w:rsidRPr="00304B2E" w:rsidRDefault="0033692D" w:rsidP="003C1134">
      <w:pPr>
        <w:jc w:val="both"/>
        <w:rPr>
          <w:rFonts w:ascii="Arial" w:hAnsi="Arial" w:cs="Arial"/>
          <w:sz w:val="22"/>
          <w:szCs w:val="22"/>
        </w:rPr>
      </w:pPr>
    </w:p>
    <w:p w14:paraId="41312DAC" w14:textId="44210849" w:rsidR="0033692D" w:rsidRPr="00304B2E" w:rsidRDefault="0033692D" w:rsidP="0049369E">
      <w:pPr>
        <w:spacing w:after="100" w:afterAutospacing="1"/>
        <w:jc w:val="both"/>
        <w:rPr>
          <w:rFonts w:ascii="Arial" w:hAnsi="Arial" w:cs="Arial"/>
          <w:sz w:val="22"/>
          <w:szCs w:val="22"/>
        </w:rPr>
      </w:pPr>
      <w:r w:rsidRPr="00304B2E">
        <w:rPr>
          <w:rFonts w:ascii="Arial" w:hAnsi="Arial" w:cs="Arial"/>
          <w:sz w:val="22"/>
          <w:szCs w:val="22"/>
        </w:rPr>
        <w:t xml:space="preserve">Please note, added value donations will </w:t>
      </w:r>
      <w:r w:rsidRPr="00304B2E">
        <w:rPr>
          <w:rFonts w:ascii="Arial" w:hAnsi="Arial" w:cs="Arial"/>
          <w:sz w:val="22"/>
          <w:szCs w:val="22"/>
          <w:u w:val="single"/>
        </w:rPr>
        <w:t>not</w:t>
      </w:r>
      <w:r w:rsidRPr="00304B2E">
        <w:rPr>
          <w:rFonts w:ascii="Arial" w:hAnsi="Arial" w:cs="Arial"/>
          <w:sz w:val="22"/>
          <w:szCs w:val="22"/>
        </w:rPr>
        <w:t xml:space="preserve"> be part of the criteria we use to decide on which </w:t>
      </w:r>
      <w:r w:rsidR="003C1134" w:rsidRPr="00304B2E">
        <w:rPr>
          <w:rFonts w:ascii="Arial" w:hAnsi="Arial" w:cs="Arial"/>
          <w:sz w:val="22"/>
          <w:szCs w:val="22"/>
        </w:rPr>
        <w:t xml:space="preserve">operator </w:t>
      </w:r>
      <w:r w:rsidR="00A87940" w:rsidRPr="00304B2E">
        <w:rPr>
          <w:rFonts w:ascii="Arial" w:hAnsi="Arial" w:cs="Arial"/>
          <w:sz w:val="22"/>
          <w:szCs w:val="22"/>
        </w:rPr>
        <w:t>to choose.</w:t>
      </w:r>
    </w:p>
    <w:p w14:paraId="41312DAD" w14:textId="77777777" w:rsidR="00D861E9" w:rsidRPr="00304B2E" w:rsidRDefault="00D64868" w:rsidP="003C1134">
      <w:pPr>
        <w:pBdr>
          <w:top w:val="single" w:sz="4" w:space="1" w:color="auto"/>
          <w:left w:val="single" w:sz="4" w:space="4" w:color="auto"/>
          <w:bottom w:val="single" w:sz="4" w:space="1" w:color="auto"/>
          <w:right w:val="single" w:sz="4" w:space="4" w:color="auto"/>
        </w:pBdr>
        <w:jc w:val="both"/>
        <w:rPr>
          <w:rFonts w:ascii="Arial" w:hAnsi="Arial" w:cs="Arial"/>
          <w:sz w:val="22"/>
          <w:szCs w:val="22"/>
        </w:rPr>
      </w:pPr>
      <w:r w:rsidRPr="00304B2E">
        <w:rPr>
          <w:rFonts w:ascii="Arial" w:hAnsi="Arial" w:cs="Arial"/>
          <w:color w:val="2B579A"/>
          <w:sz w:val="22"/>
          <w:szCs w:val="22"/>
          <w:shd w:val="clear" w:color="auto" w:fill="E6E6E6"/>
        </w:rPr>
        <w:fldChar w:fldCharType="begin">
          <w:ffData>
            <w:name w:val="Text8"/>
            <w:enabled/>
            <w:calcOnExit w:val="0"/>
            <w:textInput/>
          </w:ffData>
        </w:fldChar>
      </w:r>
      <w:r w:rsidR="00D861E9" w:rsidRPr="00304B2E">
        <w:rPr>
          <w:rFonts w:ascii="Arial" w:hAnsi="Arial" w:cs="Arial"/>
          <w:sz w:val="22"/>
          <w:szCs w:val="22"/>
        </w:rPr>
        <w:instrText xml:space="preserve"> FORMTEXT </w:instrText>
      </w:r>
      <w:r w:rsidRPr="00304B2E">
        <w:rPr>
          <w:rFonts w:ascii="Arial" w:hAnsi="Arial" w:cs="Arial"/>
          <w:color w:val="2B579A"/>
          <w:sz w:val="22"/>
          <w:szCs w:val="22"/>
          <w:shd w:val="clear" w:color="auto" w:fill="E6E6E6"/>
        </w:rPr>
      </w:r>
      <w:r w:rsidRPr="00304B2E">
        <w:rPr>
          <w:rFonts w:ascii="Arial" w:hAnsi="Arial" w:cs="Arial"/>
          <w:color w:val="2B579A"/>
          <w:sz w:val="22"/>
          <w:szCs w:val="22"/>
          <w:shd w:val="clear" w:color="auto" w:fill="E6E6E6"/>
        </w:rPr>
        <w:fldChar w:fldCharType="separate"/>
      </w:r>
      <w:r w:rsidR="00D861E9" w:rsidRPr="00304B2E">
        <w:rPr>
          <w:rFonts w:ascii="Arial" w:hAnsi="Arial" w:cs="Arial"/>
          <w:noProof/>
          <w:sz w:val="22"/>
          <w:szCs w:val="22"/>
        </w:rPr>
        <w:t> </w:t>
      </w:r>
      <w:r w:rsidR="00D861E9" w:rsidRPr="00304B2E">
        <w:rPr>
          <w:rFonts w:ascii="Arial" w:hAnsi="Arial" w:cs="Arial"/>
          <w:noProof/>
          <w:sz w:val="22"/>
          <w:szCs w:val="22"/>
        </w:rPr>
        <w:t> </w:t>
      </w:r>
      <w:r w:rsidR="00D861E9" w:rsidRPr="00304B2E">
        <w:rPr>
          <w:rFonts w:ascii="Arial" w:hAnsi="Arial" w:cs="Arial"/>
          <w:noProof/>
          <w:sz w:val="22"/>
          <w:szCs w:val="22"/>
        </w:rPr>
        <w:t> </w:t>
      </w:r>
      <w:r w:rsidR="00D861E9" w:rsidRPr="00304B2E">
        <w:rPr>
          <w:rFonts w:ascii="Arial" w:hAnsi="Arial" w:cs="Arial"/>
          <w:noProof/>
          <w:sz w:val="22"/>
          <w:szCs w:val="22"/>
        </w:rPr>
        <w:t> </w:t>
      </w:r>
      <w:r w:rsidR="00D861E9" w:rsidRPr="00304B2E">
        <w:rPr>
          <w:rFonts w:ascii="Arial" w:hAnsi="Arial" w:cs="Arial"/>
          <w:noProof/>
          <w:sz w:val="22"/>
          <w:szCs w:val="22"/>
        </w:rPr>
        <w:t> </w:t>
      </w:r>
      <w:r w:rsidRPr="00304B2E">
        <w:rPr>
          <w:rFonts w:ascii="Arial" w:hAnsi="Arial" w:cs="Arial"/>
          <w:color w:val="2B579A"/>
          <w:sz w:val="22"/>
          <w:szCs w:val="22"/>
          <w:shd w:val="clear" w:color="auto" w:fill="E6E6E6"/>
        </w:rPr>
        <w:fldChar w:fldCharType="end"/>
      </w:r>
    </w:p>
    <w:p w14:paraId="6DFE5F32" w14:textId="77777777" w:rsidR="0049369E" w:rsidRPr="00304B2E" w:rsidRDefault="0049369E" w:rsidP="0049369E">
      <w:pPr>
        <w:pBdr>
          <w:top w:val="single" w:sz="4" w:space="1" w:color="auto"/>
          <w:left w:val="single" w:sz="4" w:space="4" w:color="auto"/>
          <w:bottom w:val="single" w:sz="4" w:space="1" w:color="auto"/>
          <w:right w:val="single" w:sz="4" w:space="4" w:color="auto"/>
        </w:pBdr>
        <w:jc w:val="both"/>
        <w:rPr>
          <w:rFonts w:ascii="Arial" w:hAnsi="Arial" w:cs="Arial"/>
          <w:bCs/>
          <w:sz w:val="22"/>
          <w:szCs w:val="22"/>
        </w:rPr>
      </w:pPr>
    </w:p>
    <w:p w14:paraId="01CCD543" w14:textId="77777777" w:rsidR="0049369E" w:rsidRPr="00304B2E" w:rsidRDefault="0049369E" w:rsidP="0049369E">
      <w:pPr>
        <w:pStyle w:val="BodyText"/>
        <w:overflowPunct/>
        <w:autoSpaceDE/>
        <w:autoSpaceDN/>
        <w:adjustRightInd/>
        <w:spacing w:after="0"/>
        <w:jc w:val="both"/>
        <w:textAlignment w:val="auto"/>
        <w:rPr>
          <w:rFonts w:ascii="Arial" w:hAnsi="Arial" w:cs="Arial"/>
          <w:bCs/>
          <w:sz w:val="22"/>
          <w:szCs w:val="22"/>
        </w:rPr>
      </w:pPr>
    </w:p>
    <w:p w14:paraId="41312DC7" w14:textId="77777777" w:rsidR="001F0BC6" w:rsidRPr="00304B2E" w:rsidRDefault="001F0BC6" w:rsidP="003C1134">
      <w:pPr>
        <w:jc w:val="both"/>
        <w:rPr>
          <w:rFonts w:ascii="Arial" w:hAnsi="Arial" w:cs="Arial"/>
          <w:sz w:val="22"/>
          <w:szCs w:val="22"/>
        </w:rPr>
      </w:pPr>
      <w:r w:rsidRPr="00304B2E">
        <w:rPr>
          <w:rFonts w:ascii="Arial" w:hAnsi="Arial" w:cs="Arial"/>
          <w:b/>
          <w:sz w:val="22"/>
          <w:szCs w:val="22"/>
        </w:rPr>
        <w:t>References</w:t>
      </w:r>
    </w:p>
    <w:p w14:paraId="41312DC8" w14:textId="2E5A7374" w:rsidR="001F0BC6" w:rsidRPr="00304B2E" w:rsidRDefault="00F17244" w:rsidP="003C1134">
      <w:pPr>
        <w:pStyle w:val="BodyText"/>
        <w:jc w:val="both"/>
        <w:rPr>
          <w:rFonts w:ascii="Arial" w:hAnsi="Arial" w:cs="Arial"/>
          <w:sz w:val="22"/>
          <w:szCs w:val="22"/>
        </w:rPr>
      </w:pPr>
      <w:r>
        <w:rPr>
          <w:rFonts w:ascii="Arial" w:hAnsi="Arial" w:cs="Arial"/>
          <w:sz w:val="22"/>
          <w:szCs w:val="22"/>
        </w:rPr>
        <w:t>Operators</w:t>
      </w:r>
      <w:r w:rsidRPr="00304B2E">
        <w:rPr>
          <w:rFonts w:ascii="Arial" w:hAnsi="Arial" w:cs="Arial"/>
          <w:sz w:val="22"/>
          <w:szCs w:val="22"/>
        </w:rPr>
        <w:t xml:space="preserve"> </w:t>
      </w:r>
      <w:r w:rsidR="001F0BC6" w:rsidRPr="00304B2E">
        <w:rPr>
          <w:rFonts w:ascii="Arial" w:hAnsi="Arial" w:cs="Arial"/>
          <w:sz w:val="22"/>
          <w:szCs w:val="22"/>
        </w:rPr>
        <w:t>are requested to provide details of three references from their existing clientele</w:t>
      </w:r>
      <w:r w:rsidR="004D4109" w:rsidRPr="00304B2E">
        <w:rPr>
          <w:rFonts w:ascii="Arial" w:hAnsi="Arial" w:cs="Arial"/>
          <w:sz w:val="22"/>
          <w:szCs w:val="22"/>
        </w:rPr>
        <w:t>,</w:t>
      </w:r>
      <w:r w:rsidR="001F0BC6" w:rsidRPr="00304B2E">
        <w:rPr>
          <w:rFonts w:ascii="Arial" w:hAnsi="Arial" w:cs="Arial"/>
          <w:sz w:val="22"/>
          <w:szCs w:val="22"/>
        </w:rPr>
        <w:t xml:space="preserve"> supplying full name, address, telephone number, email address, contact name, period of Contract and the estimated annual value of the Contract.</w:t>
      </w:r>
      <w:r w:rsidR="006007B9" w:rsidRPr="00304B2E">
        <w:rPr>
          <w:rFonts w:ascii="Arial" w:hAnsi="Arial" w:cs="Arial"/>
          <w:sz w:val="22"/>
          <w:szCs w:val="22"/>
        </w:rPr>
        <w:t xml:space="preserve"> </w:t>
      </w:r>
      <w:r w:rsidR="001F0BC6" w:rsidRPr="00304B2E">
        <w:rPr>
          <w:rFonts w:ascii="Arial" w:hAnsi="Arial" w:cs="Arial"/>
          <w:sz w:val="22"/>
          <w:szCs w:val="22"/>
        </w:rPr>
        <w:t xml:space="preserve">In supplying this information, </w:t>
      </w:r>
      <w:r>
        <w:rPr>
          <w:rFonts w:ascii="Arial" w:hAnsi="Arial" w:cs="Arial"/>
          <w:sz w:val="22"/>
          <w:szCs w:val="22"/>
        </w:rPr>
        <w:t>Operators</w:t>
      </w:r>
      <w:r w:rsidRPr="00304B2E">
        <w:rPr>
          <w:rFonts w:ascii="Arial" w:hAnsi="Arial" w:cs="Arial"/>
          <w:sz w:val="22"/>
          <w:szCs w:val="22"/>
        </w:rPr>
        <w:t xml:space="preserve"> </w:t>
      </w:r>
      <w:r w:rsidR="001F0BC6" w:rsidRPr="00304B2E">
        <w:rPr>
          <w:rFonts w:ascii="Arial" w:hAnsi="Arial" w:cs="Arial"/>
          <w:sz w:val="22"/>
          <w:szCs w:val="22"/>
        </w:rPr>
        <w:t xml:space="preserve">shall have granted the </w:t>
      </w:r>
      <w:r w:rsidR="00B874A3" w:rsidRPr="00304B2E">
        <w:rPr>
          <w:rFonts w:ascii="Arial" w:hAnsi="Arial" w:cs="Arial"/>
          <w:sz w:val="22"/>
          <w:szCs w:val="22"/>
        </w:rPr>
        <w:t>RSPB</w:t>
      </w:r>
      <w:r w:rsidR="001F0BC6" w:rsidRPr="00304B2E">
        <w:rPr>
          <w:rFonts w:ascii="Arial" w:hAnsi="Arial" w:cs="Arial"/>
          <w:sz w:val="22"/>
          <w:szCs w:val="22"/>
        </w:rPr>
        <w:t xml:space="preserve"> permission to seek such information as deemed necessary, in relation to the </w:t>
      </w:r>
      <w:r>
        <w:rPr>
          <w:rFonts w:ascii="Arial" w:hAnsi="Arial" w:cs="Arial"/>
          <w:sz w:val="22"/>
          <w:szCs w:val="22"/>
        </w:rPr>
        <w:t>Operator’s</w:t>
      </w:r>
      <w:r w:rsidRPr="00304B2E">
        <w:rPr>
          <w:rFonts w:ascii="Arial" w:hAnsi="Arial" w:cs="Arial"/>
          <w:sz w:val="22"/>
          <w:szCs w:val="22"/>
        </w:rPr>
        <w:t xml:space="preserve"> </w:t>
      </w:r>
      <w:r w:rsidR="001F0BC6" w:rsidRPr="00304B2E">
        <w:rPr>
          <w:rFonts w:ascii="Arial" w:hAnsi="Arial" w:cs="Arial"/>
          <w:sz w:val="22"/>
          <w:szCs w:val="22"/>
        </w:rPr>
        <w:t>performance with their nominated references.</w:t>
      </w:r>
    </w:p>
    <w:p w14:paraId="41312DC9" w14:textId="77777777" w:rsidR="001F0BC6" w:rsidRPr="00304B2E" w:rsidRDefault="001F0BC6" w:rsidP="003C1134">
      <w:pPr>
        <w:pStyle w:val="BodyText"/>
        <w:jc w:val="both"/>
        <w:rPr>
          <w:rFonts w:ascii="Arial" w:hAnsi="Arial" w:cs="Arial"/>
          <w:sz w:val="22"/>
          <w:szCs w:val="22"/>
        </w:rPr>
      </w:pPr>
      <w:r w:rsidRPr="00304B2E">
        <w:rPr>
          <w:rFonts w:ascii="Arial" w:hAnsi="Arial" w:cs="Arial"/>
          <w:sz w:val="22"/>
          <w:szCs w:val="22"/>
        </w:rPr>
        <w:t>Reference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75"/>
        <w:gridCol w:w="3057"/>
        <w:gridCol w:w="3982"/>
      </w:tblGrid>
      <w:tr w:rsidR="001F0BC6" w:rsidRPr="00304B2E" w14:paraId="41312DCD" w14:textId="77777777" w:rsidTr="001D1909">
        <w:tc>
          <w:tcPr>
            <w:tcW w:w="2518" w:type="dxa"/>
          </w:tcPr>
          <w:p w14:paraId="41312DCA" w14:textId="77777777" w:rsidR="001F0BC6" w:rsidRPr="00304B2E" w:rsidRDefault="001F0BC6" w:rsidP="003C1134">
            <w:pPr>
              <w:jc w:val="both"/>
              <w:rPr>
                <w:rFonts w:ascii="Arial" w:hAnsi="Arial" w:cs="Arial"/>
                <w:sz w:val="22"/>
                <w:szCs w:val="22"/>
              </w:rPr>
            </w:pPr>
            <w:r w:rsidRPr="00304B2E">
              <w:rPr>
                <w:rFonts w:ascii="Arial" w:hAnsi="Arial" w:cs="Arial"/>
                <w:sz w:val="22"/>
                <w:szCs w:val="22"/>
              </w:rPr>
              <w:t>Company Name</w:t>
            </w:r>
          </w:p>
        </w:tc>
        <w:tc>
          <w:tcPr>
            <w:tcW w:w="7222" w:type="dxa"/>
            <w:gridSpan w:val="2"/>
          </w:tcPr>
          <w:p w14:paraId="41312DCB" w14:textId="77777777" w:rsidR="001F0BC6" w:rsidRPr="00304B2E" w:rsidRDefault="00D64868" w:rsidP="003C1134">
            <w:pPr>
              <w:jc w:val="both"/>
              <w:rPr>
                <w:rFonts w:ascii="Arial" w:hAnsi="Arial" w:cs="Arial"/>
                <w:sz w:val="22"/>
                <w:szCs w:val="22"/>
              </w:rPr>
            </w:pPr>
            <w:r w:rsidRPr="00304B2E">
              <w:rPr>
                <w:rFonts w:ascii="Arial" w:hAnsi="Arial" w:cs="Arial"/>
                <w:color w:val="2B579A"/>
                <w:sz w:val="22"/>
                <w:szCs w:val="22"/>
                <w:shd w:val="clear" w:color="auto" w:fill="E6E6E6"/>
              </w:rPr>
              <w:fldChar w:fldCharType="begin">
                <w:ffData>
                  <w:name w:val="Text14"/>
                  <w:enabled/>
                  <w:calcOnExit w:val="0"/>
                  <w:textInput/>
                </w:ffData>
              </w:fldChar>
            </w:r>
            <w:bookmarkStart w:id="10" w:name="Text14"/>
            <w:r w:rsidR="00A31B50" w:rsidRPr="00304B2E">
              <w:rPr>
                <w:rFonts w:ascii="Arial" w:hAnsi="Arial" w:cs="Arial"/>
                <w:sz w:val="22"/>
                <w:szCs w:val="22"/>
              </w:rPr>
              <w:instrText xml:space="preserve"> FORMTEXT </w:instrText>
            </w:r>
            <w:r w:rsidRPr="00304B2E">
              <w:rPr>
                <w:rFonts w:ascii="Arial" w:hAnsi="Arial" w:cs="Arial"/>
                <w:color w:val="2B579A"/>
                <w:sz w:val="22"/>
                <w:szCs w:val="22"/>
                <w:shd w:val="clear" w:color="auto" w:fill="E6E6E6"/>
              </w:rPr>
            </w:r>
            <w:r w:rsidRPr="00304B2E">
              <w:rPr>
                <w:rFonts w:ascii="Arial" w:hAnsi="Arial" w:cs="Arial"/>
                <w:color w:val="2B579A"/>
                <w:sz w:val="22"/>
                <w:szCs w:val="22"/>
                <w:shd w:val="clear" w:color="auto" w:fill="E6E6E6"/>
              </w:rPr>
              <w:fldChar w:fldCharType="separate"/>
            </w:r>
            <w:r w:rsidR="00491EC5" w:rsidRPr="00304B2E">
              <w:rPr>
                <w:rFonts w:ascii="Arial" w:hAnsi="Arial" w:cs="Arial"/>
                <w:noProof/>
                <w:sz w:val="22"/>
                <w:szCs w:val="22"/>
              </w:rPr>
              <w:t> </w:t>
            </w:r>
            <w:r w:rsidR="00491EC5" w:rsidRPr="00304B2E">
              <w:rPr>
                <w:rFonts w:ascii="Arial" w:hAnsi="Arial" w:cs="Arial"/>
                <w:noProof/>
                <w:sz w:val="22"/>
                <w:szCs w:val="22"/>
              </w:rPr>
              <w:t> </w:t>
            </w:r>
            <w:r w:rsidR="00491EC5" w:rsidRPr="00304B2E">
              <w:rPr>
                <w:rFonts w:ascii="Arial" w:hAnsi="Arial" w:cs="Arial"/>
                <w:noProof/>
                <w:sz w:val="22"/>
                <w:szCs w:val="22"/>
              </w:rPr>
              <w:t> </w:t>
            </w:r>
            <w:r w:rsidR="00491EC5" w:rsidRPr="00304B2E">
              <w:rPr>
                <w:rFonts w:ascii="Arial" w:hAnsi="Arial" w:cs="Arial"/>
                <w:noProof/>
                <w:sz w:val="22"/>
                <w:szCs w:val="22"/>
              </w:rPr>
              <w:t> </w:t>
            </w:r>
            <w:r w:rsidR="00491EC5" w:rsidRPr="00304B2E">
              <w:rPr>
                <w:rFonts w:ascii="Arial" w:hAnsi="Arial" w:cs="Arial"/>
                <w:noProof/>
                <w:sz w:val="22"/>
                <w:szCs w:val="22"/>
              </w:rPr>
              <w:t> </w:t>
            </w:r>
            <w:r w:rsidRPr="00304B2E">
              <w:rPr>
                <w:rFonts w:ascii="Arial" w:hAnsi="Arial" w:cs="Arial"/>
                <w:color w:val="2B579A"/>
                <w:sz w:val="22"/>
                <w:szCs w:val="22"/>
                <w:shd w:val="clear" w:color="auto" w:fill="E6E6E6"/>
              </w:rPr>
              <w:fldChar w:fldCharType="end"/>
            </w:r>
            <w:bookmarkEnd w:id="10"/>
          </w:p>
          <w:p w14:paraId="41312DCC" w14:textId="77777777" w:rsidR="001F0BC6" w:rsidRPr="00304B2E" w:rsidRDefault="001F0BC6" w:rsidP="003C1134">
            <w:pPr>
              <w:jc w:val="both"/>
              <w:rPr>
                <w:rFonts w:ascii="Arial" w:hAnsi="Arial" w:cs="Arial"/>
                <w:sz w:val="22"/>
                <w:szCs w:val="22"/>
              </w:rPr>
            </w:pPr>
          </w:p>
        </w:tc>
      </w:tr>
      <w:tr w:rsidR="001F0BC6" w:rsidRPr="00304B2E" w14:paraId="41312DD2" w14:textId="77777777" w:rsidTr="001D1909">
        <w:tc>
          <w:tcPr>
            <w:tcW w:w="2518" w:type="dxa"/>
          </w:tcPr>
          <w:p w14:paraId="41312DCE" w14:textId="77777777" w:rsidR="001F0BC6" w:rsidRPr="00304B2E" w:rsidRDefault="001F0BC6" w:rsidP="003C1134">
            <w:pPr>
              <w:jc w:val="both"/>
              <w:rPr>
                <w:rFonts w:ascii="Arial" w:hAnsi="Arial" w:cs="Arial"/>
                <w:sz w:val="22"/>
                <w:szCs w:val="22"/>
              </w:rPr>
            </w:pPr>
            <w:r w:rsidRPr="00304B2E">
              <w:rPr>
                <w:rFonts w:ascii="Arial" w:hAnsi="Arial" w:cs="Arial"/>
                <w:sz w:val="22"/>
                <w:szCs w:val="22"/>
              </w:rPr>
              <w:t>Address</w:t>
            </w:r>
          </w:p>
        </w:tc>
        <w:tc>
          <w:tcPr>
            <w:tcW w:w="7222" w:type="dxa"/>
            <w:gridSpan w:val="2"/>
          </w:tcPr>
          <w:p w14:paraId="41312DCF" w14:textId="77777777" w:rsidR="001F0BC6" w:rsidRPr="00304B2E" w:rsidRDefault="00D64868" w:rsidP="003C1134">
            <w:pPr>
              <w:jc w:val="both"/>
              <w:rPr>
                <w:rFonts w:ascii="Arial" w:hAnsi="Arial" w:cs="Arial"/>
                <w:sz w:val="22"/>
                <w:szCs w:val="22"/>
              </w:rPr>
            </w:pPr>
            <w:r w:rsidRPr="00304B2E">
              <w:rPr>
                <w:rFonts w:ascii="Arial" w:hAnsi="Arial" w:cs="Arial"/>
                <w:color w:val="2B579A"/>
                <w:sz w:val="22"/>
                <w:szCs w:val="22"/>
                <w:shd w:val="clear" w:color="auto" w:fill="E6E6E6"/>
              </w:rPr>
              <w:fldChar w:fldCharType="begin">
                <w:ffData>
                  <w:name w:val="Text15"/>
                  <w:enabled/>
                  <w:calcOnExit w:val="0"/>
                  <w:textInput/>
                </w:ffData>
              </w:fldChar>
            </w:r>
            <w:bookmarkStart w:id="11" w:name="Text15"/>
            <w:r w:rsidR="00A31B50" w:rsidRPr="00304B2E">
              <w:rPr>
                <w:rFonts w:ascii="Arial" w:hAnsi="Arial" w:cs="Arial"/>
                <w:sz w:val="22"/>
                <w:szCs w:val="22"/>
              </w:rPr>
              <w:instrText xml:space="preserve"> FORMTEXT </w:instrText>
            </w:r>
            <w:r w:rsidRPr="00304B2E">
              <w:rPr>
                <w:rFonts w:ascii="Arial" w:hAnsi="Arial" w:cs="Arial"/>
                <w:color w:val="2B579A"/>
                <w:sz w:val="22"/>
                <w:szCs w:val="22"/>
                <w:shd w:val="clear" w:color="auto" w:fill="E6E6E6"/>
              </w:rPr>
            </w:r>
            <w:r w:rsidRPr="00304B2E">
              <w:rPr>
                <w:rFonts w:ascii="Arial" w:hAnsi="Arial" w:cs="Arial"/>
                <w:color w:val="2B579A"/>
                <w:sz w:val="22"/>
                <w:szCs w:val="22"/>
                <w:shd w:val="clear" w:color="auto" w:fill="E6E6E6"/>
              </w:rPr>
              <w:fldChar w:fldCharType="separate"/>
            </w:r>
            <w:r w:rsidR="00491EC5" w:rsidRPr="00304B2E">
              <w:rPr>
                <w:rFonts w:ascii="Arial" w:hAnsi="Arial" w:cs="Arial"/>
                <w:noProof/>
                <w:sz w:val="22"/>
                <w:szCs w:val="22"/>
              </w:rPr>
              <w:t> </w:t>
            </w:r>
            <w:r w:rsidR="00491EC5" w:rsidRPr="00304B2E">
              <w:rPr>
                <w:rFonts w:ascii="Arial" w:hAnsi="Arial" w:cs="Arial"/>
                <w:noProof/>
                <w:sz w:val="22"/>
                <w:szCs w:val="22"/>
              </w:rPr>
              <w:t> </w:t>
            </w:r>
            <w:r w:rsidR="00491EC5" w:rsidRPr="00304B2E">
              <w:rPr>
                <w:rFonts w:ascii="Arial" w:hAnsi="Arial" w:cs="Arial"/>
                <w:noProof/>
                <w:sz w:val="22"/>
                <w:szCs w:val="22"/>
              </w:rPr>
              <w:t> </w:t>
            </w:r>
            <w:r w:rsidR="00491EC5" w:rsidRPr="00304B2E">
              <w:rPr>
                <w:rFonts w:ascii="Arial" w:hAnsi="Arial" w:cs="Arial"/>
                <w:noProof/>
                <w:sz w:val="22"/>
                <w:szCs w:val="22"/>
              </w:rPr>
              <w:t> </w:t>
            </w:r>
            <w:r w:rsidR="00491EC5" w:rsidRPr="00304B2E">
              <w:rPr>
                <w:rFonts w:ascii="Arial" w:hAnsi="Arial" w:cs="Arial"/>
                <w:noProof/>
                <w:sz w:val="22"/>
                <w:szCs w:val="22"/>
              </w:rPr>
              <w:t> </w:t>
            </w:r>
            <w:r w:rsidRPr="00304B2E">
              <w:rPr>
                <w:rFonts w:ascii="Arial" w:hAnsi="Arial" w:cs="Arial"/>
                <w:color w:val="2B579A"/>
                <w:sz w:val="22"/>
                <w:szCs w:val="22"/>
                <w:shd w:val="clear" w:color="auto" w:fill="E6E6E6"/>
              </w:rPr>
              <w:fldChar w:fldCharType="end"/>
            </w:r>
            <w:bookmarkEnd w:id="11"/>
          </w:p>
          <w:p w14:paraId="41312DD0" w14:textId="77777777" w:rsidR="001F0BC6" w:rsidRPr="00304B2E" w:rsidRDefault="001F0BC6" w:rsidP="003C1134">
            <w:pPr>
              <w:jc w:val="both"/>
              <w:rPr>
                <w:rFonts w:ascii="Arial" w:hAnsi="Arial" w:cs="Arial"/>
                <w:sz w:val="22"/>
                <w:szCs w:val="22"/>
              </w:rPr>
            </w:pPr>
          </w:p>
          <w:p w14:paraId="41312DD1" w14:textId="77777777" w:rsidR="001F0BC6" w:rsidRPr="00304B2E" w:rsidRDefault="001F0BC6" w:rsidP="003C1134">
            <w:pPr>
              <w:jc w:val="both"/>
              <w:rPr>
                <w:rFonts w:ascii="Arial" w:hAnsi="Arial" w:cs="Arial"/>
                <w:sz w:val="22"/>
                <w:szCs w:val="22"/>
              </w:rPr>
            </w:pPr>
          </w:p>
        </w:tc>
      </w:tr>
      <w:tr w:rsidR="001F0BC6" w:rsidRPr="00304B2E" w14:paraId="41312DD7" w14:textId="77777777" w:rsidTr="001D1909">
        <w:tc>
          <w:tcPr>
            <w:tcW w:w="2518" w:type="dxa"/>
          </w:tcPr>
          <w:p w14:paraId="41312DD3" w14:textId="77777777" w:rsidR="001F0BC6" w:rsidRPr="00304B2E" w:rsidRDefault="001F0BC6" w:rsidP="003C1134">
            <w:pPr>
              <w:jc w:val="both"/>
              <w:rPr>
                <w:rFonts w:ascii="Arial" w:hAnsi="Arial" w:cs="Arial"/>
                <w:sz w:val="22"/>
                <w:szCs w:val="22"/>
              </w:rPr>
            </w:pPr>
            <w:r w:rsidRPr="00304B2E">
              <w:rPr>
                <w:rFonts w:ascii="Arial" w:hAnsi="Arial" w:cs="Arial"/>
                <w:sz w:val="22"/>
                <w:szCs w:val="22"/>
              </w:rPr>
              <w:t>Telephone No</w:t>
            </w:r>
          </w:p>
        </w:tc>
        <w:tc>
          <w:tcPr>
            <w:tcW w:w="3135" w:type="dxa"/>
          </w:tcPr>
          <w:p w14:paraId="41312DD4" w14:textId="77777777" w:rsidR="001F0BC6" w:rsidRPr="00304B2E" w:rsidRDefault="00D64868" w:rsidP="003C1134">
            <w:pPr>
              <w:jc w:val="both"/>
              <w:rPr>
                <w:rFonts w:ascii="Arial" w:hAnsi="Arial" w:cs="Arial"/>
                <w:sz w:val="22"/>
                <w:szCs w:val="22"/>
              </w:rPr>
            </w:pPr>
            <w:r w:rsidRPr="00304B2E">
              <w:rPr>
                <w:rFonts w:ascii="Arial" w:hAnsi="Arial" w:cs="Arial"/>
                <w:color w:val="2B579A"/>
                <w:sz w:val="22"/>
                <w:szCs w:val="22"/>
                <w:shd w:val="clear" w:color="auto" w:fill="E6E6E6"/>
              </w:rPr>
              <w:fldChar w:fldCharType="begin">
                <w:ffData>
                  <w:name w:val="Text16"/>
                  <w:enabled/>
                  <w:calcOnExit w:val="0"/>
                  <w:textInput/>
                </w:ffData>
              </w:fldChar>
            </w:r>
            <w:bookmarkStart w:id="12" w:name="Text16"/>
            <w:r w:rsidR="00A31B50" w:rsidRPr="00304B2E">
              <w:rPr>
                <w:rFonts w:ascii="Arial" w:hAnsi="Arial" w:cs="Arial"/>
                <w:sz w:val="22"/>
                <w:szCs w:val="22"/>
              </w:rPr>
              <w:instrText xml:space="preserve"> FORMTEXT </w:instrText>
            </w:r>
            <w:r w:rsidRPr="00304B2E">
              <w:rPr>
                <w:rFonts w:ascii="Arial" w:hAnsi="Arial" w:cs="Arial"/>
                <w:color w:val="2B579A"/>
                <w:sz w:val="22"/>
                <w:szCs w:val="22"/>
                <w:shd w:val="clear" w:color="auto" w:fill="E6E6E6"/>
              </w:rPr>
            </w:r>
            <w:r w:rsidRPr="00304B2E">
              <w:rPr>
                <w:rFonts w:ascii="Arial" w:hAnsi="Arial" w:cs="Arial"/>
                <w:color w:val="2B579A"/>
                <w:sz w:val="22"/>
                <w:szCs w:val="22"/>
                <w:shd w:val="clear" w:color="auto" w:fill="E6E6E6"/>
              </w:rPr>
              <w:fldChar w:fldCharType="separate"/>
            </w:r>
            <w:r w:rsidR="00491EC5" w:rsidRPr="00304B2E">
              <w:rPr>
                <w:rFonts w:ascii="Arial" w:hAnsi="Arial" w:cs="Arial"/>
                <w:noProof/>
                <w:sz w:val="22"/>
                <w:szCs w:val="22"/>
              </w:rPr>
              <w:t> </w:t>
            </w:r>
            <w:r w:rsidR="00491EC5" w:rsidRPr="00304B2E">
              <w:rPr>
                <w:rFonts w:ascii="Arial" w:hAnsi="Arial" w:cs="Arial"/>
                <w:noProof/>
                <w:sz w:val="22"/>
                <w:szCs w:val="22"/>
              </w:rPr>
              <w:t> </w:t>
            </w:r>
            <w:r w:rsidR="00491EC5" w:rsidRPr="00304B2E">
              <w:rPr>
                <w:rFonts w:ascii="Arial" w:hAnsi="Arial" w:cs="Arial"/>
                <w:noProof/>
                <w:sz w:val="22"/>
                <w:szCs w:val="22"/>
              </w:rPr>
              <w:t> </w:t>
            </w:r>
            <w:r w:rsidR="00491EC5" w:rsidRPr="00304B2E">
              <w:rPr>
                <w:rFonts w:ascii="Arial" w:hAnsi="Arial" w:cs="Arial"/>
                <w:noProof/>
                <w:sz w:val="22"/>
                <w:szCs w:val="22"/>
              </w:rPr>
              <w:t> </w:t>
            </w:r>
            <w:r w:rsidR="00491EC5" w:rsidRPr="00304B2E">
              <w:rPr>
                <w:rFonts w:ascii="Arial" w:hAnsi="Arial" w:cs="Arial"/>
                <w:noProof/>
                <w:sz w:val="22"/>
                <w:szCs w:val="22"/>
              </w:rPr>
              <w:t> </w:t>
            </w:r>
            <w:r w:rsidRPr="00304B2E">
              <w:rPr>
                <w:rFonts w:ascii="Arial" w:hAnsi="Arial" w:cs="Arial"/>
                <w:color w:val="2B579A"/>
                <w:sz w:val="22"/>
                <w:szCs w:val="22"/>
                <w:shd w:val="clear" w:color="auto" w:fill="E6E6E6"/>
              </w:rPr>
              <w:fldChar w:fldCharType="end"/>
            </w:r>
            <w:bookmarkEnd w:id="12"/>
          </w:p>
          <w:p w14:paraId="41312DD5" w14:textId="77777777" w:rsidR="001F0BC6" w:rsidRPr="00304B2E" w:rsidRDefault="001F0BC6" w:rsidP="003C1134">
            <w:pPr>
              <w:jc w:val="both"/>
              <w:rPr>
                <w:rFonts w:ascii="Arial" w:hAnsi="Arial" w:cs="Arial"/>
                <w:sz w:val="22"/>
                <w:szCs w:val="22"/>
              </w:rPr>
            </w:pPr>
          </w:p>
        </w:tc>
        <w:tc>
          <w:tcPr>
            <w:tcW w:w="4087" w:type="dxa"/>
          </w:tcPr>
          <w:p w14:paraId="41312DD6" w14:textId="77777777" w:rsidR="001F0BC6" w:rsidRPr="00304B2E" w:rsidRDefault="001F0BC6" w:rsidP="003C1134">
            <w:pPr>
              <w:jc w:val="both"/>
              <w:rPr>
                <w:rFonts w:ascii="Arial" w:hAnsi="Arial" w:cs="Arial"/>
                <w:sz w:val="22"/>
                <w:szCs w:val="22"/>
              </w:rPr>
            </w:pPr>
            <w:r w:rsidRPr="00304B2E">
              <w:rPr>
                <w:rFonts w:ascii="Arial" w:hAnsi="Arial" w:cs="Arial"/>
                <w:sz w:val="22"/>
                <w:szCs w:val="22"/>
              </w:rPr>
              <w:t>Ext</w:t>
            </w:r>
            <w:r w:rsidR="00A31B50" w:rsidRPr="00304B2E">
              <w:rPr>
                <w:rFonts w:ascii="Arial" w:hAnsi="Arial" w:cs="Arial"/>
                <w:sz w:val="22"/>
                <w:szCs w:val="22"/>
              </w:rPr>
              <w:t xml:space="preserve"> </w:t>
            </w:r>
            <w:r w:rsidR="00D64868" w:rsidRPr="00304B2E">
              <w:rPr>
                <w:rFonts w:ascii="Arial" w:hAnsi="Arial" w:cs="Arial"/>
                <w:color w:val="2B579A"/>
                <w:sz w:val="22"/>
                <w:szCs w:val="22"/>
                <w:shd w:val="clear" w:color="auto" w:fill="E6E6E6"/>
              </w:rPr>
              <w:fldChar w:fldCharType="begin">
                <w:ffData>
                  <w:name w:val="Text17"/>
                  <w:enabled/>
                  <w:calcOnExit w:val="0"/>
                  <w:textInput/>
                </w:ffData>
              </w:fldChar>
            </w:r>
            <w:bookmarkStart w:id="13" w:name="Text17"/>
            <w:r w:rsidR="00A31B50" w:rsidRPr="00304B2E">
              <w:rPr>
                <w:rFonts w:ascii="Arial" w:hAnsi="Arial" w:cs="Arial"/>
                <w:sz w:val="22"/>
                <w:szCs w:val="22"/>
              </w:rPr>
              <w:instrText xml:space="preserve"> FORMTEXT </w:instrText>
            </w:r>
            <w:r w:rsidR="00D64868" w:rsidRPr="00304B2E">
              <w:rPr>
                <w:rFonts w:ascii="Arial" w:hAnsi="Arial" w:cs="Arial"/>
                <w:color w:val="2B579A"/>
                <w:sz w:val="22"/>
                <w:szCs w:val="22"/>
                <w:shd w:val="clear" w:color="auto" w:fill="E6E6E6"/>
              </w:rPr>
            </w:r>
            <w:r w:rsidR="00D64868" w:rsidRPr="00304B2E">
              <w:rPr>
                <w:rFonts w:ascii="Arial" w:hAnsi="Arial" w:cs="Arial"/>
                <w:color w:val="2B579A"/>
                <w:sz w:val="22"/>
                <w:szCs w:val="22"/>
                <w:shd w:val="clear" w:color="auto" w:fill="E6E6E6"/>
              </w:rPr>
              <w:fldChar w:fldCharType="separate"/>
            </w:r>
            <w:r w:rsidR="00491EC5" w:rsidRPr="00304B2E">
              <w:rPr>
                <w:rFonts w:ascii="Arial" w:hAnsi="Arial" w:cs="Arial"/>
                <w:noProof/>
                <w:sz w:val="22"/>
                <w:szCs w:val="22"/>
              </w:rPr>
              <w:t> </w:t>
            </w:r>
            <w:r w:rsidR="00491EC5" w:rsidRPr="00304B2E">
              <w:rPr>
                <w:rFonts w:ascii="Arial" w:hAnsi="Arial" w:cs="Arial"/>
                <w:noProof/>
                <w:sz w:val="22"/>
                <w:szCs w:val="22"/>
              </w:rPr>
              <w:t> </w:t>
            </w:r>
            <w:r w:rsidR="00491EC5" w:rsidRPr="00304B2E">
              <w:rPr>
                <w:rFonts w:ascii="Arial" w:hAnsi="Arial" w:cs="Arial"/>
                <w:noProof/>
                <w:sz w:val="22"/>
                <w:szCs w:val="22"/>
              </w:rPr>
              <w:t> </w:t>
            </w:r>
            <w:r w:rsidR="00491EC5" w:rsidRPr="00304B2E">
              <w:rPr>
                <w:rFonts w:ascii="Arial" w:hAnsi="Arial" w:cs="Arial"/>
                <w:noProof/>
                <w:sz w:val="22"/>
                <w:szCs w:val="22"/>
              </w:rPr>
              <w:t> </w:t>
            </w:r>
            <w:r w:rsidR="00491EC5" w:rsidRPr="00304B2E">
              <w:rPr>
                <w:rFonts w:ascii="Arial" w:hAnsi="Arial" w:cs="Arial"/>
                <w:noProof/>
                <w:sz w:val="22"/>
                <w:szCs w:val="22"/>
              </w:rPr>
              <w:t> </w:t>
            </w:r>
            <w:r w:rsidR="00D64868" w:rsidRPr="00304B2E">
              <w:rPr>
                <w:rFonts w:ascii="Arial" w:hAnsi="Arial" w:cs="Arial"/>
                <w:color w:val="2B579A"/>
                <w:sz w:val="22"/>
                <w:szCs w:val="22"/>
                <w:shd w:val="clear" w:color="auto" w:fill="E6E6E6"/>
              </w:rPr>
              <w:fldChar w:fldCharType="end"/>
            </w:r>
            <w:bookmarkEnd w:id="13"/>
          </w:p>
        </w:tc>
      </w:tr>
      <w:tr w:rsidR="004D4109" w:rsidRPr="00304B2E" w14:paraId="41312DDB" w14:textId="77777777" w:rsidTr="004D4109">
        <w:tc>
          <w:tcPr>
            <w:tcW w:w="2518" w:type="dxa"/>
          </w:tcPr>
          <w:p w14:paraId="41312DD8" w14:textId="77777777" w:rsidR="004D4109" w:rsidRPr="00304B2E" w:rsidRDefault="004D4109" w:rsidP="003C1134">
            <w:pPr>
              <w:jc w:val="both"/>
              <w:rPr>
                <w:rFonts w:ascii="Arial" w:hAnsi="Arial" w:cs="Arial"/>
                <w:sz w:val="22"/>
                <w:szCs w:val="22"/>
              </w:rPr>
            </w:pPr>
            <w:r w:rsidRPr="00304B2E">
              <w:rPr>
                <w:rFonts w:ascii="Arial" w:hAnsi="Arial" w:cs="Arial"/>
                <w:sz w:val="22"/>
                <w:szCs w:val="22"/>
              </w:rPr>
              <w:t>Email</w:t>
            </w:r>
          </w:p>
        </w:tc>
        <w:tc>
          <w:tcPr>
            <w:tcW w:w="7222" w:type="dxa"/>
            <w:gridSpan w:val="2"/>
          </w:tcPr>
          <w:p w14:paraId="41312DD9" w14:textId="77777777" w:rsidR="004D4109" w:rsidRPr="00304B2E" w:rsidRDefault="00D64868" w:rsidP="003C1134">
            <w:pPr>
              <w:jc w:val="both"/>
              <w:rPr>
                <w:rFonts w:ascii="Arial" w:hAnsi="Arial" w:cs="Arial"/>
                <w:sz w:val="22"/>
                <w:szCs w:val="22"/>
              </w:rPr>
            </w:pPr>
            <w:r w:rsidRPr="00304B2E">
              <w:rPr>
                <w:rFonts w:ascii="Arial" w:hAnsi="Arial" w:cs="Arial"/>
                <w:color w:val="2B579A"/>
                <w:sz w:val="22"/>
                <w:szCs w:val="22"/>
                <w:shd w:val="clear" w:color="auto" w:fill="E6E6E6"/>
              </w:rPr>
              <w:fldChar w:fldCharType="begin">
                <w:ffData>
                  <w:name w:val="Text18"/>
                  <w:enabled/>
                  <w:calcOnExit w:val="0"/>
                  <w:textInput/>
                </w:ffData>
              </w:fldChar>
            </w:r>
            <w:bookmarkStart w:id="14" w:name="Text18"/>
            <w:r w:rsidR="004D4109" w:rsidRPr="00304B2E">
              <w:rPr>
                <w:rFonts w:ascii="Arial" w:hAnsi="Arial" w:cs="Arial"/>
                <w:sz w:val="22"/>
                <w:szCs w:val="22"/>
              </w:rPr>
              <w:instrText xml:space="preserve"> FORMTEXT </w:instrText>
            </w:r>
            <w:r w:rsidRPr="00304B2E">
              <w:rPr>
                <w:rFonts w:ascii="Arial" w:hAnsi="Arial" w:cs="Arial"/>
                <w:color w:val="2B579A"/>
                <w:sz w:val="22"/>
                <w:szCs w:val="22"/>
                <w:shd w:val="clear" w:color="auto" w:fill="E6E6E6"/>
              </w:rPr>
            </w:r>
            <w:r w:rsidRPr="00304B2E">
              <w:rPr>
                <w:rFonts w:ascii="Arial" w:hAnsi="Arial" w:cs="Arial"/>
                <w:color w:val="2B579A"/>
                <w:sz w:val="22"/>
                <w:szCs w:val="22"/>
                <w:shd w:val="clear" w:color="auto" w:fill="E6E6E6"/>
              </w:rPr>
              <w:fldChar w:fldCharType="separate"/>
            </w:r>
            <w:r w:rsidR="004D4109" w:rsidRPr="00304B2E">
              <w:rPr>
                <w:rFonts w:ascii="Arial" w:hAnsi="Arial" w:cs="Arial"/>
                <w:noProof/>
                <w:sz w:val="22"/>
                <w:szCs w:val="22"/>
              </w:rPr>
              <w:t> </w:t>
            </w:r>
            <w:r w:rsidR="004D4109" w:rsidRPr="00304B2E">
              <w:rPr>
                <w:rFonts w:ascii="Arial" w:hAnsi="Arial" w:cs="Arial"/>
                <w:noProof/>
                <w:sz w:val="22"/>
                <w:szCs w:val="22"/>
              </w:rPr>
              <w:t> </w:t>
            </w:r>
            <w:r w:rsidR="004D4109" w:rsidRPr="00304B2E">
              <w:rPr>
                <w:rFonts w:ascii="Arial" w:hAnsi="Arial" w:cs="Arial"/>
                <w:noProof/>
                <w:sz w:val="22"/>
                <w:szCs w:val="22"/>
              </w:rPr>
              <w:t> </w:t>
            </w:r>
            <w:r w:rsidR="004D4109" w:rsidRPr="00304B2E">
              <w:rPr>
                <w:rFonts w:ascii="Arial" w:hAnsi="Arial" w:cs="Arial"/>
                <w:noProof/>
                <w:sz w:val="22"/>
                <w:szCs w:val="22"/>
              </w:rPr>
              <w:t> </w:t>
            </w:r>
            <w:r w:rsidR="004D4109" w:rsidRPr="00304B2E">
              <w:rPr>
                <w:rFonts w:ascii="Arial" w:hAnsi="Arial" w:cs="Arial"/>
                <w:noProof/>
                <w:sz w:val="22"/>
                <w:szCs w:val="22"/>
              </w:rPr>
              <w:t> </w:t>
            </w:r>
            <w:r w:rsidRPr="00304B2E">
              <w:rPr>
                <w:rFonts w:ascii="Arial" w:hAnsi="Arial" w:cs="Arial"/>
                <w:color w:val="2B579A"/>
                <w:sz w:val="22"/>
                <w:szCs w:val="22"/>
                <w:shd w:val="clear" w:color="auto" w:fill="E6E6E6"/>
              </w:rPr>
              <w:fldChar w:fldCharType="end"/>
            </w:r>
            <w:bookmarkEnd w:id="14"/>
          </w:p>
          <w:p w14:paraId="41312DDA" w14:textId="77777777" w:rsidR="004D4109" w:rsidRPr="00304B2E" w:rsidRDefault="004D4109" w:rsidP="003C1134">
            <w:pPr>
              <w:overflowPunct/>
              <w:autoSpaceDE/>
              <w:autoSpaceDN/>
              <w:adjustRightInd/>
              <w:jc w:val="both"/>
              <w:textAlignment w:val="auto"/>
              <w:rPr>
                <w:rFonts w:ascii="Arial" w:hAnsi="Arial" w:cs="Arial"/>
                <w:sz w:val="22"/>
                <w:szCs w:val="22"/>
              </w:rPr>
            </w:pPr>
          </w:p>
        </w:tc>
      </w:tr>
      <w:tr w:rsidR="00EE3E4D" w:rsidRPr="00304B2E" w14:paraId="41312DE1" w14:textId="77777777" w:rsidTr="001D1909">
        <w:tc>
          <w:tcPr>
            <w:tcW w:w="2518" w:type="dxa"/>
          </w:tcPr>
          <w:p w14:paraId="41312DDC" w14:textId="77777777" w:rsidR="00EE3E4D" w:rsidRPr="00304B2E" w:rsidRDefault="00EE3E4D" w:rsidP="003C1134">
            <w:pPr>
              <w:jc w:val="both"/>
              <w:rPr>
                <w:rFonts w:ascii="Arial" w:hAnsi="Arial" w:cs="Arial"/>
                <w:sz w:val="22"/>
                <w:szCs w:val="22"/>
              </w:rPr>
            </w:pPr>
            <w:r w:rsidRPr="00304B2E">
              <w:rPr>
                <w:rFonts w:ascii="Arial" w:hAnsi="Arial" w:cs="Arial"/>
                <w:sz w:val="22"/>
                <w:szCs w:val="22"/>
              </w:rPr>
              <w:t>Contact</w:t>
            </w:r>
          </w:p>
        </w:tc>
        <w:tc>
          <w:tcPr>
            <w:tcW w:w="3135" w:type="dxa"/>
          </w:tcPr>
          <w:p w14:paraId="41312DDD" w14:textId="77777777" w:rsidR="00EE3E4D" w:rsidRPr="00304B2E" w:rsidRDefault="00D64868" w:rsidP="003C1134">
            <w:pPr>
              <w:jc w:val="both"/>
              <w:rPr>
                <w:rFonts w:ascii="Arial" w:hAnsi="Arial" w:cs="Arial"/>
                <w:sz w:val="22"/>
                <w:szCs w:val="22"/>
              </w:rPr>
            </w:pPr>
            <w:r w:rsidRPr="00304B2E">
              <w:rPr>
                <w:rFonts w:ascii="Arial" w:hAnsi="Arial" w:cs="Arial"/>
                <w:color w:val="2B579A"/>
                <w:sz w:val="22"/>
                <w:szCs w:val="22"/>
                <w:shd w:val="clear" w:color="auto" w:fill="E6E6E6"/>
              </w:rPr>
              <w:fldChar w:fldCharType="begin">
                <w:ffData>
                  <w:name w:val="Text19"/>
                  <w:enabled/>
                  <w:calcOnExit w:val="0"/>
                  <w:textInput/>
                </w:ffData>
              </w:fldChar>
            </w:r>
            <w:bookmarkStart w:id="15" w:name="Text19"/>
            <w:r w:rsidR="00EE3E4D" w:rsidRPr="00304B2E">
              <w:rPr>
                <w:rFonts w:ascii="Arial" w:hAnsi="Arial" w:cs="Arial"/>
                <w:sz w:val="22"/>
                <w:szCs w:val="22"/>
              </w:rPr>
              <w:instrText xml:space="preserve"> FORMTEXT </w:instrText>
            </w:r>
            <w:r w:rsidRPr="00304B2E">
              <w:rPr>
                <w:rFonts w:ascii="Arial" w:hAnsi="Arial" w:cs="Arial"/>
                <w:color w:val="2B579A"/>
                <w:sz w:val="22"/>
                <w:szCs w:val="22"/>
                <w:shd w:val="clear" w:color="auto" w:fill="E6E6E6"/>
              </w:rPr>
            </w:r>
            <w:r w:rsidRPr="00304B2E">
              <w:rPr>
                <w:rFonts w:ascii="Arial" w:hAnsi="Arial" w:cs="Arial"/>
                <w:color w:val="2B579A"/>
                <w:sz w:val="22"/>
                <w:szCs w:val="22"/>
                <w:shd w:val="clear" w:color="auto" w:fill="E6E6E6"/>
              </w:rPr>
              <w:fldChar w:fldCharType="separate"/>
            </w:r>
            <w:r w:rsidR="00EE3E4D" w:rsidRPr="00304B2E">
              <w:rPr>
                <w:rFonts w:ascii="Arial" w:hAnsi="Arial" w:cs="Arial"/>
                <w:noProof/>
                <w:sz w:val="22"/>
                <w:szCs w:val="22"/>
              </w:rPr>
              <w:t> </w:t>
            </w:r>
            <w:r w:rsidR="00EE3E4D" w:rsidRPr="00304B2E">
              <w:rPr>
                <w:rFonts w:ascii="Arial" w:hAnsi="Arial" w:cs="Arial"/>
                <w:noProof/>
                <w:sz w:val="22"/>
                <w:szCs w:val="22"/>
              </w:rPr>
              <w:t> </w:t>
            </w:r>
            <w:r w:rsidR="00EE3E4D" w:rsidRPr="00304B2E">
              <w:rPr>
                <w:rFonts w:ascii="Arial" w:hAnsi="Arial" w:cs="Arial"/>
                <w:noProof/>
                <w:sz w:val="22"/>
                <w:szCs w:val="22"/>
              </w:rPr>
              <w:t> </w:t>
            </w:r>
            <w:r w:rsidR="00EE3E4D" w:rsidRPr="00304B2E">
              <w:rPr>
                <w:rFonts w:ascii="Arial" w:hAnsi="Arial" w:cs="Arial"/>
                <w:noProof/>
                <w:sz w:val="22"/>
                <w:szCs w:val="22"/>
              </w:rPr>
              <w:t> </w:t>
            </w:r>
            <w:r w:rsidR="00EE3E4D" w:rsidRPr="00304B2E">
              <w:rPr>
                <w:rFonts w:ascii="Arial" w:hAnsi="Arial" w:cs="Arial"/>
                <w:noProof/>
                <w:sz w:val="22"/>
                <w:szCs w:val="22"/>
              </w:rPr>
              <w:t> </w:t>
            </w:r>
            <w:r w:rsidRPr="00304B2E">
              <w:rPr>
                <w:rFonts w:ascii="Arial" w:hAnsi="Arial" w:cs="Arial"/>
                <w:color w:val="2B579A"/>
                <w:sz w:val="22"/>
                <w:szCs w:val="22"/>
                <w:shd w:val="clear" w:color="auto" w:fill="E6E6E6"/>
              </w:rPr>
              <w:fldChar w:fldCharType="end"/>
            </w:r>
            <w:bookmarkEnd w:id="15"/>
          </w:p>
          <w:p w14:paraId="41312DDE" w14:textId="77777777" w:rsidR="00EE3E4D" w:rsidRPr="00304B2E" w:rsidRDefault="00EE3E4D" w:rsidP="003C1134">
            <w:pPr>
              <w:jc w:val="both"/>
              <w:rPr>
                <w:rFonts w:ascii="Arial" w:hAnsi="Arial" w:cs="Arial"/>
                <w:sz w:val="22"/>
                <w:szCs w:val="22"/>
              </w:rPr>
            </w:pPr>
          </w:p>
        </w:tc>
        <w:tc>
          <w:tcPr>
            <w:tcW w:w="4087" w:type="dxa"/>
          </w:tcPr>
          <w:p w14:paraId="41312DDF" w14:textId="77777777" w:rsidR="00EE3E4D" w:rsidRPr="00304B2E" w:rsidRDefault="00EE3E4D" w:rsidP="003C1134">
            <w:pPr>
              <w:overflowPunct/>
              <w:autoSpaceDE/>
              <w:autoSpaceDN/>
              <w:adjustRightInd/>
              <w:jc w:val="both"/>
              <w:textAlignment w:val="auto"/>
              <w:rPr>
                <w:rFonts w:ascii="Arial" w:hAnsi="Arial" w:cs="Arial"/>
                <w:sz w:val="22"/>
                <w:szCs w:val="22"/>
              </w:rPr>
            </w:pPr>
            <w:r w:rsidRPr="00304B2E">
              <w:rPr>
                <w:rFonts w:ascii="Arial" w:hAnsi="Arial" w:cs="Arial"/>
                <w:sz w:val="22"/>
                <w:szCs w:val="22"/>
              </w:rPr>
              <w:t xml:space="preserve">Dates of work </w:t>
            </w:r>
            <w:r w:rsidR="00D64868" w:rsidRPr="00304B2E">
              <w:rPr>
                <w:rFonts w:ascii="Arial" w:hAnsi="Arial" w:cs="Arial"/>
                <w:color w:val="2B579A"/>
                <w:sz w:val="22"/>
                <w:szCs w:val="22"/>
                <w:shd w:val="clear" w:color="auto" w:fill="E6E6E6"/>
              </w:rPr>
              <w:fldChar w:fldCharType="begin">
                <w:ffData>
                  <w:name w:val="Text74"/>
                  <w:enabled/>
                  <w:calcOnExit w:val="0"/>
                  <w:textInput/>
                </w:ffData>
              </w:fldChar>
            </w:r>
            <w:bookmarkStart w:id="16" w:name="Text74"/>
            <w:r w:rsidRPr="00304B2E">
              <w:rPr>
                <w:rFonts w:ascii="Arial" w:hAnsi="Arial" w:cs="Arial"/>
                <w:sz w:val="22"/>
                <w:szCs w:val="22"/>
              </w:rPr>
              <w:instrText xml:space="preserve"> FORMTEXT </w:instrText>
            </w:r>
            <w:r w:rsidR="00D64868" w:rsidRPr="00304B2E">
              <w:rPr>
                <w:rFonts w:ascii="Arial" w:hAnsi="Arial" w:cs="Arial"/>
                <w:color w:val="2B579A"/>
                <w:sz w:val="22"/>
                <w:szCs w:val="22"/>
                <w:shd w:val="clear" w:color="auto" w:fill="E6E6E6"/>
              </w:rPr>
            </w:r>
            <w:r w:rsidR="00D64868" w:rsidRPr="00304B2E">
              <w:rPr>
                <w:rFonts w:ascii="Arial" w:hAnsi="Arial" w:cs="Arial"/>
                <w:color w:val="2B579A"/>
                <w:sz w:val="22"/>
                <w:szCs w:val="22"/>
                <w:shd w:val="clear" w:color="auto" w:fill="E6E6E6"/>
              </w:rPr>
              <w:fldChar w:fldCharType="separate"/>
            </w:r>
            <w:r w:rsidRPr="00304B2E">
              <w:rPr>
                <w:rFonts w:ascii="Arial" w:hAnsi="Arial" w:cs="Arial"/>
                <w:noProof/>
                <w:sz w:val="22"/>
                <w:szCs w:val="22"/>
              </w:rPr>
              <w:t> </w:t>
            </w:r>
            <w:r w:rsidRPr="00304B2E">
              <w:rPr>
                <w:rFonts w:ascii="Arial" w:hAnsi="Arial" w:cs="Arial"/>
                <w:noProof/>
                <w:sz w:val="22"/>
                <w:szCs w:val="22"/>
              </w:rPr>
              <w:t> </w:t>
            </w:r>
            <w:r w:rsidRPr="00304B2E">
              <w:rPr>
                <w:rFonts w:ascii="Arial" w:hAnsi="Arial" w:cs="Arial"/>
                <w:noProof/>
                <w:sz w:val="22"/>
                <w:szCs w:val="22"/>
              </w:rPr>
              <w:t> </w:t>
            </w:r>
            <w:r w:rsidRPr="00304B2E">
              <w:rPr>
                <w:rFonts w:ascii="Arial" w:hAnsi="Arial" w:cs="Arial"/>
                <w:noProof/>
                <w:sz w:val="22"/>
                <w:szCs w:val="22"/>
              </w:rPr>
              <w:t> </w:t>
            </w:r>
            <w:r w:rsidRPr="00304B2E">
              <w:rPr>
                <w:rFonts w:ascii="Arial" w:hAnsi="Arial" w:cs="Arial"/>
                <w:noProof/>
                <w:sz w:val="22"/>
                <w:szCs w:val="22"/>
              </w:rPr>
              <w:t> </w:t>
            </w:r>
            <w:r w:rsidR="00D64868" w:rsidRPr="00304B2E">
              <w:rPr>
                <w:rFonts w:ascii="Arial" w:hAnsi="Arial" w:cs="Arial"/>
                <w:color w:val="2B579A"/>
                <w:sz w:val="22"/>
                <w:szCs w:val="22"/>
                <w:shd w:val="clear" w:color="auto" w:fill="E6E6E6"/>
              </w:rPr>
              <w:fldChar w:fldCharType="end"/>
            </w:r>
            <w:bookmarkEnd w:id="16"/>
          </w:p>
          <w:p w14:paraId="41312DE0" w14:textId="77777777" w:rsidR="00EE3E4D" w:rsidRPr="00304B2E" w:rsidRDefault="00EE3E4D" w:rsidP="003C1134">
            <w:pPr>
              <w:jc w:val="both"/>
              <w:rPr>
                <w:rFonts w:ascii="Arial" w:hAnsi="Arial" w:cs="Arial"/>
                <w:sz w:val="22"/>
                <w:szCs w:val="22"/>
              </w:rPr>
            </w:pPr>
          </w:p>
        </w:tc>
      </w:tr>
      <w:tr w:rsidR="00EE3E4D" w:rsidRPr="00304B2E" w14:paraId="41312DE6" w14:textId="77777777" w:rsidTr="001D1909">
        <w:tc>
          <w:tcPr>
            <w:tcW w:w="2518" w:type="dxa"/>
          </w:tcPr>
          <w:p w14:paraId="41312DE2" w14:textId="77777777" w:rsidR="00EE3E4D" w:rsidRPr="00304B2E" w:rsidRDefault="00EE3E4D" w:rsidP="003C1134">
            <w:pPr>
              <w:jc w:val="both"/>
              <w:rPr>
                <w:rFonts w:ascii="Arial" w:hAnsi="Arial" w:cs="Arial"/>
                <w:sz w:val="22"/>
                <w:szCs w:val="22"/>
              </w:rPr>
            </w:pPr>
            <w:r w:rsidRPr="00304B2E">
              <w:rPr>
                <w:rFonts w:ascii="Arial" w:hAnsi="Arial" w:cs="Arial"/>
                <w:sz w:val="22"/>
                <w:szCs w:val="22"/>
              </w:rPr>
              <w:t>Nature of work done</w:t>
            </w:r>
          </w:p>
          <w:p w14:paraId="41312DE3" w14:textId="77777777" w:rsidR="00EE3E4D" w:rsidRPr="00304B2E" w:rsidRDefault="00EE3E4D" w:rsidP="003C1134">
            <w:pPr>
              <w:jc w:val="both"/>
              <w:rPr>
                <w:rFonts w:ascii="Arial" w:hAnsi="Arial" w:cs="Arial"/>
                <w:sz w:val="22"/>
                <w:szCs w:val="22"/>
              </w:rPr>
            </w:pPr>
          </w:p>
        </w:tc>
        <w:tc>
          <w:tcPr>
            <w:tcW w:w="3135" w:type="dxa"/>
          </w:tcPr>
          <w:p w14:paraId="41312DE4" w14:textId="77777777" w:rsidR="00EE3E4D" w:rsidRPr="00304B2E" w:rsidRDefault="00D64868" w:rsidP="003C1134">
            <w:pPr>
              <w:jc w:val="both"/>
              <w:rPr>
                <w:rFonts w:ascii="Arial" w:hAnsi="Arial" w:cs="Arial"/>
                <w:sz w:val="22"/>
                <w:szCs w:val="22"/>
              </w:rPr>
            </w:pPr>
            <w:r w:rsidRPr="00304B2E">
              <w:rPr>
                <w:rFonts w:ascii="Arial" w:hAnsi="Arial" w:cs="Arial"/>
                <w:color w:val="2B579A"/>
                <w:sz w:val="22"/>
                <w:szCs w:val="22"/>
                <w:shd w:val="clear" w:color="auto" w:fill="E6E6E6"/>
              </w:rPr>
              <w:fldChar w:fldCharType="begin">
                <w:ffData>
                  <w:name w:val="Text57"/>
                  <w:enabled/>
                  <w:calcOnExit w:val="0"/>
                  <w:textInput/>
                </w:ffData>
              </w:fldChar>
            </w:r>
            <w:bookmarkStart w:id="17" w:name="Text57"/>
            <w:r w:rsidR="00EE3E4D" w:rsidRPr="00304B2E">
              <w:rPr>
                <w:rFonts w:ascii="Arial" w:hAnsi="Arial" w:cs="Arial"/>
                <w:sz w:val="22"/>
                <w:szCs w:val="22"/>
              </w:rPr>
              <w:instrText xml:space="preserve"> FORMTEXT </w:instrText>
            </w:r>
            <w:r w:rsidRPr="00304B2E">
              <w:rPr>
                <w:rFonts w:ascii="Arial" w:hAnsi="Arial" w:cs="Arial"/>
                <w:color w:val="2B579A"/>
                <w:sz w:val="22"/>
                <w:szCs w:val="22"/>
                <w:shd w:val="clear" w:color="auto" w:fill="E6E6E6"/>
              </w:rPr>
            </w:r>
            <w:r w:rsidRPr="00304B2E">
              <w:rPr>
                <w:rFonts w:ascii="Arial" w:hAnsi="Arial" w:cs="Arial"/>
                <w:color w:val="2B579A"/>
                <w:sz w:val="22"/>
                <w:szCs w:val="22"/>
                <w:shd w:val="clear" w:color="auto" w:fill="E6E6E6"/>
              </w:rPr>
              <w:fldChar w:fldCharType="separate"/>
            </w:r>
            <w:r w:rsidR="00EE3E4D" w:rsidRPr="00304B2E">
              <w:rPr>
                <w:rFonts w:ascii="Arial" w:hAnsi="Arial" w:cs="Arial"/>
                <w:noProof/>
                <w:sz w:val="22"/>
                <w:szCs w:val="22"/>
              </w:rPr>
              <w:t> </w:t>
            </w:r>
            <w:r w:rsidR="00EE3E4D" w:rsidRPr="00304B2E">
              <w:rPr>
                <w:rFonts w:ascii="Arial" w:hAnsi="Arial" w:cs="Arial"/>
                <w:noProof/>
                <w:sz w:val="22"/>
                <w:szCs w:val="22"/>
              </w:rPr>
              <w:t> </w:t>
            </w:r>
            <w:r w:rsidR="00EE3E4D" w:rsidRPr="00304B2E">
              <w:rPr>
                <w:rFonts w:ascii="Arial" w:hAnsi="Arial" w:cs="Arial"/>
                <w:noProof/>
                <w:sz w:val="22"/>
                <w:szCs w:val="22"/>
              </w:rPr>
              <w:t> </w:t>
            </w:r>
            <w:r w:rsidR="00EE3E4D" w:rsidRPr="00304B2E">
              <w:rPr>
                <w:rFonts w:ascii="Arial" w:hAnsi="Arial" w:cs="Arial"/>
                <w:noProof/>
                <w:sz w:val="22"/>
                <w:szCs w:val="22"/>
              </w:rPr>
              <w:t> </w:t>
            </w:r>
            <w:r w:rsidR="00EE3E4D" w:rsidRPr="00304B2E">
              <w:rPr>
                <w:rFonts w:ascii="Arial" w:hAnsi="Arial" w:cs="Arial"/>
                <w:noProof/>
                <w:sz w:val="22"/>
                <w:szCs w:val="22"/>
              </w:rPr>
              <w:t> </w:t>
            </w:r>
            <w:r w:rsidRPr="00304B2E">
              <w:rPr>
                <w:rFonts w:ascii="Arial" w:hAnsi="Arial" w:cs="Arial"/>
                <w:color w:val="2B579A"/>
                <w:sz w:val="22"/>
                <w:szCs w:val="22"/>
                <w:shd w:val="clear" w:color="auto" w:fill="E6E6E6"/>
              </w:rPr>
              <w:fldChar w:fldCharType="end"/>
            </w:r>
            <w:bookmarkEnd w:id="17"/>
          </w:p>
        </w:tc>
        <w:tc>
          <w:tcPr>
            <w:tcW w:w="4087" w:type="dxa"/>
          </w:tcPr>
          <w:p w14:paraId="41312DE5" w14:textId="77777777" w:rsidR="00EE3E4D" w:rsidRPr="00304B2E" w:rsidRDefault="00EE3E4D" w:rsidP="003C1134">
            <w:pPr>
              <w:jc w:val="both"/>
              <w:rPr>
                <w:rFonts w:ascii="Arial" w:hAnsi="Arial" w:cs="Arial"/>
                <w:sz w:val="22"/>
                <w:szCs w:val="22"/>
              </w:rPr>
            </w:pPr>
            <w:r w:rsidRPr="00304B2E">
              <w:rPr>
                <w:rFonts w:ascii="Arial" w:hAnsi="Arial" w:cs="Arial"/>
                <w:sz w:val="22"/>
                <w:szCs w:val="22"/>
              </w:rPr>
              <w:t xml:space="preserve">Value of contract </w:t>
            </w:r>
            <w:r w:rsidR="00D64868" w:rsidRPr="00304B2E">
              <w:rPr>
                <w:rFonts w:ascii="Arial" w:hAnsi="Arial" w:cs="Arial"/>
                <w:color w:val="2B579A"/>
                <w:sz w:val="22"/>
                <w:szCs w:val="22"/>
                <w:shd w:val="clear" w:color="auto" w:fill="E6E6E6"/>
              </w:rPr>
              <w:fldChar w:fldCharType="begin">
                <w:ffData>
                  <w:name w:val="Text75"/>
                  <w:enabled/>
                  <w:calcOnExit w:val="0"/>
                  <w:textInput/>
                </w:ffData>
              </w:fldChar>
            </w:r>
            <w:bookmarkStart w:id="18" w:name="Text75"/>
            <w:r w:rsidRPr="00304B2E">
              <w:rPr>
                <w:rFonts w:ascii="Arial" w:hAnsi="Arial" w:cs="Arial"/>
                <w:sz w:val="22"/>
                <w:szCs w:val="22"/>
              </w:rPr>
              <w:instrText xml:space="preserve"> FORMTEXT </w:instrText>
            </w:r>
            <w:r w:rsidR="00D64868" w:rsidRPr="00304B2E">
              <w:rPr>
                <w:rFonts w:ascii="Arial" w:hAnsi="Arial" w:cs="Arial"/>
                <w:color w:val="2B579A"/>
                <w:sz w:val="22"/>
                <w:szCs w:val="22"/>
                <w:shd w:val="clear" w:color="auto" w:fill="E6E6E6"/>
              </w:rPr>
            </w:r>
            <w:r w:rsidR="00D64868" w:rsidRPr="00304B2E">
              <w:rPr>
                <w:rFonts w:ascii="Arial" w:hAnsi="Arial" w:cs="Arial"/>
                <w:color w:val="2B579A"/>
                <w:sz w:val="22"/>
                <w:szCs w:val="22"/>
                <w:shd w:val="clear" w:color="auto" w:fill="E6E6E6"/>
              </w:rPr>
              <w:fldChar w:fldCharType="separate"/>
            </w:r>
            <w:r w:rsidRPr="00304B2E">
              <w:rPr>
                <w:rFonts w:ascii="Arial" w:hAnsi="Arial" w:cs="Arial"/>
                <w:noProof/>
                <w:sz w:val="22"/>
                <w:szCs w:val="22"/>
              </w:rPr>
              <w:t> </w:t>
            </w:r>
            <w:r w:rsidRPr="00304B2E">
              <w:rPr>
                <w:rFonts w:ascii="Arial" w:hAnsi="Arial" w:cs="Arial"/>
                <w:noProof/>
                <w:sz w:val="22"/>
                <w:szCs w:val="22"/>
              </w:rPr>
              <w:t> </w:t>
            </w:r>
            <w:r w:rsidRPr="00304B2E">
              <w:rPr>
                <w:rFonts w:ascii="Arial" w:hAnsi="Arial" w:cs="Arial"/>
                <w:noProof/>
                <w:sz w:val="22"/>
                <w:szCs w:val="22"/>
              </w:rPr>
              <w:t> </w:t>
            </w:r>
            <w:r w:rsidRPr="00304B2E">
              <w:rPr>
                <w:rFonts w:ascii="Arial" w:hAnsi="Arial" w:cs="Arial"/>
                <w:noProof/>
                <w:sz w:val="22"/>
                <w:szCs w:val="22"/>
              </w:rPr>
              <w:t> </w:t>
            </w:r>
            <w:r w:rsidRPr="00304B2E">
              <w:rPr>
                <w:rFonts w:ascii="Arial" w:hAnsi="Arial" w:cs="Arial"/>
                <w:noProof/>
                <w:sz w:val="22"/>
                <w:szCs w:val="22"/>
              </w:rPr>
              <w:t> </w:t>
            </w:r>
            <w:r w:rsidR="00D64868" w:rsidRPr="00304B2E">
              <w:rPr>
                <w:rFonts w:ascii="Arial" w:hAnsi="Arial" w:cs="Arial"/>
                <w:color w:val="2B579A"/>
                <w:sz w:val="22"/>
                <w:szCs w:val="22"/>
                <w:shd w:val="clear" w:color="auto" w:fill="E6E6E6"/>
              </w:rPr>
              <w:fldChar w:fldCharType="end"/>
            </w:r>
            <w:bookmarkEnd w:id="18"/>
          </w:p>
        </w:tc>
      </w:tr>
    </w:tbl>
    <w:p w14:paraId="41312DE7" w14:textId="77777777" w:rsidR="001F0BC6" w:rsidRPr="00304B2E" w:rsidRDefault="001F0BC6" w:rsidP="003C1134">
      <w:pPr>
        <w:jc w:val="both"/>
        <w:rPr>
          <w:rFonts w:ascii="Arial" w:hAnsi="Arial" w:cs="Arial"/>
          <w:sz w:val="22"/>
          <w:szCs w:val="22"/>
        </w:rPr>
      </w:pPr>
    </w:p>
    <w:p w14:paraId="41312DE8" w14:textId="77777777" w:rsidR="001F0BC6" w:rsidRPr="00304B2E" w:rsidRDefault="001F0BC6" w:rsidP="003C1134">
      <w:pPr>
        <w:jc w:val="both"/>
        <w:rPr>
          <w:rFonts w:ascii="Arial" w:hAnsi="Arial" w:cs="Arial"/>
          <w:sz w:val="22"/>
          <w:szCs w:val="22"/>
        </w:rPr>
      </w:pPr>
      <w:r w:rsidRPr="00304B2E">
        <w:rPr>
          <w:rFonts w:ascii="Arial" w:hAnsi="Arial" w:cs="Arial"/>
          <w:sz w:val="22"/>
          <w:szCs w:val="22"/>
        </w:rPr>
        <w:t>Reference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75"/>
        <w:gridCol w:w="3057"/>
        <w:gridCol w:w="3982"/>
      </w:tblGrid>
      <w:tr w:rsidR="001F0BC6" w:rsidRPr="00304B2E" w14:paraId="41312DEC" w14:textId="77777777" w:rsidTr="001D1909">
        <w:tc>
          <w:tcPr>
            <w:tcW w:w="2518" w:type="dxa"/>
          </w:tcPr>
          <w:p w14:paraId="41312DE9" w14:textId="77777777" w:rsidR="001F0BC6" w:rsidRPr="00304B2E" w:rsidRDefault="001F0BC6" w:rsidP="003C1134">
            <w:pPr>
              <w:jc w:val="both"/>
              <w:rPr>
                <w:rFonts w:ascii="Arial" w:hAnsi="Arial" w:cs="Arial"/>
                <w:sz w:val="22"/>
                <w:szCs w:val="22"/>
              </w:rPr>
            </w:pPr>
            <w:r w:rsidRPr="00304B2E">
              <w:rPr>
                <w:rFonts w:ascii="Arial" w:hAnsi="Arial" w:cs="Arial"/>
                <w:sz w:val="22"/>
                <w:szCs w:val="22"/>
              </w:rPr>
              <w:t>Company Name</w:t>
            </w:r>
          </w:p>
        </w:tc>
        <w:tc>
          <w:tcPr>
            <w:tcW w:w="7222" w:type="dxa"/>
            <w:gridSpan w:val="2"/>
          </w:tcPr>
          <w:p w14:paraId="41312DEA" w14:textId="77777777" w:rsidR="001F0BC6" w:rsidRPr="00304B2E" w:rsidRDefault="00D64868" w:rsidP="003C1134">
            <w:pPr>
              <w:jc w:val="both"/>
              <w:rPr>
                <w:rFonts w:ascii="Arial" w:hAnsi="Arial" w:cs="Arial"/>
                <w:sz w:val="22"/>
                <w:szCs w:val="22"/>
              </w:rPr>
            </w:pPr>
            <w:r w:rsidRPr="00304B2E">
              <w:rPr>
                <w:rFonts w:ascii="Arial" w:hAnsi="Arial" w:cs="Arial"/>
                <w:color w:val="2B579A"/>
                <w:sz w:val="22"/>
                <w:szCs w:val="22"/>
                <w:shd w:val="clear" w:color="auto" w:fill="E6E6E6"/>
              </w:rPr>
              <w:fldChar w:fldCharType="begin">
                <w:ffData>
                  <w:name w:val="Text20"/>
                  <w:enabled/>
                  <w:calcOnExit w:val="0"/>
                  <w:textInput/>
                </w:ffData>
              </w:fldChar>
            </w:r>
            <w:bookmarkStart w:id="19" w:name="Text20"/>
            <w:r w:rsidR="00A31B50" w:rsidRPr="00304B2E">
              <w:rPr>
                <w:rFonts w:ascii="Arial" w:hAnsi="Arial" w:cs="Arial"/>
                <w:sz w:val="22"/>
                <w:szCs w:val="22"/>
              </w:rPr>
              <w:instrText xml:space="preserve"> FORMTEXT </w:instrText>
            </w:r>
            <w:r w:rsidRPr="00304B2E">
              <w:rPr>
                <w:rFonts w:ascii="Arial" w:hAnsi="Arial" w:cs="Arial"/>
                <w:color w:val="2B579A"/>
                <w:sz w:val="22"/>
                <w:szCs w:val="22"/>
                <w:shd w:val="clear" w:color="auto" w:fill="E6E6E6"/>
              </w:rPr>
            </w:r>
            <w:r w:rsidRPr="00304B2E">
              <w:rPr>
                <w:rFonts w:ascii="Arial" w:hAnsi="Arial" w:cs="Arial"/>
                <w:color w:val="2B579A"/>
                <w:sz w:val="22"/>
                <w:szCs w:val="22"/>
                <w:shd w:val="clear" w:color="auto" w:fill="E6E6E6"/>
              </w:rPr>
              <w:fldChar w:fldCharType="separate"/>
            </w:r>
            <w:r w:rsidR="00491EC5" w:rsidRPr="00304B2E">
              <w:rPr>
                <w:rFonts w:ascii="Arial" w:hAnsi="Arial" w:cs="Arial"/>
                <w:noProof/>
                <w:sz w:val="22"/>
                <w:szCs w:val="22"/>
              </w:rPr>
              <w:t> </w:t>
            </w:r>
            <w:r w:rsidR="00491EC5" w:rsidRPr="00304B2E">
              <w:rPr>
                <w:rFonts w:ascii="Arial" w:hAnsi="Arial" w:cs="Arial"/>
                <w:noProof/>
                <w:sz w:val="22"/>
                <w:szCs w:val="22"/>
              </w:rPr>
              <w:t> </w:t>
            </w:r>
            <w:r w:rsidR="00491EC5" w:rsidRPr="00304B2E">
              <w:rPr>
                <w:rFonts w:ascii="Arial" w:hAnsi="Arial" w:cs="Arial"/>
                <w:noProof/>
                <w:sz w:val="22"/>
                <w:szCs w:val="22"/>
              </w:rPr>
              <w:t> </w:t>
            </w:r>
            <w:r w:rsidR="00491EC5" w:rsidRPr="00304B2E">
              <w:rPr>
                <w:rFonts w:ascii="Arial" w:hAnsi="Arial" w:cs="Arial"/>
                <w:noProof/>
                <w:sz w:val="22"/>
                <w:szCs w:val="22"/>
              </w:rPr>
              <w:t> </w:t>
            </w:r>
            <w:r w:rsidR="00491EC5" w:rsidRPr="00304B2E">
              <w:rPr>
                <w:rFonts w:ascii="Arial" w:hAnsi="Arial" w:cs="Arial"/>
                <w:noProof/>
                <w:sz w:val="22"/>
                <w:szCs w:val="22"/>
              </w:rPr>
              <w:t> </w:t>
            </w:r>
            <w:r w:rsidRPr="00304B2E">
              <w:rPr>
                <w:rFonts w:ascii="Arial" w:hAnsi="Arial" w:cs="Arial"/>
                <w:color w:val="2B579A"/>
                <w:sz w:val="22"/>
                <w:szCs w:val="22"/>
                <w:shd w:val="clear" w:color="auto" w:fill="E6E6E6"/>
              </w:rPr>
              <w:fldChar w:fldCharType="end"/>
            </w:r>
            <w:bookmarkEnd w:id="19"/>
          </w:p>
          <w:p w14:paraId="41312DEB" w14:textId="77777777" w:rsidR="001F0BC6" w:rsidRPr="00304B2E" w:rsidRDefault="001F0BC6" w:rsidP="003C1134">
            <w:pPr>
              <w:jc w:val="both"/>
              <w:rPr>
                <w:rFonts w:ascii="Arial" w:hAnsi="Arial" w:cs="Arial"/>
                <w:sz w:val="22"/>
                <w:szCs w:val="22"/>
              </w:rPr>
            </w:pPr>
          </w:p>
        </w:tc>
      </w:tr>
      <w:tr w:rsidR="001F0BC6" w:rsidRPr="00304B2E" w14:paraId="41312DF1" w14:textId="77777777" w:rsidTr="001D1909">
        <w:tc>
          <w:tcPr>
            <w:tcW w:w="2518" w:type="dxa"/>
          </w:tcPr>
          <w:p w14:paraId="41312DED" w14:textId="77777777" w:rsidR="001F0BC6" w:rsidRPr="00304B2E" w:rsidRDefault="001F0BC6" w:rsidP="003C1134">
            <w:pPr>
              <w:jc w:val="both"/>
              <w:rPr>
                <w:rFonts w:ascii="Arial" w:hAnsi="Arial" w:cs="Arial"/>
                <w:sz w:val="22"/>
                <w:szCs w:val="22"/>
              </w:rPr>
            </w:pPr>
            <w:r w:rsidRPr="00304B2E">
              <w:rPr>
                <w:rFonts w:ascii="Arial" w:hAnsi="Arial" w:cs="Arial"/>
                <w:sz w:val="22"/>
                <w:szCs w:val="22"/>
              </w:rPr>
              <w:t>Address</w:t>
            </w:r>
          </w:p>
        </w:tc>
        <w:tc>
          <w:tcPr>
            <w:tcW w:w="7222" w:type="dxa"/>
            <w:gridSpan w:val="2"/>
          </w:tcPr>
          <w:p w14:paraId="41312DEE" w14:textId="77777777" w:rsidR="001F0BC6" w:rsidRPr="00304B2E" w:rsidRDefault="00D64868" w:rsidP="003C1134">
            <w:pPr>
              <w:jc w:val="both"/>
              <w:rPr>
                <w:rFonts w:ascii="Arial" w:hAnsi="Arial" w:cs="Arial"/>
                <w:sz w:val="22"/>
                <w:szCs w:val="22"/>
              </w:rPr>
            </w:pPr>
            <w:r w:rsidRPr="00304B2E">
              <w:rPr>
                <w:rFonts w:ascii="Arial" w:hAnsi="Arial" w:cs="Arial"/>
                <w:color w:val="2B579A"/>
                <w:sz w:val="22"/>
                <w:szCs w:val="22"/>
                <w:shd w:val="clear" w:color="auto" w:fill="E6E6E6"/>
              </w:rPr>
              <w:fldChar w:fldCharType="begin">
                <w:ffData>
                  <w:name w:val="Text21"/>
                  <w:enabled/>
                  <w:calcOnExit w:val="0"/>
                  <w:textInput/>
                </w:ffData>
              </w:fldChar>
            </w:r>
            <w:bookmarkStart w:id="20" w:name="Text21"/>
            <w:r w:rsidR="00A31B50" w:rsidRPr="00304B2E">
              <w:rPr>
                <w:rFonts w:ascii="Arial" w:hAnsi="Arial" w:cs="Arial"/>
                <w:sz w:val="22"/>
                <w:szCs w:val="22"/>
              </w:rPr>
              <w:instrText xml:space="preserve"> FORMTEXT </w:instrText>
            </w:r>
            <w:r w:rsidRPr="00304B2E">
              <w:rPr>
                <w:rFonts w:ascii="Arial" w:hAnsi="Arial" w:cs="Arial"/>
                <w:color w:val="2B579A"/>
                <w:sz w:val="22"/>
                <w:szCs w:val="22"/>
                <w:shd w:val="clear" w:color="auto" w:fill="E6E6E6"/>
              </w:rPr>
            </w:r>
            <w:r w:rsidRPr="00304B2E">
              <w:rPr>
                <w:rFonts w:ascii="Arial" w:hAnsi="Arial" w:cs="Arial"/>
                <w:color w:val="2B579A"/>
                <w:sz w:val="22"/>
                <w:szCs w:val="22"/>
                <w:shd w:val="clear" w:color="auto" w:fill="E6E6E6"/>
              </w:rPr>
              <w:fldChar w:fldCharType="separate"/>
            </w:r>
            <w:r w:rsidR="00491EC5" w:rsidRPr="00304B2E">
              <w:rPr>
                <w:rFonts w:ascii="Arial" w:hAnsi="Arial" w:cs="Arial"/>
                <w:noProof/>
                <w:sz w:val="22"/>
                <w:szCs w:val="22"/>
              </w:rPr>
              <w:t> </w:t>
            </w:r>
            <w:r w:rsidR="00491EC5" w:rsidRPr="00304B2E">
              <w:rPr>
                <w:rFonts w:ascii="Arial" w:hAnsi="Arial" w:cs="Arial"/>
                <w:noProof/>
                <w:sz w:val="22"/>
                <w:szCs w:val="22"/>
              </w:rPr>
              <w:t> </w:t>
            </w:r>
            <w:r w:rsidR="00491EC5" w:rsidRPr="00304B2E">
              <w:rPr>
                <w:rFonts w:ascii="Arial" w:hAnsi="Arial" w:cs="Arial"/>
                <w:noProof/>
                <w:sz w:val="22"/>
                <w:szCs w:val="22"/>
              </w:rPr>
              <w:t> </w:t>
            </w:r>
            <w:r w:rsidR="00491EC5" w:rsidRPr="00304B2E">
              <w:rPr>
                <w:rFonts w:ascii="Arial" w:hAnsi="Arial" w:cs="Arial"/>
                <w:noProof/>
                <w:sz w:val="22"/>
                <w:szCs w:val="22"/>
              </w:rPr>
              <w:t> </w:t>
            </w:r>
            <w:r w:rsidR="00491EC5" w:rsidRPr="00304B2E">
              <w:rPr>
                <w:rFonts w:ascii="Arial" w:hAnsi="Arial" w:cs="Arial"/>
                <w:noProof/>
                <w:sz w:val="22"/>
                <w:szCs w:val="22"/>
              </w:rPr>
              <w:t> </w:t>
            </w:r>
            <w:r w:rsidRPr="00304B2E">
              <w:rPr>
                <w:rFonts w:ascii="Arial" w:hAnsi="Arial" w:cs="Arial"/>
                <w:color w:val="2B579A"/>
                <w:sz w:val="22"/>
                <w:szCs w:val="22"/>
                <w:shd w:val="clear" w:color="auto" w:fill="E6E6E6"/>
              </w:rPr>
              <w:fldChar w:fldCharType="end"/>
            </w:r>
            <w:bookmarkEnd w:id="20"/>
          </w:p>
          <w:p w14:paraId="41312DEF" w14:textId="77777777" w:rsidR="001F0BC6" w:rsidRPr="00304B2E" w:rsidRDefault="001F0BC6" w:rsidP="003C1134">
            <w:pPr>
              <w:jc w:val="both"/>
              <w:rPr>
                <w:rFonts w:ascii="Arial" w:hAnsi="Arial" w:cs="Arial"/>
                <w:sz w:val="22"/>
                <w:szCs w:val="22"/>
              </w:rPr>
            </w:pPr>
          </w:p>
          <w:p w14:paraId="41312DF0" w14:textId="77777777" w:rsidR="001F0BC6" w:rsidRPr="00304B2E" w:rsidRDefault="001F0BC6" w:rsidP="003C1134">
            <w:pPr>
              <w:jc w:val="both"/>
              <w:rPr>
                <w:rFonts w:ascii="Arial" w:hAnsi="Arial" w:cs="Arial"/>
                <w:sz w:val="22"/>
                <w:szCs w:val="22"/>
              </w:rPr>
            </w:pPr>
          </w:p>
        </w:tc>
      </w:tr>
      <w:tr w:rsidR="001F0BC6" w:rsidRPr="00304B2E" w14:paraId="41312DF6" w14:textId="77777777" w:rsidTr="001D1909">
        <w:tc>
          <w:tcPr>
            <w:tcW w:w="2518" w:type="dxa"/>
          </w:tcPr>
          <w:p w14:paraId="41312DF2" w14:textId="77777777" w:rsidR="001F0BC6" w:rsidRPr="00304B2E" w:rsidRDefault="001F0BC6" w:rsidP="003C1134">
            <w:pPr>
              <w:jc w:val="both"/>
              <w:rPr>
                <w:rFonts w:ascii="Arial" w:hAnsi="Arial" w:cs="Arial"/>
                <w:sz w:val="22"/>
                <w:szCs w:val="22"/>
              </w:rPr>
            </w:pPr>
            <w:r w:rsidRPr="00304B2E">
              <w:rPr>
                <w:rFonts w:ascii="Arial" w:hAnsi="Arial" w:cs="Arial"/>
                <w:sz w:val="22"/>
                <w:szCs w:val="22"/>
              </w:rPr>
              <w:t>Telephone No</w:t>
            </w:r>
          </w:p>
        </w:tc>
        <w:tc>
          <w:tcPr>
            <w:tcW w:w="3135" w:type="dxa"/>
          </w:tcPr>
          <w:p w14:paraId="41312DF3" w14:textId="77777777" w:rsidR="001F0BC6" w:rsidRPr="00304B2E" w:rsidRDefault="00D64868" w:rsidP="003C1134">
            <w:pPr>
              <w:jc w:val="both"/>
              <w:rPr>
                <w:rFonts w:ascii="Arial" w:hAnsi="Arial" w:cs="Arial"/>
                <w:sz w:val="22"/>
                <w:szCs w:val="22"/>
              </w:rPr>
            </w:pPr>
            <w:r w:rsidRPr="00304B2E">
              <w:rPr>
                <w:rFonts w:ascii="Arial" w:hAnsi="Arial" w:cs="Arial"/>
                <w:color w:val="2B579A"/>
                <w:sz w:val="22"/>
                <w:szCs w:val="22"/>
                <w:shd w:val="clear" w:color="auto" w:fill="E6E6E6"/>
              </w:rPr>
              <w:fldChar w:fldCharType="begin">
                <w:ffData>
                  <w:name w:val="Text22"/>
                  <w:enabled/>
                  <w:calcOnExit w:val="0"/>
                  <w:textInput/>
                </w:ffData>
              </w:fldChar>
            </w:r>
            <w:bookmarkStart w:id="21" w:name="Text22"/>
            <w:r w:rsidR="00A31B50" w:rsidRPr="00304B2E">
              <w:rPr>
                <w:rFonts w:ascii="Arial" w:hAnsi="Arial" w:cs="Arial"/>
                <w:sz w:val="22"/>
                <w:szCs w:val="22"/>
              </w:rPr>
              <w:instrText xml:space="preserve"> FORMTEXT </w:instrText>
            </w:r>
            <w:r w:rsidRPr="00304B2E">
              <w:rPr>
                <w:rFonts w:ascii="Arial" w:hAnsi="Arial" w:cs="Arial"/>
                <w:color w:val="2B579A"/>
                <w:sz w:val="22"/>
                <w:szCs w:val="22"/>
                <w:shd w:val="clear" w:color="auto" w:fill="E6E6E6"/>
              </w:rPr>
            </w:r>
            <w:r w:rsidRPr="00304B2E">
              <w:rPr>
                <w:rFonts w:ascii="Arial" w:hAnsi="Arial" w:cs="Arial"/>
                <w:color w:val="2B579A"/>
                <w:sz w:val="22"/>
                <w:szCs w:val="22"/>
                <w:shd w:val="clear" w:color="auto" w:fill="E6E6E6"/>
              </w:rPr>
              <w:fldChar w:fldCharType="separate"/>
            </w:r>
            <w:r w:rsidR="00491EC5" w:rsidRPr="00304B2E">
              <w:rPr>
                <w:rFonts w:ascii="Arial" w:hAnsi="Arial" w:cs="Arial"/>
                <w:noProof/>
                <w:sz w:val="22"/>
                <w:szCs w:val="22"/>
              </w:rPr>
              <w:t> </w:t>
            </w:r>
            <w:r w:rsidR="00491EC5" w:rsidRPr="00304B2E">
              <w:rPr>
                <w:rFonts w:ascii="Arial" w:hAnsi="Arial" w:cs="Arial"/>
                <w:noProof/>
                <w:sz w:val="22"/>
                <w:szCs w:val="22"/>
              </w:rPr>
              <w:t> </w:t>
            </w:r>
            <w:r w:rsidR="00491EC5" w:rsidRPr="00304B2E">
              <w:rPr>
                <w:rFonts w:ascii="Arial" w:hAnsi="Arial" w:cs="Arial"/>
                <w:noProof/>
                <w:sz w:val="22"/>
                <w:szCs w:val="22"/>
              </w:rPr>
              <w:t> </w:t>
            </w:r>
            <w:r w:rsidR="00491EC5" w:rsidRPr="00304B2E">
              <w:rPr>
                <w:rFonts w:ascii="Arial" w:hAnsi="Arial" w:cs="Arial"/>
                <w:noProof/>
                <w:sz w:val="22"/>
                <w:szCs w:val="22"/>
              </w:rPr>
              <w:t> </w:t>
            </w:r>
            <w:r w:rsidR="00491EC5" w:rsidRPr="00304B2E">
              <w:rPr>
                <w:rFonts w:ascii="Arial" w:hAnsi="Arial" w:cs="Arial"/>
                <w:noProof/>
                <w:sz w:val="22"/>
                <w:szCs w:val="22"/>
              </w:rPr>
              <w:t> </w:t>
            </w:r>
            <w:r w:rsidRPr="00304B2E">
              <w:rPr>
                <w:rFonts w:ascii="Arial" w:hAnsi="Arial" w:cs="Arial"/>
                <w:color w:val="2B579A"/>
                <w:sz w:val="22"/>
                <w:szCs w:val="22"/>
                <w:shd w:val="clear" w:color="auto" w:fill="E6E6E6"/>
              </w:rPr>
              <w:fldChar w:fldCharType="end"/>
            </w:r>
            <w:bookmarkEnd w:id="21"/>
          </w:p>
          <w:p w14:paraId="41312DF4" w14:textId="77777777" w:rsidR="001F0BC6" w:rsidRPr="00304B2E" w:rsidRDefault="001F0BC6" w:rsidP="003C1134">
            <w:pPr>
              <w:jc w:val="both"/>
              <w:rPr>
                <w:rFonts w:ascii="Arial" w:hAnsi="Arial" w:cs="Arial"/>
                <w:sz w:val="22"/>
                <w:szCs w:val="22"/>
              </w:rPr>
            </w:pPr>
          </w:p>
        </w:tc>
        <w:tc>
          <w:tcPr>
            <w:tcW w:w="4087" w:type="dxa"/>
          </w:tcPr>
          <w:p w14:paraId="41312DF5" w14:textId="77777777" w:rsidR="001F0BC6" w:rsidRPr="00304B2E" w:rsidRDefault="001F0BC6" w:rsidP="003C1134">
            <w:pPr>
              <w:jc w:val="both"/>
              <w:rPr>
                <w:rFonts w:ascii="Arial" w:hAnsi="Arial" w:cs="Arial"/>
                <w:sz w:val="22"/>
                <w:szCs w:val="22"/>
              </w:rPr>
            </w:pPr>
            <w:r w:rsidRPr="00304B2E">
              <w:rPr>
                <w:rFonts w:ascii="Arial" w:hAnsi="Arial" w:cs="Arial"/>
                <w:sz w:val="22"/>
                <w:szCs w:val="22"/>
              </w:rPr>
              <w:t>Ext</w:t>
            </w:r>
            <w:r w:rsidR="00A31B50" w:rsidRPr="00304B2E">
              <w:rPr>
                <w:rFonts w:ascii="Arial" w:hAnsi="Arial" w:cs="Arial"/>
                <w:sz w:val="22"/>
                <w:szCs w:val="22"/>
              </w:rPr>
              <w:t xml:space="preserve"> </w:t>
            </w:r>
            <w:r w:rsidR="00D64868" w:rsidRPr="00304B2E">
              <w:rPr>
                <w:rFonts w:ascii="Arial" w:hAnsi="Arial" w:cs="Arial"/>
                <w:color w:val="2B579A"/>
                <w:sz w:val="22"/>
                <w:szCs w:val="22"/>
                <w:shd w:val="clear" w:color="auto" w:fill="E6E6E6"/>
              </w:rPr>
              <w:fldChar w:fldCharType="begin">
                <w:ffData>
                  <w:name w:val="Text23"/>
                  <w:enabled/>
                  <w:calcOnExit w:val="0"/>
                  <w:textInput/>
                </w:ffData>
              </w:fldChar>
            </w:r>
            <w:bookmarkStart w:id="22" w:name="Text23"/>
            <w:r w:rsidR="00A31B50" w:rsidRPr="00304B2E">
              <w:rPr>
                <w:rFonts w:ascii="Arial" w:hAnsi="Arial" w:cs="Arial"/>
                <w:sz w:val="22"/>
                <w:szCs w:val="22"/>
              </w:rPr>
              <w:instrText xml:space="preserve"> FORMTEXT </w:instrText>
            </w:r>
            <w:r w:rsidR="00D64868" w:rsidRPr="00304B2E">
              <w:rPr>
                <w:rFonts w:ascii="Arial" w:hAnsi="Arial" w:cs="Arial"/>
                <w:color w:val="2B579A"/>
                <w:sz w:val="22"/>
                <w:szCs w:val="22"/>
                <w:shd w:val="clear" w:color="auto" w:fill="E6E6E6"/>
              </w:rPr>
            </w:r>
            <w:r w:rsidR="00D64868" w:rsidRPr="00304B2E">
              <w:rPr>
                <w:rFonts w:ascii="Arial" w:hAnsi="Arial" w:cs="Arial"/>
                <w:color w:val="2B579A"/>
                <w:sz w:val="22"/>
                <w:szCs w:val="22"/>
                <w:shd w:val="clear" w:color="auto" w:fill="E6E6E6"/>
              </w:rPr>
              <w:fldChar w:fldCharType="separate"/>
            </w:r>
            <w:r w:rsidR="00491EC5" w:rsidRPr="00304B2E">
              <w:rPr>
                <w:rFonts w:ascii="Arial" w:hAnsi="Arial" w:cs="Arial"/>
                <w:noProof/>
                <w:sz w:val="22"/>
                <w:szCs w:val="22"/>
              </w:rPr>
              <w:t> </w:t>
            </w:r>
            <w:r w:rsidR="00491EC5" w:rsidRPr="00304B2E">
              <w:rPr>
                <w:rFonts w:ascii="Arial" w:hAnsi="Arial" w:cs="Arial"/>
                <w:noProof/>
                <w:sz w:val="22"/>
                <w:szCs w:val="22"/>
              </w:rPr>
              <w:t> </w:t>
            </w:r>
            <w:r w:rsidR="00491EC5" w:rsidRPr="00304B2E">
              <w:rPr>
                <w:rFonts w:ascii="Arial" w:hAnsi="Arial" w:cs="Arial"/>
                <w:noProof/>
                <w:sz w:val="22"/>
                <w:szCs w:val="22"/>
              </w:rPr>
              <w:t> </w:t>
            </w:r>
            <w:r w:rsidR="00491EC5" w:rsidRPr="00304B2E">
              <w:rPr>
                <w:rFonts w:ascii="Arial" w:hAnsi="Arial" w:cs="Arial"/>
                <w:noProof/>
                <w:sz w:val="22"/>
                <w:szCs w:val="22"/>
              </w:rPr>
              <w:t> </w:t>
            </w:r>
            <w:r w:rsidR="00491EC5" w:rsidRPr="00304B2E">
              <w:rPr>
                <w:rFonts w:ascii="Arial" w:hAnsi="Arial" w:cs="Arial"/>
                <w:noProof/>
                <w:sz w:val="22"/>
                <w:szCs w:val="22"/>
              </w:rPr>
              <w:t> </w:t>
            </w:r>
            <w:r w:rsidR="00D64868" w:rsidRPr="00304B2E">
              <w:rPr>
                <w:rFonts w:ascii="Arial" w:hAnsi="Arial" w:cs="Arial"/>
                <w:color w:val="2B579A"/>
                <w:sz w:val="22"/>
                <w:szCs w:val="22"/>
                <w:shd w:val="clear" w:color="auto" w:fill="E6E6E6"/>
              </w:rPr>
              <w:fldChar w:fldCharType="end"/>
            </w:r>
            <w:bookmarkEnd w:id="22"/>
          </w:p>
        </w:tc>
      </w:tr>
      <w:tr w:rsidR="004D4109" w:rsidRPr="00304B2E" w14:paraId="41312DFA" w14:textId="77777777" w:rsidTr="004D4109">
        <w:tc>
          <w:tcPr>
            <w:tcW w:w="2518" w:type="dxa"/>
          </w:tcPr>
          <w:p w14:paraId="41312DF7" w14:textId="77777777" w:rsidR="004D4109" w:rsidRPr="00304B2E" w:rsidRDefault="004D4109" w:rsidP="003C1134">
            <w:pPr>
              <w:jc w:val="both"/>
              <w:rPr>
                <w:rFonts w:ascii="Arial" w:hAnsi="Arial" w:cs="Arial"/>
                <w:sz w:val="22"/>
                <w:szCs w:val="22"/>
              </w:rPr>
            </w:pPr>
            <w:r w:rsidRPr="00304B2E">
              <w:rPr>
                <w:rFonts w:ascii="Arial" w:hAnsi="Arial" w:cs="Arial"/>
                <w:sz w:val="22"/>
                <w:szCs w:val="22"/>
              </w:rPr>
              <w:t>Email</w:t>
            </w:r>
          </w:p>
        </w:tc>
        <w:tc>
          <w:tcPr>
            <w:tcW w:w="7222" w:type="dxa"/>
            <w:gridSpan w:val="2"/>
          </w:tcPr>
          <w:p w14:paraId="41312DF8" w14:textId="77777777" w:rsidR="004D4109" w:rsidRPr="00304B2E" w:rsidRDefault="00D64868" w:rsidP="003C1134">
            <w:pPr>
              <w:jc w:val="both"/>
              <w:rPr>
                <w:rFonts w:ascii="Arial" w:hAnsi="Arial" w:cs="Arial"/>
                <w:sz w:val="22"/>
                <w:szCs w:val="22"/>
              </w:rPr>
            </w:pPr>
            <w:r w:rsidRPr="00304B2E">
              <w:rPr>
                <w:rFonts w:ascii="Arial" w:hAnsi="Arial" w:cs="Arial"/>
                <w:color w:val="2B579A"/>
                <w:sz w:val="22"/>
                <w:szCs w:val="22"/>
                <w:shd w:val="clear" w:color="auto" w:fill="E6E6E6"/>
              </w:rPr>
              <w:fldChar w:fldCharType="begin">
                <w:ffData>
                  <w:name w:val="Text18"/>
                  <w:enabled/>
                  <w:calcOnExit w:val="0"/>
                  <w:textInput/>
                </w:ffData>
              </w:fldChar>
            </w:r>
            <w:r w:rsidR="004D4109" w:rsidRPr="00304B2E">
              <w:rPr>
                <w:rFonts w:ascii="Arial" w:hAnsi="Arial" w:cs="Arial"/>
                <w:sz w:val="22"/>
                <w:szCs w:val="22"/>
              </w:rPr>
              <w:instrText xml:space="preserve"> FORMTEXT </w:instrText>
            </w:r>
            <w:r w:rsidRPr="00304B2E">
              <w:rPr>
                <w:rFonts w:ascii="Arial" w:hAnsi="Arial" w:cs="Arial"/>
                <w:color w:val="2B579A"/>
                <w:sz w:val="22"/>
                <w:szCs w:val="22"/>
                <w:shd w:val="clear" w:color="auto" w:fill="E6E6E6"/>
              </w:rPr>
            </w:r>
            <w:r w:rsidRPr="00304B2E">
              <w:rPr>
                <w:rFonts w:ascii="Arial" w:hAnsi="Arial" w:cs="Arial"/>
                <w:color w:val="2B579A"/>
                <w:sz w:val="22"/>
                <w:szCs w:val="22"/>
                <w:shd w:val="clear" w:color="auto" w:fill="E6E6E6"/>
              </w:rPr>
              <w:fldChar w:fldCharType="separate"/>
            </w:r>
            <w:r w:rsidR="004D4109" w:rsidRPr="00304B2E">
              <w:rPr>
                <w:rFonts w:ascii="Arial" w:hAnsi="Arial" w:cs="Arial"/>
                <w:noProof/>
                <w:sz w:val="22"/>
                <w:szCs w:val="22"/>
              </w:rPr>
              <w:t> </w:t>
            </w:r>
            <w:r w:rsidR="004D4109" w:rsidRPr="00304B2E">
              <w:rPr>
                <w:rFonts w:ascii="Arial" w:hAnsi="Arial" w:cs="Arial"/>
                <w:noProof/>
                <w:sz w:val="22"/>
                <w:szCs w:val="22"/>
              </w:rPr>
              <w:t> </w:t>
            </w:r>
            <w:r w:rsidR="004D4109" w:rsidRPr="00304B2E">
              <w:rPr>
                <w:rFonts w:ascii="Arial" w:hAnsi="Arial" w:cs="Arial"/>
                <w:noProof/>
                <w:sz w:val="22"/>
                <w:szCs w:val="22"/>
              </w:rPr>
              <w:t> </w:t>
            </w:r>
            <w:r w:rsidR="004D4109" w:rsidRPr="00304B2E">
              <w:rPr>
                <w:rFonts w:ascii="Arial" w:hAnsi="Arial" w:cs="Arial"/>
                <w:noProof/>
                <w:sz w:val="22"/>
                <w:szCs w:val="22"/>
              </w:rPr>
              <w:t> </w:t>
            </w:r>
            <w:r w:rsidR="004D4109" w:rsidRPr="00304B2E">
              <w:rPr>
                <w:rFonts w:ascii="Arial" w:hAnsi="Arial" w:cs="Arial"/>
                <w:noProof/>
                <w:sz w:val="22"/>
                <w:szCs w:val="22"/>
              </w:rPr>
              <w:t> </w:t>
            </w:r>
            <w:r w:rsidRPr="00304B2E">
              <w:rPr>
                <w:rFonts w:ascii="Arial" w:hAnsi="Arial" w:cs="Arial"/>
                <w:color w:val="2B579A"/>
                <w:sz w:val="22"/>
                <w:szCs w:val="22"/>
                <w:shd w:val="clear" w:color="auto" w:fill="E6E6E6"/>
              </w:rPr>
              <w:fldChar w:fldCharType="end"/>
            </w:r>
          </w:p>
          <w:p w14:paraId="41312DF9" w14:textId="77777777" w:rsidR="004D4109" w:rsidRPr="00304B2E" w:rsidRDefault="004D4109" w:rsidP="003C1134">
            <w:pPr>
              <w:overflowPunct/>
              <w:autoSpaceDE/>
              <w:autoSpaceDN/>
              <w:adjustRightInd/>
              <w:jc w:val="both"/>
              <w:textAlignment w:val="auto"/>
              <w:rPr>
                <w:rFonts w:ascii="Arial" w:hAnsi="Arial" w:cs="Arial"/>
                <w:sz w:val="22"/>
                <w:szCs w:val="22"/>
              </w:rPr>
            </w:pPr>
          </w:p>
        </w:tc>
      </w:tr>
      <w:tr w:rsidR="00EE3E4D" w:rsidRPr="00304B2E" w14:paraId="41312E00" w14:textId="77777777" w:rsidTr="001D1909">
        <w:tc>
          <w:tcPr>
            <w:tcW w:w="2518" w:type="dxa"/>
          </w:tcPr>
          <w:p w14:paraId="41312DFB" w14:textId="77777777" w:rsidR="00EE3E4D" w:rsidRPr="00304B2E" w:rsidRDefault="00EE3E4D" w:rsidP="003C1134">
            <w:pPr>
              <w:jc w:val="both"/>
              <w:rPr>
                <w:rFonts w:ascii="Arial" w:hAnsi="Arial" w:cs="Arial"/>
                <w:sz w:val="22"/>
                <w:szCs w:val="22"/>
              </w:rPr>
            </w:pPr>
            <w:r w:rsidRPr="00304B2E">
              <w:rPr>
                <w:rFonts w:ascii="Arial" w:hAnsi="Arial" w:cs="Arial"/>
                <w:sz w:val="22"/>
                <w:szCs w:val="22"/>
              </w:rPr>
              <w:lastRenderedPageBreak/>
              <w:t>Contact</w:t>
            </w:r>
          </w:p>
        </w:tc>
        <w:tc>
          <w:tcPr>
            <w:tcW w:w="3135" w:type="dxa"/>
          </w:tcPr>
          <w:p w14:paraId="41312DFC" w14:textId="77777777" w:rsidR="00EE3E4D" w:rsidRPr="00304B2E" w:rsidRDefault="00D64868" w:rsidP="003C1134">
            <w:pPr>
              <w:jc w:val="both"/>
              <w:rPr>
                <w:rFonts w:ascii="Arial" w:hAnsi="Arial" w:cs="Arial"/>
                <w:sz w:val="22"/>
                <w:szCs w:val="22"/>
              </w:rPr>
            </w:pPr>
            <w:r w:rsidRPr="00304B2E">
              <w:rPr>
                <w:rFonts w:ascii="Arial" w:hAnsi="Arial" w:cs="Arial"/>
                <w:color w:val="2B579A"/>
                <w:sz w:val="22"/>
                <w:szCs w:val="22"/>
                <w:shd w:val="clear" w:color="auto" w:fill="E6E6E6"/>
              </w:rPr>
              <w:fldChar w:fldCharType="begin">
                <w:ffData>
                  <w:name w:val="Text25"/>
                  <w:enabled/>
                  <w:calcOnExit w:val="0"/>
                  <w:textInput/>
                </w:ffData>
              </w:fldChar>
            </w:r>
            <w:bookmarkStart w:id="23" w:name="Text25"/>
            <w:r w:rsidR="00EE3E4D" w:rsidRPr="00304B2E">
              <w:rPr>
                <w:rFonts w:ascii="Arial" w:hAnsi="Arial" w:cs="Arial"/>
                <w:sz w:val="22"/>
                <w:szCs w:val="22"/>
              </w:rPr>
              <w:instrText xml:space="preserve"> FORMTEXT </w:instrText>
            </w:r>
            <w:r w:rsidRPr="00304B2E">
              <w:rPr>
                <w:rFonts w:ascii="Arial" w:hAnsi="Arial" w:cs="Arial"/>
                <w:color w:val="2B579A"/>
                <w:sz w:val="22"/>
                <w:szCs w:val="22"/>
                <w:shd w:val="clear" w:color="auto" w:fill="E6E6E6"/>
              </w:rPr>
            </w:r>
            <w:r w:rsidRPr="00304B2E">
              <w:rPr>
                <w:rFonts w:ascii="Arial" w:hAnsi="Arial" w:cs="Arial"/>
                <w:color w:val="2B579A"/>
                <w:sz w:val="22"/>
                <w:szCs w:val="22"/>
                <w:shd w:val="clear" w:color="auto" w:fill="E6E6E6"/>
              </w:rPr>
              <w:fldChar w:fldCharType="separate"/>
            </w:r>
            <w:r w:rsidR="00EE3E4D" w:rsidRPr="00304B2E">
              <w:rPr>
                <w:rFonts w:ascii="Arial" w:hAnsi="Arial" w:cs="Arial"/>
                <w:noProof/>
                <w:sz w:val="22"/>
                <w:szCs w:val="22"/>
              </w:rPr>
              <w:t> </w:t>
            </w:r>
            <w:r w:rsidR="00EE3E4D" w:rsidRPr="00304B2E">
              <w:rPr>
                <w:rFonts w:ascii="Arial" w:hAnsi="Arial" w:cs="Arial"/>
                <w:noProof/>
                <w:sz w:val="22"/>
                <w:szCs w:val="22"/>
              </w:rPr>
              <w:t> </w:t>
            </w:r>
            <w:r w:rsidR="00EE3E4D" w:rsidRPr="00304B2E">
              <w:rPr>
                <w:rFonts w:ascii="Arial" w:hAnsi="Arial" w:cs="Arial"/>
                <w:noProof/>
                <w:sz w:val="22"/>
                <w:szCs w:val="22"/>
              </w:rPr>
              <w:t> </w:t>
            </w:r>
            <w:r w:rsidR="00EE3E4D" w:rsidRPr="00304B2E">
              <w:rPr>
                <w:rFonts w:ascii="Arial" w:hAnsi="Arial" w:cs="Arial"/>
                <w:noProof/>
                <w:sz w:val="22"/>
                <w:szCs w:val="22"/>
              </w:rPr>
              <w:t> </w:t>
            </w:r>
            <w:r w:rsidR="00EE3E4D" w:rsidRPr="00304B2E">
              <w:rPr>
                <w:rFonts w:ascii="Arial" w:hAnsi="Arial" w:cs="Arial"/>
                <w:noProof/>
                <w:sz w:val="22"/>
                <w:szCs w:val="22"/>
              </w:rPr>
              <w:t> </w:t>
            </w:r>
            <w:r w:rsidRPr="00304B2E">
              <w:rPr>
                <w:rFonts w:ascii="Arial" w:hAnsi="Arial" w:cs="Arial"/>
                <w:color w:val="2B579A"/>
                <w:sz w:val="22"/>
                <w:szCs w:val="22"/>
                <w:shd w:val="clear" w:color="auto" w:fill="E6E6E6"/>
              </w:rPr>
              <w:fldChar w:fldCharType="end"/>
            </w:r>
            <w:bookmarkEnd w:id="23"/>
          </w:p>
          <w:p w14:paraId="41312DFD" w14:textId="77777777" w:rsidR="00EE3E4D" w:rsidRPr="00304B2E" w:rsidRDefault="00EE3E4D" w:rsidP="003C1134">
            <w:pPr>
              <w:jc w:val="both"/>
              <w:rPr>
                <w:rFonts w:ascii="Arial" w:hAnsi="Arial" w:cs="Arial"/>
                <w:sz w:val="22"/>
                <w:szCs w:val="22"/>
              </w:rPr>
            </w:pPr>
          </w:p>
        </w:tc>
        <w:tc>
          <w:tcPr>
            <w:tcW w:w="4087" w:type="dxa"/>
          </w:tcPr>
          <w:p w14:paraId="41312DFE" w14:textId="77777777" w:rsidR="00EE3E4D" w:rsidRPr="00304B2E" w:rsidRDefault="00304F29" w:rsidP="003C1134">
            <w:pPr>
              <w:overflowPunct/>
              <w:autoSpaceDE/>
              <w:autoSpaceDN/>
              <w:adjustRightInd/>
              <w:jc w:val="both"/>
              <w:textAlignment w:val="auto"/>
              <w:rPr>
                <w:rFonts w:ascii="Arial" w:hAnsi="Arial" w:cs="Arial"/>
                <w:sz w:val="22"/>
                <w:szCs w:val="22"/>
              </w:rPr>
            </w:pPr>
            <w:r w:rsidRPr="00304B2E">
              <w:rPr>
                <w:rFonts w:ascii="Arial" w:hAnsi="Arial" w:cs="Arial"/>
                <w:sz w:val="22"/>
                <w:szCs w:val="22"/>
              </w:rPr>
              <w:t xml:space="preserve">Dates of work </w:t>
            </w:r>
            <w:r w:rsidR="00D64868" w:rsidRPr="00304B2E">
              <w:rPr>
                <w:rFonts w:ascii="Arial" w:hAnsi="Arial" w:cs="Arial"/>
                <w:color w:val="2B579A"/>
                <w:sz w:val="22"/>
                <w:szCs w:val="22"/>
                <w:shd w:val="clear" w:color="auto" w:fill="E6E6E6"/>
              </w:rPr>
              <w:fldChar w:fldCharType="begin">
                <w:ffData>
                  <w:name w:val="Text77"/>
                  <w:enabled/>
                  <w:calcOnExit w:val="0"/>
                  <w:textInput/>
                </w:ffData>
              </w:fldChar>
            </w:r>
            <w:bookmarkStart w:id="24" w:name="Text77"/>
            <w:r w:rsidRPr="00304B2E">
              <w:rPr>
                <w:rFonts w:ascii="Arial" w:hAnsi="Arial" w:cs="Arial"/>
                <w:sz w:val="22"/>
                <w:szCs w:val="22"/>
              </w:rPr>
              <w:instrText xml:space="preserve"> FORMTEXT </w:instrText>
            </w:r>
            <w:r w:rsidR="00D64868" w:rsidRPr="00304B2E">
              <w:rPr>
                <w:rFonts w:ascii="Arial" w:hAnsi="Arial" w:cs="Arial"/>
                <w:color w:val="2B579A"/>
                <w:sz w:val="22"/>
                <w:szCs w:val="22"/>
                <w:shd w:val="clear" w:color="auto" w:fill="E6E6E6"/>
              </w:rPr>
            </w:r>
            <w:r w:rsidR="00D64868" w:rsidRPr="00304B2E">
              <w:rPr>
                <w:rFonts w:ascii="Arial" w:hAnsi="Arial" w:cs="Arial"/>
                <w:color w:val="2B579A"/>
                <w:sz w:val="22"/>
                <w:szCs w:val="22"/>
                <w:shd w:val="clear" w:color="auto" w:fill="E6E6E6"/>
              </w:rPr>
              <w:fldChar w:fldCharType="separate"/>
            </w:r>
            <w:r w:rsidRPr="00304B2E">
              <w:rPr>
                <w:rFonts w:ascii="Arial" w:hAnsi="Arial" w:cs="Arial"/>
                <w:noProof/>
                <w:sz w:val="22"/>
                <w:szCs w:val="22"/>
              </w:rPr>
              <w:t> </w:t>
            </w:r>
            <w:r w:rsidRPr="00304B2E">
              <w:rPr>
                <w:rFonts w:ascii="Arial" w:hAnsi="Arial" w:cs="Arial"/>
                <w:noProof/>
                <w:sz w:val="22"/>
                <w:szCs w:val="22"/>
              </w:rPr>
              <w:t> </w:t>
            </w:r>
            <w:r w:rsidRPr="00304B2E">
              <w:rPr>
                <w:rFonts w:ascii="Arial" w:hAnsi="Arial" w:cs="Arial"/>
                <w:noProof/>
                <w:sz w:val="22"/>
                <w:szCs w:val="22"/>
              </w:rPr>
              <w:t> </w:t>
            </w:r>
            <w:r w:rsidRPr="00304B2E">
              <w:rPr>
                <w:rFonts w:ascii="Arial" w:hAnsi="Arial" w:cs="Arial"/>
                <w:noProof/>
                <w:sz w:val="22"/>
                <w:szCs w:val="22"/>
              </w:rPr>
              <w:t> </w:t>
            </w:r>
            <w:r w:rsidRPr="00304B2E">
              <w:rPr>
                <w:rFonts w:ascii="Arial" w:hAnsi="Arial" w:cs="Arial"/>
                <w:noProof/>
                <w:sz w:val="22"/>
                <w:szCs w:val="22"/>
              </w:rPr>
              <w:t> </w:t>
            </w:r>
            <w:r w:rsidR="00D64868" w:rsidRPr="00304B2E">
              <w:rPr>
                <w:rFonts w:ascii="Arial" w:hAnsi="Arial" w:cs="Arial"/>
                <w:color w:val="2B579A"/>
                <w:sz w:val="22"/>
                <w:szCs w:val="22"/>
                <w:shd w:val="clear" w:color="auto" w:fill="E6E6E6"/>
              </w:rPr>
              <w:fldChar w:fldCharType="end"/>
            </w:r>
            <w:bookmarkEnd w:id="24"/>
          </w:p>
          <w:p w14:paraId="41312DFF" w14:textId="77777777" w:rsidR="00EE3E4D" w:rsidRPr="00304B2E" w:rsidRDefault="00EE3E4D" w:rsidP="003C1134">
            <w:pPr>
              <w:jc w:val="both"/>
              <w:rPr>
                <w:rFonts w:ascii="Arial" w:hAnsi="Arial" w:cs="Arial"/>
                <w:sz w:val="22"/>
                <w:szCs w:val="22"/>
              </w:rPr>
            </w:pPr>
          </w:p>
        </w:tc>
      </w:tr>
      <w:tr w:rsidR="00EE3E4D" w:rsidRPr="00304B2E" w14:paraId="41312E05" w14:textId="77777777" w:rsidTr="001D1909">
        <w:tc>
          <w:tcPr>
            <w:tcW w:w="2518" w:type="dxa"/>
          </w:tcPr>
          <w:p w14:paraId="41312E01" w14:textId="77777777" w:rsidR="00EE3E4D" w:rsidRPr="00304B2E" w:rsidRDefault="00EE3E4D" w:rsidP="003C1134">
            <w:pPr>
              <w:jc w:val="both"/>
              <w:rPr>
                <w:rFonts w:ascii="Arial" w:hAnsi="Arial" w:cs="Arial"/>
                <w:sz w:val="22"/>
                <w:szCs w:val="22"/>
              </w:rPr>
            </w:pPr>
            <w:r w:rsidRPr="00304B2E">
              <w:rPr>
                <w:rFonts w:ascii="Arial" w:hAnsi="Arial" w:cs="Arial"/>
                <w:sz w:val="22"/>
                <w:szCs w:val="22"/>
              </w:rPr>
              <w:t>Nature of work done</w:t>
            </w:r>
          </w:p>
          <w:p w14:paraId="41312E02" w14:textId="77777777" w:rsidR="00EE3E4D" w:rsidRPr="00304B2E" w:rsidRDefault="00EE3E4D" w:rsidP="003C1134">
            <w:pPr>
              <w:jc w:val="both"/>
              <w:rPr>
                <w:rFonts w:ascii="Arial" w:hAnsi="Arial" w:cs="Arial"/>
                <w:sz w:val="22"/>
                <w:szCs w:val="22"/>
              </w:rPr>
            </w:pPr>
          </w:p>
        </w:tc>
        <w:tc>
          <w:tcPr>
            <w:tcW w:w="3135" w:type="dxa"/>
          </w:tcPr>
          <w:p w14:paraId="41312E03" w14:textId="77777777" w:rsidR="00EE3E4D" w:rsidRPr="00304B2E" w:rsidRDefault="00D64868" w:rsidP="003C1134">
            <w:pPr>
              <w:jc w:val="both"/>
              <w:rPr>
                <w:rFonts w:ascii="Arial" w:hAnsi="Arial" w:cs="Arial"/>
                <w:sz w:val="22"/>
                <w:szCs w:val="22"/>
              </w:rPr>
            </w:pPr>
            <w:r w:rsidRPr="00304B2E">
              <w:rPr>
                <w:rFonts w:ascii="Arial" w:hAnsi="Arial" w:cs="Arial"/>
                <w:color w:val="2B579A"/>
                <w:sz w:val="22"/>
                <w:szCs w:val="22"/>
                <w:shd w:val="clear" w:color="auto" w:fill="E6E6E6"/>
              </w:rPr>
              <w:fldChar w:fldCharType="begin">
                <w:ffData>
                  <w:name w:val="Text57"/>
                  <w:enabled/>
                  <w:calcOnExit w:val="0"/>
                  <w:textInput/>
                </w:ffData>
              </w:fldChar>
            </w:r>
            <w:r w:rsidR="00EE3E4D" w:rsidRPr="00304B2E">
              <w:rPr>
                <w:rFonts w:ascii="Arial" w:hAnsi="Arial" w:cs="Arial"/>
                <w:sz w:val="22"/>
                <w:szCs w:val="22"/>
              </w:rPr>
              <w:instrText xml:space="preserve"> FORMTEXT </w:instrText>
            </w:r>
            <w:r w:rsidRPr="00304B2E">
              <w:rPr>
                <w:rFonts w:ascii="Arial" w:hAnsi="Arial" w:cs="Arial"/>
                <w:color w:val="2B579A"/>
                <w:sz w:val="22"/>
                <w:szCs w:val="22"/>
                <w:shd w:val="clear" w:color="auto" w:fill="E6E6E6"/>
              </w:rPr>
            </w:r>
            <w:r w:rsidRPr="00304B2E">
              <w:rPr>
                <w:rFonts w:ascii="Arial" w:hAnsi="Arial" w:cs="Arial"/>
                <w:color w:val="2B579A"/>
                <w:sz w:val="22"/>
                <w:szCs w:val="22"/>
                <w:shd w:val="clear" w:color="auto" w:fill="E6E6E6"/>
              </w:rPr>
              <w:fldChar w:fldCharType="separate"/>
            </w:r>
            <w:r w:rsidR="00EE3E4D" w:rsidRPr="00304B2E">
              <w:rPr>
                <w:rFonts w:ascii="Arial" w:hAnsi="Arial" w:cs="Arial"/>
                <w:noProof/>
                <w:sz w:val="22"/>
                <w:szCs w:val="22"/>
              </w:rPr>
              <w:t> </w:t>
            </w:r>
            <w:r w:rsidR="00EE3E4D" w:rsidRPr="00304B2E">
              <w:rPr>
                <w:rFonts w:ascii="Arial" w:hAnsi="Arial" w:cs="Arial"/>
                <w:noProof/>
                <w:sz w:val="22"/>
                <w:szCs w:val="22"/>
              </w:rPr>
              <w:t> </w:t>
            </w:r>
            <w:r w:rsidR="00EE3E4D" w:rsidRPr="00304B2E">
              <w:rPr>
                <w:rFonts w:ascii="Arial" w:hAnsi="Arial" w:cs="Arial"/>
                <w:noProof/>
                <w:sz w:val="22"/>
                <w:szCs w:val="22"/>
              </w:rPr>
              <w:t> </w:t>
            </w:r>
            <w:r w:rsidR="00EE3E4D" w:rsidRPr="00304B2E">
              <w:rPr>
                <w:rFonts w:ascii="Arial" w:hAnsi="Arial" w:cs="Arial"/>
                <w:noProof/>
                <w:sz w:val="22"/>
                <w:szCs w:val="22"/>
              </w:rPr>
              <w:t> </w:t>
            </w:r>
            <w:r w:rsidR="00EE3E4D" w:rsidRPr="00304B2E">
              <w:rPr>
                <w:rFonts w:ascii="Arial" w:hAnsi="Arial" w:cs="Arial"/>
                <w:noProof/>
                <w:sz w:val="22"/>
                <w:szCs w:val="22"/>
              </w:rPr>
              <w:t> </w:t>
            </w:r>
            <w:r w:rsidRPr="00304B2E">
              <w:rPr>
                <w:rFonts w:ascii="Arial" w:hAnsi="Arial" w:cs="Arial"/>
                <w:color w:val="2B579A"/>
                <w:sz w:val="22"/>
                <w:szCs w:val="22"/>
                <w:shd w:val="clear" w:color="auto" w:fill="E6E6E6"/>
              </w:rPr>
              <w:fldChar w:fldCharType="end"/>
            </w:r>
          </w:p>
        </w:tc>
        <w:tc>
          <w:tcPr>
            <w:tcW w:w="4087" w:type="dxa"/>
          </w:tcPr>
          <w:p w14:paraId="41312E04" w14:textId="77777777" w:rsidR="00EE3E4D" w:rsidRPr="00304B2E" w:rsidRDefault="00304F29" w:rsidP="003C1134">
            <w:pPr>
              <w:jc w:val="both"/>
              <w:rPr>
                <w:rFonts w:ascii="Arial" w:hAnsi="Arial" w:cs="Arial"/>
                <w:sz w:val="22"/>
                <w:szCs w:val="22"/>
              </w:rPr>
            </w:pPr>
            <w:r w:rsidRPr="00304B2E">
              <w:rPr>
                <w:rFonts w:ascii="Arial" w:hAnsi="Arial" w:cs="Arial"/>
                <w:sz w:val="22"/>
                <w:szCs w:val="22"/>
              </w:rPr>
              <w:t xml:space="preserve">Value of contract </w:t>
            </w:r>
            <w:r w:rsidR="00D64868" w:rsidRPr="00304B2E">
              <w:rPr>
                <w:rFonts w:ascii="Arial" w:hAnsi="Arial" w:cs="Arial"/>
                <w:color w:val="2B579A"/>
                <w:sz w:val="22"/>
                <w:szCs w:val="22"/>
                <w:shd w:val="clear" w:color="auto" w:fill="E6E6E6"/>
              </w:rPr>
              <w:fldChar w:fldCharType="begin">
                <w:ffData>
                  <w:name w:val="Text78"/>
                  <w:enabled/>
                  <w:calcOnExit w:val="0"/>
                  <w:textInput/>
                </w:ffData>
              </w:fldChar>
            </w:r>
            <w:bookmarkStart w:id="25" w:name="Text78"/>
            <w:r w:rsidRPr="00304B2E">
              <w:rPr>
                <w:rFonts w:ascii="Arial" w:hAnsi="Arial" w:cs="Arial"/>
                <w:sz w:val="22"/>
                <w:szCs w:val="22"/>
              </w:rPr>
              <w:instrText xml:space="preserve"> FORMTEXT </w:instrText>
            </w:r>
            <w:r w:rsidR="00D64868" w:rsidRPr="00304B2E">
              <w:rPr>
                <w:rFonts w:ascii="Arial" w:hAnsi="Arial" w:cs="Arial"/>
                <w:color w:val="2B579A"/>
                <w:sz w:val="22"/>
                <w:szCs w:val="22"/>
                <w:shd w:val="clear" w:color="auto" w:fill="E6E6E6"/>
              </w:rPr>
            </w:r>
            <w:r w:rsidR="00D64868" w:rsidRPr="00304B2E">
              <w:rPr>
                <w:rFonts w:ascii="Arial" w:hAnsi="Arial" w:cs="Arial"/>
                <w:color w:val="2B579A"/>
                <w:sz w:val="22"/>
                <w:szCs w:val="22"/>
                <w:shd w:val="clear" w:color="auto" w:fill="E6E6E6"/>
              </w:rPr>
              <w:fldChar w:fldCharType="separate"/>
            </w:r>
            <w:r w:rsidRPr="00304B2E">
              <w:rPr>
                <w:rFonts w:ascii="Arial" w:hAnsi="Arial" w:cs="Arial"/>
                <w:noProof/>
                <w:sz w:val="22"/>
                <w:szCs w:val="22"/>
              </w:rPr>
              <w:t> </w:t>
            </w:r>
            <w:r w:rsidRPr="00304B2E">
              <w:rPr>
                <w:rFonts w:ascii="Arial" w:hAnsi="Arial" w:cs="Arial"/>
                <w:noProof/>
                <w:sz w:val="22"/>
                <w:szCs w:val="22"/>
              </w:rPr>
              <w:t> </w:t>
            </w:r>
            <w:r w:rsidRPr="00304B2E">
              <w:rPr>
                <w:rFonts w:ascii="Arial" w:hAnsi="Arial" w:cs="Arial"/>
                <w:noProof/>
                <w:sz w:val="22"/>
                <w:szCs w:val="22"/>
              </w:rPr>
              <w:t> </w:t>
            </w:r>
            <w:r w:rsidRPr="00304B2E">
              <w:rPr>
                <w:rFonts w:ascii="Arial" w:hAnsi="Arial" w:cs="Arial"/>
                <w:noProof/>
                <w:sz w:val="22"/>
                <w:szCs w:val="22"/>
              </w:rPr>
              <w:t> </w:t>
            </w:r>
            <w:r w:rsidRPr="00304B2E">
              <w:rPr>
                <w:rFonts w:ascii="Arial" w:hAnsi="Arial" w:cs="Arial"/>
                <w:noProof/>
                <w:sz w:val="22"/>
                <w:szCs w:val="22"/>
              </w:rPr>
              <w:t> </w:t>
            </w:r>
            <w:r w:rsidR="00D64868" w:rsidRPr="00304B2E">
              <w:rPr>
                <w:rFonts w:ascii="Arial" w:hAnsi="Arial" w:cs="Arial"/>
                <w:color w:val="2B579A"/>
                <w:sz w:val="22"/>
                <w:szCs w:val="22"/>
                <w:shd w:val="clear" w:color="auto" w:fill="E6E6E6"/>
              </w:rPr>
              <w:fldChar w:fldCharType="end"/>
            </w:r>
            <w:bookmarkEnd w:id="25"/>
          </w:p>
        </w:tc>
      </w:tr>
    </w:tbl>
    <w:p w14:paraId="41312E06" w14:textId="77777777" w:rsidR="001C4918" w:rsidRPr="00304B2E" w:rsidRDefault="001C4918" w:rsidP="003C1134">
      <w:pPr>
        <w:jc w:val="both"/>
        <w:rPr>
          <w:rFonts w:ascii="Arial" w:hAnsi="Arial" w:cs="Arial"/>
          <w:sz w:val="22"/>
          <w:szCs w:val="22"/>
        </w:rPr>
      </w:pPr>
    </w:p>
    <w:p w14:paraId="41312E07" w14:textId="77777777" w:rsidR="001C4918" w:rsidRPr="00304B2E" w:rsidRDefault="001C4918" w:rsidP="003C1134">
      <w:pPr>
        <w:jc w:val="both"/>
        <w:rPr>
          <w:rFonts w:ascii="Arial" w:hAnsi="Arial" w:cs="Arial"/>
          <w:sz w:val="22"/>
          <w:szCs w:val="22"/>
        </w:rPr>
      </w:pPr>
      <w:r w:rsidRPr="00304B2E">
        <w:rPr>
          <w:rFonts w:ascii="Arial" w:hAnsi="Arial" w:cs="Arial"/>
          <w:sz w:val="22"/>
          <w:szCs w:val="22"/>
        </w:rPr>
        <w:t>Reference 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75"/>
        <w:gridCol w:w="3057"/>
        <w:gridCol w:w="3982"/>
      </w:tblGrid>
      <w:tr w:rsidR="001C4918" w:rsidRPr="00304B2E" w14:paraId="41312E0B" w14:textId="77777777" w:rsidTr="001D1909">
        <w:tc>
          <w:tcPr>
            <w:tcW w:w="2518" w:type="dxa"/>
          </w:tcPr>
          <w:p w14:paraId="41312E08" w14:textId="77777777" w:rsidR="001C4918" w:rsidRPr="00304B2E" w:rsidRDefault="001C4918" w:rsidP="003C1134">
            <w:pPr>
              <w:jc w:val="both"/>
              <w:rPr>
                <w:rFonts w:ascii="Arial" w:hAnsi="Arial" w:cs="Arial"/>
                <w:sz w:val="22"/>
                <w:szCs w:val="22"/>
              </w:rPr>
            </w:pPr>
            <w:r w:rsidRPr="00304B2E">
              <w:rPr>
                <w:rFonts w:ascii="Arial" w:hAnsi="Arial" w:cs="Arial"/>
                <w:sz w:val="22"/>
                <w:szCs w:val="22"/>
              </w:rPr>
              <w:t>Company Name</w:t>
            </w:r>
          </w:p>
        </w:tc>
        <w:tc>
          <w:tcPr>
            <w:tcW w:w="7222" w:type="dxa"/>
            <w:gridSpan w:val="2"/>
          </w:tcPr>
          <w:p w14:paraId="41312E09" w14:textId="77777777" w:rsidR="001C4918" w:rsidRPr="00304B2E" w:rsidRDefault="00D64868" w:rsidP="003C1134">
            <w:pPr>
              <w:jc w:val="both"/>
              <w:rPr>
                <w:rFonts w:ascii="Arial" w:hAnsi="Arial" w:cs="Arial"/>
                <w:sz w:val="22"/>
                <w:szCs w:val="22"/>
              </w:rPr>
            </w:pPr>
            <w:r w:rsidRPr="00304B2E">
              <w:rPr>
                <w:rFonts w:ascii="Arial" w:hAnsi="Arial" w:cs="Arial"/>
                <w:color w:val="2B579A"/>
                <w:sz w:val="22"/>
                <w:szCs w:val="22"/>
                <w:shd w:val="clear" w:color="auto" w:fill="E6E6E6"/>
              </w:rPr>
              <w:fldChar w:fldCharType="begin">
                <w:ffData>
                  <w:name w:val="Text26"/>
                  <w:enabled/>
                  <w:calcOnExit w:val="0"/>
                  <w:textInput/>
                </w:ffData>
              </w:fldChar>
            </w:r>
            <w:bookmarkStart w:id="26" w:name="Text26"/>
            <w:r w:rsidR="00A31B50" w:rsidRPr="00304B2E">
              <w:rPr>
                <w:rFonts w:ascii="Arial" w:hAnsi="Arial" w:cs="Arial"/>
                <w:sz w:val="22"/>
                <w:szCs w:val="22"/>
              </w:rPr>
              <w:instrText xml:space="preserve"> FORMTEXT </w:instrText>
            </w:r>
            <w:r w:rsidRPr="00304B2E">
              <w:rPr>
                <w:rFonts w:ascii="Arial" w:hAnsi="Arial" w:cs="Arial"/>
                <w:color w:val="2B579A"/>
                <w:sz w:val="22"/>
                <w:szCs w:val="22"/>
                <w:shd w:val="clear" w:color="auto" w:fill="E6E6E6"/>
              </w:rPr>
            </w:r>
            <w:r w:rsidRPr="00304B2E">
              <w:rPr>
                <w:rFonts w:ascii="Arial" w:hAnsi="Arial" w:cs="Arial"/>
                <w:color w:val="2B579A"/>
                <w:sz w:val="22"/>
                <w:szCs w:val="22"/>
                <w:shd w:val="clear" w:color="auto" w:fill="E6E6E6"/>
              </w:rPr>
              <w:fldChar w:fldCharType="separate"/>
            </w:r>
            <w:r w:rsidR="00491EC5" w:rsidRPr="00304B2E">
              <w:rPr>
                <w:rFonts w:ascii="Arial" w:hAnsi="Arial" w:cs="Arial"/>
                <w:noProof/>
                <w:sz w:val="22"/>
                <w:szCs w:val="22"/>
              </w:rPr>
              <w:t> </w:t>
            </w:r>
            <w:r w:rsidR="00491EC5" w:rsidRPr="00304B2E">
              <w:rPr>
                <w:rFonts w:ascii="Arial" w:hAnsi="Arial" w:cs="Arial"/>
                <w:noProof/>
                <w:sz w:val="22"/>
                <w:szCs w:val="22"/>
              </w:rPr>
              <w:t> </w:t>
            </w:r>
            <w:r w:rsidR="00491EC5" w:rsidRPr="00304B2E">
              <w:rPr>
                <w:rFonts w:ascii="Arial" w:hAnsi="Arial" w:cs="Arial"/>
                <w:noProof/>
                <w:sz w:val="22"/>
                <w:szCs w:val="22"/>
              </w:rPr>
              <w:t> </w:t>
            </w:r>
            <w:r w:rsidR="00491EC5" w:rsidRPr="00304B2E">
              <w:rPr>
                <w:rFonts w:ascii="Arial" w:hAnsi="Arial" w:cs="Arial"/>
                <w:noProof/>
                <w:sz w:val="22"/>
                <w:szCs w:val="22"/>
              </w:rPr>
              <w:t> </w:t>
            </w:r>
            <w:r w:rsidR="00491EC5" w:rsidRPr="00304B2E">
              <w:rPr>
                <w:rFonts w:ascii="Arial" w:hAnsi="Arial" w:cs="Arial"/>
                <w:noProof/>
                <w:sz w:val="22"/>
                <w:szCs w:val="22"/>
              </w:rPr>
              <w:t> </w:t>
            </w:r>
            <w:r w:rsidRPr="00304B2E">
              <w:rPr>
                <w:rFonts w:ascii="Arial" w:hAnsi="Arial" w:cs="Arial"/>
                <w:color w:val="2B579A"/>
                <w:sz w:val="22"/>
                <w:szCs w:val="22"/>
                <w:shd w:val="clear" w:color="auto" w:fill="E6E6E6"/>
              </w:rPr>
              <w:fldChar w:fldCharType="end"/>
            </w:r>
            <w:bookmarkEnd w:id="26"/>
          </w:p>
          <w:p w14:paraId="41312E0A" w14:textId="77777777" w:rsidR="001C4918" w:rsidRPr="00304B2E" w:rsidRDefault="001C4918" w:rsidP="003C1134">
            <w:pPr>
              <w:jc w:val="both"/>
              <w:rPr>
                <w:rFonts w:ascii="Arial" w:hAnsi="Arial" w:cs="Arial"/>
                <w:sz w:val="22"/>
                <w:szCs w:val="22"/>
              </w:rPr>
            </w:pPr>
          </w:p>
        </w:tc>
      </w:tr>
      <w:tr w:rsidR="001C4918" w:rsidRPr="00304B2E" w14:paraId="41312E10" w14:textId="77777777" w:rsidTr="001D1909">
        <w:tc>
          <w:tcPr>
            <w:tcW w:w="2518" w:type="dxa"/>
          </w:tcPr>
          <w:p w14:paraId="41312E0C" w14:textId="77777777" w:rsidR="001C4918" w:rsidRPr="00304B2E" w:rsidRDefault="001C4918" w:rsidP="003C1134">
            <w:pPr>
              <w:jc w:val="both"/>
              <w:rPr>
                <w:rFonts w:ascii="Arial" w:hAnsi="Arial" w:cs="Arial"/>
                <w:sz w:val="22"/>
                <w:szCs w:val="22"/>
              </w:rPr>
            </w:pPr>
            <w:r w:rsidRPr="00304B2E">
              <w:rPr>
                <w:rFonts w:ascii="Arial" w:hAnsi="Arial" w:cs="Arial"/>
                <w:sz w:val="22"/>
                <w:szCs w:val="22"/>
              </w:rPr>
              <w:t>Address</w:t>
            </w:r>
          </w:p>
        </w:tc>
        <w:tc>
          <w:tcPr>
            <w:tcW w:w="7222" w:type="dxa"/>
            <w:gridSpan w:val="2"/>
          </w:tcPr>
          <w:p w14:paraId="41312E0D" w14:textId="77777777" w:rsidR="001C4918" w:rsidRPr="00304B2E" w:rsidRDefault="00D64868" w:rsidP="003C1134">
            <w:pPr>
              <w:jc w:val="both"/>
              <w:rPr>
                <w:rFonts w:ascii="Arial" w:hAnsi="Arial" w:cs="Arial"/>
                <w:sz w:val="22"/>
                <w:szCs w:val="22"/>
              </w:rPr>
            </w:pPr>
            <w:r w:rsidRPr="00304B2E">
              <w:rPr>
                <w:rFonts w:ascii="Arial" w:hAnsi="Arial" w:cs="Arial"/>
                <w:color w:val="2B579A"/>
                <w:sz w:val="22"/>
                <w:szCs w:val="22"/>
                <w:shd w:val="clear" w:color="auto" w:fill="E6E6E6"/>
              </w:rPr>
              <w:fldChar w:fldCharType="begin">
                <w:ffData>
                  <w:name w:val="Text27"/>
                  <w:enabled/>
                  <w:calcOnExit w:val="0"/>
                  <w:textInput/>
                </w:ffData>
              </w:fldChar>
            </w:r>
            <w:bookmarkStart w:id="27" w:name="Text27"/>
            <w:r w:rsidR="00A31B50" w:rsidRPr="00304B2E">
              <w:rPr>
                <w:rFonts w:ascii="Arial" w:hAnsi="Arial" w:cs="Arial"/>
                <w:sz w:val="22"/>
                <w:szCs w:val="22"/>
              </w:rPr>
              <w:instrText xml:space="preserve"> FORMTEXT </w:instrText>
            </w:r>
            <w:r w:rsidRPr="00304B2E">
              <w:rPr>
                <w:rFonts w:ascii="Arial" w:hAnsi="Arial" w:cs="Arial"/>
                <w:color w:val="2B579A"/>
                <w:sz w:val="22"/>
                <w:szCs w:val="22"/>
                <w:shd w:val="clear" w:color="auto" w:fill="E6E6E6"/>
              </w:rPr>
            </w:r>
            <w:r w:rsidRPr="00304B2E">
              <w:rPr>
                <w:rFonts w:ascii="Arial" w:hAnsi="Arial" w:cs="Arial"/>
                <w:color w:val="2B579A"/>
                <w:sz w:val="22"/>
                <w:szCs w:val="22"/>
                <w:shd w:val="clear" w:color="auto" w:fill="E6E6E6"/>
              </w:rPr>
              <w:fldChar w:fldCharType="separate"/>
            </w:r>
            <w:r w:rsidR="00491EC5" w:rsidRPr="00304B2E">
              <w:rPr>
                <w:rFonts w:ascii="Arial" w:hAnsi="Arial" w:cs="Arial"/>
                <w:noProof/>
                <w:sz w:val="22"/>
                <w:szCs w:val="22"/>
              </w:rPr>
              <w:t> </w:t>
            </w:r>
            <w:r w:rsidR="00491EC5" w:rsidRPr="00304B2E">
              <w:rPr>
                <w:rFonts w:ascii="Arial" w:hAnsi="Arial" w:cs="Arial"/>
                <w:noProof/>
                <w:sz w:val="22"/>
                <w:szCs w:val="22"/>
              </w:rPr>
              <w:t> </w:t>
            </w:r>
            <w:r w:rsidR="00491EC5" w:rsidRPr="00304B2E">
              <w:rPr>
                <w:rFonts w:ascii="Arial" w:hAnsi="Arial" w:cs="Arial"/>
                <w:noProof/>
                <w:sz w:val="22"/>
                <w:szCs w:val="22"/>
              </w:rPr>
              <w:t> </w:t>
            </w:r>
            <w:r w:rsidR="00491EC5" w:rsidRPr="00304B2E">
              <w:rPr>
                <w:rFonts w:ascii="Arial" w:hAnsi="Arial" w:cs="Arial"/>
                <w:noProof/>
                <w:sz w:val="22"/>
                <w:szCs w:val="22"/>
              </w:rPr>
              <w:t> </w:t>
            </w:r>
            <w:r w:rsidR="00491EC5" w:rsidRPr="00304B2E">
              <w:rPr>
                <w:rFonts w:ascii="Arial" w:hAnsi="Arial" w:cs="Arial"/>
                <w:noProof/>
                <w:sz w:val="22"/>
                <w:szCs w:val="22"/>
              </w:rPr>
              <w:t> </w:t>
            </w:r>
            <w:r w:rsidRPr="00304B2E">
              <w:rPr>
                <w:rFonts w:ascii="Arial" w:hAnsi="Arial" w:cs="Arial"/>
                <w:color w:val="2B579A"/>
                <w:sz w:val="22"/>
                <w:szCs w:val="22"/>
                <w:shd w:val="clear" w:color="auto" w:fill="E6E6E6"/>
              </w:rPr>
              <w:fldChar w:fldCharType="end"/>
            </w:r>
            <w:bookmarkEnd w:id="27"/>
          </w:p>
          <w:p w14:paraId="41312E0E" w14:textId="77777777" w:rsidR="001C4918" w:rsidRPr="00304B2E" w:rsidRDefault="001C4918" w:rsidP="003C1134">
            <w:pPr>
              <w:jc w:val="both"/>
              <w:rPr>
                <w:rFonts w:ascii="Arial" w:hAnsi="Arial" w:cs="Arial"/>
                <w:sz w:val="22"/>
                <w:szCs w:val="22"/>
              </w:rPr>
            </w:pPr>
          </w:p>
          <w:p w14:paraId="41312E0F" w14:textId="77777777" w:rsidR="001C4918" w:rsidRPr="00304B2E" w:rsidRDefault="001C4918" w:rsidP="003C1134">
            <w:pPr>
              <w:jc w:val="both"/>
              <w:rPr>
                <w:rFonts w:ascii="Arial" w:hAnsi="Arial" w:cs="Arial"/>
                <w:sz w:val="22"/>
                <w:szCs w:val="22"/>
              </w:rPr>
            </w:pPr>
          </w:p>
        </w:tc>
      </w:tr>
      <w:tr w:rsidR="001C4918" w:rsidRPr="00304B2E" w14:paraId="41312E15" w14:textId="77777777" w:rsidTr="001D1909">
        <w:tc>
          <w:tcPr>
            <w:tcW w:w="2518" w:type="dxa"/>
          </w:tcPr>
          <w:p w14:paraId="41312E11" w14:textId="77777777" w:rsidR="001C4918" w:rsidRPr="00304B2E" w:rsidRDefault="001C4918" w:rsidP="003C1134">
            <w:pPr>
              <w:jc w:val="both"/>
              <w:rPr>
                <w:rFonts w:ascii="Arial" w:hAnsi="Arial" w:cs="Arial"/>
                <w:sz w:val="22"/>
                <w:szCs w:val="22"/>
              </w:rPr>
            </w:pPr>
            <w:r w:rsidRPr="00304B2E">
              <w:rPr>
                <w:rFonts w:ascii="Arial" w:hAnsi="Arial" w:cs="Arial"/>
                <w:sz w:val="22"/>
                <w:szCs w:val="22"/>
              </w:rPr>
              <w:t>Telephone No</w:t>
            </w:r>
          </w:p>
        </w:tc>
        <w:tc>
          <w:tcPr>
            <w:tcW w:w="3135" w:type="dxa"/>
          </w:tcPr>
          <w:p w14:paraId="41312E12" w14:textId="77777777" w:rsidR="001C4918" w:rsidRPr="00304B2E" w:rsidRDefault="00D64868" w:rsidP="003C1134">
            <w:pPr>
              <w:jc w:val="both"/>
              <w:rPr>
                <w:rFonts w:ascii="Arial" w:hAnsi="Arial" w:cs="Arial"/>
                <w:sz w:val="22"/>
                <w:szCs w:val="22"/>
              </w:rPr>
            </w:pPr>
            <w:r w:rsidRPr="00304B2E">
              <w:rPr>
                <w:rFonts w:ascii="Arial" w:hAnsi="Arial" w:cs="Arial"/>
                <w:color w:val="2B579A"/>
                <w:sz w:val="22"/>
                <w:szCs w:val="22"/>
                <w:shd w:val="clear" w:color="auto" w:fill="E6E6E6"/>
              </w:rPr>
              <w:fldChar w:fldCharType="begin">
                <w:ffData>
                  <w:name w:val="Text28"/>
                  <w:enabled/>
                  <w:calcOnExit w:val="0"/>
                  <w:textInput/>
                </w:ffData>
              </w:fldChar>
            </w:r>
            <w:bookmarkStart w:id="28" w:name="Text28"/>
            <w:r w:rsidR="00A31B50" w:rsidRPr="00304B2E">
              <w:rPr>
                <w:rFonts w:ascii="Arial" w:hAnsi="Arial" w:cs="Arial"/>
                <w:sz w:val="22"/>
                <w:szCs w:val="22"/>
              </w:rPr>
              <w:instrText xml:space="preserve"> FORMTEXT </w:instrText>
            </w:r>
            <w:r w:rsidRPr="00304B2E">
              <w:rPr>
                <w:rFonts w:ascii="Arial" w:hAnsi="Arial" w:cs="Arial"/>
                <w:color w:val="2B579A"/>
                <w:sz w:val="22"/>
                <w:szCs w:val="22"/>
                <w:shd w:val="clear" w:color="auto" w:fill="E6E6E6"/>
              </w:rPr>
            </w:r>
            <w:r w:rsidRPr="00304B2E">
              <w:rPr>
                <w:rFonts w:ascii="Arial" w:hAnsi="Arial" w:cs="Arial"/>
                <w:color w:val="2B579A"/>
                <w:sz w:val="22"/>
                <w:szCs w:val="22"/>
                <w:shd w:val="clear" w:color="auto" w:fill="E6E6E6"/>
              </w:rPr>
              <w:fldChar w:fldCharType="separate"/>
            </w:r>
            <w:r w:rsidR="00491EC5" w:rsidRPr="00304B2E">
              <w:rPr>
                <w:rFonts w:ascii="Arial" w:hAnsi="Arial" w:cs="Arial"/>
                <w:noProof/>
                <w:sz w:val="22"/>
                <w:szCs w:val="22"/>
              </w:rPr>
              <w:t> </w:t>
            </w:r>
            <w:r w:rsidR="00491EC5" w:rsidRPr="00304B2E">
              <w:rPr>
                <w:rFonts w:ascii="Arial" w:hAnsi="Arial" w:cs="Arial"/>
                <w:noProof/>
                <w:sz w:val="22"/>
                <w:szCs w:val="22"/>
              </w:rPr>
              <w:t> </w:t>
            </w:r>
            <w:r w:rsidR="00491EC5" w:rsidRPr="00304B2E">
              <w:rPr>
                <w:rFonts w:ascii="Arial" w:hAnsi="Arial" w:cs="Arial"/>
                <w:noProof/>
                <w:sz w:val="22"/>
                <w:szCs w:val="22"/>
              </w:rPr>
              <w:t> </w:t>
            </w:r>
            <w:r w:rsidR="00491EC5" w:rsidRPr="00304B2E">
              <w:rPr>
                <w:rFonts w:ascii="Arial" w:hAnsi="Arial" w:cs="Arial"/>
                <w:noProof/>
                <w:sz w:val="22"/>
                <w:szCs w:val="22"/>
              </w:rPr>
              <w:t> </w:t>
            </w:r>
            <w:r w:rsidR="00491EC5" w:rsidRPr="00304B2E">
              <w:rPr>
                <w:rFonts w:ascii="Arial" w:hAnsi="Arial" w:cs="Arial"/>
                <w:noProof/>
                <w:sz w:val="22"/>
                <w:szCs w:val="22"/>
              </w:rPr>
              <w:t> </w:t>
            </w:r>
            <w:r w:rsidRPr="00304B2E">
              <w:rPr>
                <w:rFonts w:ascii="Arial" w:hAnsi="Arial" w:cs="Arial"/>
                <w:color w:val="2B579A"/>
                <w:sz w:val="22"/>
                <w:szCs w:val="22"/>
                <w:shd w:val="clear" w:color="auto" w:fill="E6E6E6"/>
              </w:rPr>
              <w:fldChar w:fldCharType="end"/>
            </w:r>
            <w:bookmarkEnd w:id="28"/>
          </w:p>
          <w:p w14:paraId="41312E13" w14:textId="77777777" w:rsidR="001C4918" w:rsidRPr="00304B2E" w:rsidRDefault="001C4918" w:rsidP="003C1134">
            <w:pPr>
              <w:jc w:val="both"/>
              <w:rPr>
                <w:rFonts w:ascii="Arial" w:hAnsi="Arial" w:cs="Arial"/>
                <w:sz w:val="22"/>
                <w:szCs w:val="22"/>
              </w:rPr>
            </w:pPr>
          </w:p>
        </w:tc>
        <w:tc>
          <w:tcPr>
            <w:tcW w:w="4087" w:type="dxa"/>
          </w:tcPr>
          <w:p w14:paraId="41312E14" w14:textId="77777777" w:rsidR="001C4918" w:rsidRPr="00304B2E" w:rsidRDefault="001C4918" w:rsidP="003C1134">
            <w:pPr>
              <w:jc w:val="both"/>
              <w:rPr>
                <w:rFonts w:ascii="Arial" w:hAnsi="Arial" w:cs="Arial"/>
                <w:sz w:val="22"/>
                <w:szCs w:val="22"/>
              </w:rPr>
            </w:pPr>
            <w:r w:rsidRPr="00304B2E">
              <w:rPr>
                <w:rFonts w:ascii="Arial" w:hAnsi="Arial" w:cs="Arial"/>
                <w:sz w:val="22"/>
                <w:szCs w:val="22"/>
              </w:rPr>
              <w:t>Ext</w:t>
            </w:r>
            <w:r w:rsidR="00A31B50" w:rsidRPr="00304B2E">
              <w:rPr>
                <w:rFonts w:ascii="Arial" w:hAnsi="Arial" w:cs="Arial"/>
                <w:sz w:val="22"/>
                <w:szCs w:val="22"/>
              </w:rPr>
              <w:t xml:space="preserve"> </w:t>
            </w:r>
            <w:r w:rsidR="00D64868" w:rsidRPr="00304B2E">
              <w:rPr>
                <w:rFonts w:ascii="Arial" w:hAnsi="Arial" w:cs="Arial"/>
                <w:color w:val="2B579A"/>
                <w:sz w:val="22"/>
                <w:szCs w:val="22"/>
                <w:shd w:val="clear" w:color="auto" w:fill="E6E6E6"/>
              </w:rPr>
              <w:fldChar w:fldCharType="begin">
                <w:ffData>
                  <w:name w:val="Text29"/>
                  <w:enabled/>
                  <w:calcOnExit w:val="0"/>
                  <w:textInput/>
                </w:ffData>
              </w:fldChar>
            </w:r>
            <w:bookmarkStart w:id="29" w:name="Text29"/>
            <w:r w:rsidR="00A31B50" w:rsidRPr="00304B2E">
              <w:rPr>
                <w:rFonts w:ascii="Arial" w:hAnsi="Arial" w:cs="Arial"/>
                <w:sz w:val="22"/>
                <w:szCs w:val="22"/>
              </w:rPr>
              <w:instrText xml:space="preserve"> FORMTEXT </w:instrText>
            </w:r>
            <w:r w:rsidR="00D64868" w:rsidRPr="00304B2E">
              <w:rPr>
                <w:rFonts w:ascii="Arial" w:hAnsi="Arial" w:cs="Arial"/>
                <w:color w:val="2B579A"/>
                <w:sz w:val="22"/>
                <w:szCs w:val="22"/>
                <w:shd w:val="clear" w:color="auto" w:fill="E6E6E6"/>
              </w:rPr>
            </w:r>
            <w:r w:rsidR="00D64868" w:rsidRPr="00304B2E">
              <w:rPr>
                <w:rFonts w:ascii="Arial" w:hAnsi="Arial" w:cs="Arial"/>
                <w:color w:val="2B579A"/>
                <w:sz w:val="22"/>
                <w:szCs w:val="22"/>
                <w:shd w:val="clear" w:color="auto" w:fill="E6E6E6"/>
              </w:rPr>
              <w:fldChar w:fldCharType="separate"/>
            </w:r>
            <w:r w:rsidR="00491EC5" w:rsidRPr="00304B2E">
              <w:rPr>
                <w:rFonts w:ascii="Arial" w:hAnsi="Arial" w:cs="Arial"/>
                <w:noProof/>
                <w:sz w:val="22"/>
                <w:szCs w:val="22"/>
              </w:rPr>
              <w:t> </w:t>
            </w:r>
            <w:r w:rsidR="00491EC5" w:rsidRPr="00304B2E">
              <w:rPr>
                <w:rFonts w:ascii="Arial" w:hAnsi="Arial" w:cs="Arial"/>
                <w:noProof/>
                <w:sz w:val="22"/>
                <w:szCs w:val="22"/>
              </w:rPr>
              <w:t> </w:t>
            </w:r>
            <w:r w:rsidR="00491EC5" w:rsidRPr="00304B2E">
              <w:rPr>
                <w:rFonts w:ascii="Arial" w:hAnsi="Arial" w:cs="Arial"/>
                <w:noProof/>
                <w:sz w:val="22"/>
                <w:szCs w:val="22"/>
              </w:rPr>
              <w:t> </w:t>
            </w:r>
            <w:r w:rsidR="00491EC5" w:rsidRPr="00304B2E">
              <w:rPr>
                <w:rFonts w:ascii="Arial" w:hAnsi="Arial" w:cs="Arial"/>
                <w:noProof/>
                <w:sz w:val="22"/>
                <w:szCs w:val="22"/>
              </w:rPr>
              <w:t> </w:t>
            </w:r>
            <w:r w:rsidR="00491EC5" w:rsidRPr="00304B2E">
              <w:rPr>
                <w:rFonts w:ascii="Arial" w:hAnsi="Arial" w:cs="Arial"/>
                <w:noProof/>
                <w:sz w:val="22"/>
                <w:szCs w:val="22"/>
              </w:rPr>
              <w:t> </w:t>
            </w:r>
            <w:r w:rsidR="00D64868" w:rsidRPr="00304B2E">
              <w:rPr>
                <w:rFonts w:ascii="Arial" w:hAnsi="Arial" w:cs="Arial"/>
                <w:color w:val="2B579A"/>
                <w:sz w:val="22"/>
                <w:szCs w:val="22"/>
                <w:shd w:val="clear" w:color="auto" w:fill="E6E6E6"/>
              </w:rPr>
              <w:fldChar w:fldCharType="end"/>
            </w:r>
            <w:bookmarkEnd w:id="29"/>
          </w:p>
        </w:tc>
      </w:tr>
      <w:tr w:rsidR="004D4109" w:rsidRPr="00304B2E" w14:paraId="41312E19" w14:textId="77777777" w:rsidTr="004D4109">
        <w:tc>
          <w:tcPr>
            <w:tcW w:w="2518" w:type="dxa"/>
          </w:tcPr>
          <w:p w14:paraId="41312E16" w14:textId="77777777" w:rsidR="004D4109" w:rsidRPr="00304B2E" w:rsidRDefault="004D4109" w:rsidP="003C1134">
            <w:pPr>
              <w:jc w:val="both"/>
              <w:rPr>
                <w:rFonts w:ascii="Arial" w:hAnsi="Arial" w:cs="Arial"/>
                <w:sz w:val="22"/>
                <w:szCs w:val="22"/>
              </w:rPr>
            </w:pPr>
            <w:r w:rsidRPr="00304B2E">
              <w:rPr>
                <w:rFonts w:ascii="Arial" w:hAnsi="Arial" w:cs="Arial"/>
                <w:sz w:val="22"/>
                <w:szCs w:val="22"/>
              </w:rPr>
              <w:t>Email</w:t>
            </w:r>
          </w:p>
        </w:tc>
        <w:tc>
          <w:tcPr>
            <w:tcW w:w="7222" w:type="dxa"/>
            <w:gridSpan w:val="2"/>
          </w:tcPr>
          <w:p w14:paraId="41312E17" w14:textId="77777777" w:rsidR="004D4109" w:rsidRPr="00304B2E" w:rsidRDefault="00D64868" w:rsidP="003C1134">
            <w:pPr>
              <w:jc w:val="both"/>
              <w:rPr>
                <w:rFonts w:ascii="Arial" w:hAnsi="Arial" w:cs="Arial"/>
                <w:sz w:val="22"/>
                <w:szCs w:val="22"/>
              </w:rPr>
            </w:pPr>
            <w:r w:rsidRPr="00304B2E">
              <w:rPr>
                <w:rFonts w:ascii="Arial" w:hAnsi="Arial" w:cs="Arial"/>
                <w:color w:val="2B579A"/>
                <w:sz w:val="22"/>
                <w:szCs w:val="22"/>
                <w:shd w:val="clear" w:color="auto" w:fill="E6E6E6"/>
              </w:rPr>
              <w:fldChar w:fldCharType="begin">
                <w:ffData>
                  <w:name w:val="Text18"/>
                  <w:enabled/>
                  <w:calcOnExit w:val="0"/>
                  <w:textInput/>
                </w:ffData>
              </w:fldChar>
            </w:r>
            <w:r w:rsidR="004D4109" w:rsidRPr="00304B2E">
              <w:rPr>
                <w:rFonts w:ascii="Arial" w:hAnsi="Arial" w:cs="Arial"/>
                <w:sz w:val="22"/>
                <w:szCs w:val="22"/>
              </w:rPr>
              <w:instrText xml:space="preserve"> FORMTEXT </w:instrText>
            </w:r>
            <w:r w:rsidRPr="00304B2E">
              <w:rPr>
                <w:rFonts w:ascii="Arial" w:hAnsi="Arial" w:cs="Arial"/>
                <w:color w:val="2B579A"/>
                <w:sz w:val="22"/>
                <w:szCs w:val="22"/>
                <w:shd w:val="clear" w:color="auto" w:fill="E6E6E6"/>
              </w:rPr>
            </w:r>
            <w:r w:rsidRPr="00304B2E">
              <w:rPr>
                <w:rFonts w:ascii="Arial" w:hAnsi="Arial" w:cs="Arial"/>
                <w:color w:val="2B579A"/>
                <w:sz w:val="22"/>
                <w:szCs w:val="22"/>
                <w:shd w:val="clear" w:color="auto" w:fill="E6E6E6"/>
              </w:rPr>
              <w:fldChar w:fldCharType="separate"/>
            </w:r>
            <w:r w:rsidR="004D4109" w:rsidRPr="00304B2E">
              <w:rPr>
                <w:rFonts w:ascii="Arial" w:hAnsi="Arial" w:cs="Arial"/>
                <w:noProof/>
                <w:sz w:val="22"/>
                <w:szCs w:val="22"/>
              </w:rPr>
              <w:t> </w:t>
            </w:r>
            <w:r w:rsidR="004D4109" w:rsidRPr="00304B2E">
              <w:rPr>
                <w:rFonts w:ascii="Arial" w:hAnsi="Arial" w:cs="Arial"/>
                <w:noProof/>
                <w:sz w:val="22"/>
                <w:szCs w:val="22"/>
              </w:rPr>
              <w:t> </w:t>
            </w:r>
            <w:r w:rsidR="004D4109" w:rsidRPr="00304B2E">
              <w:rPr>
                <w:rFonts w:ascii="Arial" w:hAnsi="Arial" w:cs="Arial"/>
                <w:noProof/>
                <w:sz w:val="22"/>
                <w:szCs w:val="22"/>
              </w:rPr>
              <w:t> </w:t>
            </w:r>
            <w:r w:rsidR="004D4109" w:rsidRPr="00304B2E">
              <w:rPr>
                <w:rFonts w:ascii="Arial" w:hAnsi="Arial" w:cs="Arial"/>
                <w:noProof/>
                <w:sz w:val="22"/>
                <w:szCs w:val="22"/>
              </w:rPr>
              <w:t> </w:t>
            </w:r>
            <w:r w:rsidR="004D4109" w:rsidRPr="00304B2E">
              <w:rPr>
                <w:rFonts w:ascii="Arial" w:hAnsi="Arial" w:cs="Arial"/>
                <w:noProof/>
                <w:sz w:val="22"/>
                <w:szCs w:val="22"/>
              </w:rPr>
              <w:t> </w:t>
            </w:r>
            <w:r w:rsidRPr="00304B2E">
              <w:rPr>
                <w:rFonts w:ascii="Arial" w:hAnsi="Arial" w:cs="Arial"/>
                <w:color w:val="2B579A"/>
                <w:sz w:val="22"/>
                <w:szCs w:val="22"/>
                <w:shd w:val="clear" w:color="auto" w:fill="E6E6E6"/>
              </w:rPr>
              <w:fldChar w:fldCharType="end"/>
            </w:r>
          </w:p>
          <w:p w14:paraId="41312E18" w14:textId="77777777" w:rsidR="004D4109" w:rsidRPr="00304B2E" w:rsidRDefault="004D4109" w:rsidP="003C1134">
            <w:pPr>
              <w:overflowPunct/>
              <w:autoSpaceDE/>
              <w:autoSpaceDN/>
              <w:adjustRightInd/>
              <w:jc w:val="both"/>
              <w:textAlignment w:val="auto"/>
              <w:rPr>
                <w:rFonts w:ascii="Arial" w:hAnsi="Arial" w:cs="Arial"/>
                <w:sz w:val="22"/>
                <w:szCs w:val="22"/>
              </w:rPr>
            </w:pPr>
          </w:p>
        </w:tc>
      </w:tr>
      <w:tr w:rsidR="00EE3E4D" w:rsidRPr="00304B2E" w14:paraId="41312E1F" w14:textId="77777777" w:rsidTr="001D1909">
        <w:tc>
          <w:tcPr>
            <w:tcW w:w="2518" w:type="dxa"/>
          </w:tcPr>
          <w:p w14:paraId="41312E1A" w14:textId="77777777" w:rsidR="00EE3E4D" w:rsidRPr="00304B2E" w:rsidRDefault="00EE3E4D" w:rsidP="003C1134">
            <w:pPr>
              <w:jc w:val="both"/>
              <w:rPr>
                <w:rFonts w:ascii="Arial" w:hAnsi="Arial" w:cs="Arial"/>
                <w:sz w:val="22"/>
                <w:szCs w:val="22"/>
              </w:rPr>
            </w:pPr>
            <w:r w:rsidRPr="00304B2E">
              <w:rPr>
                <w:rFonts w:ascii="Arial" w:hAnsi="Arial" w:cs="Arial"/>
                <w:sz w:val="22"/>
                <w:szCs w:val="22"/>
              </w:rPr>
              <w:t>Contact</w:t>
            </w:r>
          </w:p>
        </w:tc>
        <w:tc>
          <w:tcPr>
            <w:tcW w:w="3135" w:type="dxa"/>
          </w:tcPr>
          <w:p w14:paraId="41312E1B" w14:textId="77777777" w:rsidR="00EE3E4D" w:rsidRPr="00304B2E" w:rsidRDefault="00D64868" w:rsidP="003C1134">
            <w:pPr>
              <w:jc w:val="both"/>
              <w:rPr>
                <w:rFonts w:ascii="Arial" w:hAnsi="Arial" w:cs="Arial"/>
                <w:sz w:val="22"/>
                <w:szCs w:val="22"/>
              </w:rPr>
            </w:pPr>
            <w:r w:rsidRPr="00304B2E">
              <w:rPr>
                <w:rFonts w:ascii="Arial" w:hAnsi="Arial" w:cs="Arial"/>
                <w:color w:val="2B579A"/>
                <w:sz w:val="22"/>
                <w:szCs w:val="22"/>
                <w:shd w:val="clear" w:color="auto" w:fill="E6E6E6"/>
              </w:rPr>
              <w:fldChar w:fldCharType="begin">
                <w:ffData>
                  <w:name w:val="Text31"/>
                  <w:enabled/>
                  <w:calcOnExit w:val="0"/>
                  <w:textInput/>
                </w:ffData>
              </w:fldChar>
            </w:r>
            <w:bookmarkStart w:id="30" w:name="Text31"/>
            <w:r w:rsidR="00EE3E4D" w:rsidRPr="00304B2E">
              <w:rPr>
                <w:rFonts w:ascii="Arial" w:hAnsi="Arial" w:cs="Arial"/>
                <w:sz w:val="22"/>
                <w:szCs w:val="22"/>
              </w:rPr>
              <w:instrText xml:space="preserve"> FORMTEXT </w:instrText>
            </w:r>
            <w:r w:rsidRPr="00304B2E">
              <w:rPr>
                <w:rFonts w:ascii="Arial" w:hAnsi="Arial" w:cs="Arial"/>
                <w:color w:val="2B579A"/>
                <w:sz w:val="22"/>
                <w:szCs w:val="22"/>
                <w:shd w:val="clear" w:color="auto" w:fill="E6E6E6"/>
              </w:rPr>
            </w:r>
            <w:r w:rsidRPr="00304B2E">
              <w:rPr>
                <w:rFonts w:ascii="Arial" w:hAnsi="Arial" w:cs="Arial"/>
                <w:color w:val="2B579A"/>
                <w:sz w:val="22"/>
                <w:szCs w:val="22"/>
                <w:shd w:val="clear" w:color="auto" w:fill="E6E6E6"/>
              </w:rPr>
              <w:fldChar w:fldCharType="separate"/>
            </w:r>
            <w:r w:rsidR="00EE3E4D" w:rsidRPr="00304B2E">
              <w:rPr>
                <w:rFonts w:ascii="Arial" w:hAnsi="Arial" w:cs="Arial"/>
                <w:noProof/>
                <w:sz w:val="22"/>
                <w:szCs w:val="22"/>
              </w:rPr>
              <w:t> </w:t>
            </w:r>
            <w:r w:rsidR="00EE3E4D" w:rsidRPr="00304B2E">
              <w:rPr>
                <w:rFonts w:ascii="Arial" w:hAnsi="Arial" w:cs="Arial"/>
                <w:noProof/>
                <w:sz w:val="22"/>
                <w:szCs w:val="22"/>
              </w:rPr>
              <w:t> </w:t>
            </w:r>
            <w:r w:rsidR="00EE3E4D" w:rsidRPr="00304B2E">
              <w:rPr>
                <w:rFonts w:ascii="Arial" w:hAnsi="Arial" w:cs="Arial"/>
                <w:noProof/>
                <w:sz w:val="22"/>
                <w:szCs w:val="22"/>
              </w:rPr>
              <w:t> </w:t>
            </w:r>
            <w:r w:rsidR="00EE3E4D" w:rsidRPr="00304B2E">
              <w:rPr>
                <w:rFonts w:ascii="Arial" w:hAnsi="Arial" w:cs="Arial"/>
                <w:noProof/>
                <w:sz w:val="22"/>
                <w:szCs w:val="22"/>
              </w:rPr>
              <w:t> </w:t>
            </w:r>
            <w:r w:rsidR="00EE3E4D" w:rsidRPr="00304B2E">
              <w:rPr>
                <w:rFonts w:ascii="Arial" w:hAnsi="Arial" w:cs="Arial"/>
                <w:noProof/>
                <w:sz w:val="22"/>
                <w:szCs w:val="22"/>
              </w:rPr>
              <w:t> </w:t>
            </w:r>
            <w:r w:rsidRPr="00304B2E">
              <w:rPr>
                <w:rFonts w:ascii="Arial" w:hAnsi="Arial" w:cs="Arial"/>
                <w:color w:val="2B579A"/>
                <w:sz w:val="22"/>
                <w:szCs w:val="22"/>
                <w:shd w:val="clear" w:color="auto" w:fill="E6E6E6"/>
              </w:rPr>
              <w:fldChar w:fldCharType="end"/>
            </w:r>
            <w:bookmarkEnd w:id="30"/>
          </w:p>
          <w:p w14:paraId="41312E1C" w14:textId="77777777" w:rsidR="00EE3E4D" w:rsidRPr="00304B2E" w:rsidRDefault="00EE3E4D" w:rsidP="003C1134">
            <w:pPr>
              <w:jc w:val="both"/>
              <w:rPr>
                <w:rFonts w:ascii="Arial" w:hAnsi="Arial" w:cs="Arial"/>
                <w:sz w:val="22"/>
                <w:szCs w:val="22"/>
              </w:rPr>
            </w:pPr>
          </w:p>
        </w:tc>
        <w:tc>
          <w:tcPr>
            <w:tcW w:w="4087" w:type="dxa"/>
          </w:tcPr>
          <w:p w14:paraId="41312E1D" w14:textId="77777777" w:rsidR="00EE3E4D" w:rsidRPr="00304B2E" w:rsidRDefault="00304F29" w:rsidP="003C1134">
            <w:pPr>
              <w:overflowPunct/>
              <w:autoSpaceDE/>
              <w:autoSpaceDN/>
              <w:adjustRightInd/>
              <w:jc w:val="both"/>
              <w:textAlignment w:val="auto"/>
              <w:rPr>
                <w:rFonts w:ascii="Arial" w:hAnsi="Arial" w:cs="Arial"/>
                <w:sz w:val="22"/>
                <w:szCs w:val="22"/>
              </w:rPr>
            </w:pPr>
            <w:r w:rsidRPr="00304B2E">
              <w:rPr>
                <w:rFonts w:ascii="Arial" w:hAnsi="Arial" w:cs="Arial"/>
                <w:sz w:val="22"/>
                <w:szCs w:val="22"/>
              </w:rPr>
              <w:t xml:space="preserve">Dates of Work </w:t>
            </w:r>
            <w:r w:rsidR="00D64868" w:rsidRPr="00304B2E">
              <w:rPr>
                <w:rFonts w:ascii="Arial" w:hAnsi="Arial" w:cs="Arial"/>
                <w:color w:val="2B579A"/>
                <w:sz w:val="22"/>
                <w:szCs w:val="22"/>
                <w:shd w:val="clear" w:color="auto" w:fill="E6E6E6"/>
              </w:rPr>
              <w:fldChar w:fldCharType="begin">
                <w:ffData>
                  <w:name w:val="Text80"/>
                  <w:enabled/>
                  <w:calcOnExit w:val="0"/>
                  <w:textInput/>
                </w:ffData>
              </w:fldChar>
            </w:r>
            <w:bookmarkStart w:id="31" w:name="Text80"/>
            <w:r w:rsidRPr="00304B2E">
              <w:rPr>
                <w:rFonts w:ascii="Arial" w:hAnsi="Arial" w:cs="Arial"/>
                <w:sz w:val="22"/>
                <w:szCs w:val="22"/>
              </w:rPr>
              <w:instrText xml:space="preserve"> FORMTEXT </w:instrText>
            </w:r>
            <w:r w:rsidR="00D64868" w:rsidRPr="00304B2E">
              <w:rPr>
                <w:rFonts w:ascii="Arial" w:hAnsi="Arial" w:cs="Arial"/>
                <w:color w:val="2B579A"/>
                <w:sz w:val="22"/>
                <w:szCs w:val="22"/>
                <w:shd w:val="clear" w:color="auto" w:fill="E6E6E6"/>
              </w:rPr>
            </w:r>
            <w:r w:rsidR="00D64868" w:rsidRPr="00304B2E">
              <w:rPr>
                <w:rFonts w:ascii="Arial" w:hAnsi="Arial" w:cs="Arial"/>
                <w:color w:val="2B579A"/>
                <w:sz w:val="22"/>
                <w:szCs w:val="22"/>
                <w:shd w:val="clear" w:color="auto" w:fill="E6E6E6"/>
              </w:rPr>
              <w:fldChar w:fldCharType="separate"/>
            </w:r>
            <w:r w:rsidRPr="00304B2E">
              <w:rPr>
                <w:rFonts w:ascii="Arial" w:hAnsi="Arial" w:cs="Arial"/>
                <w:noProof/>
                <w:sz w:val="22"/>
                <w:szCs w:val="22"/>
              </w:rPr>
              <w:t> </w:t>
            </w:r>
            <w:r w:rsidRPr="00304B2E">
              <w:rPr>
                <w:rFonts w:ascii="Arial" w:hAnsi="Arial" w:cs="Arial"/>
                <w:noProof/>
                <w:sz w:val="22"/>
                <w:szCs w:val="22"/>
              </w:rPr>
              <w:t> </w:t>
            </w:r>
            <w:r w:rsidRPr="00304B2E">
              <w:rPr>
                <w:rFonts w:ascii="Arial" w:hAnsi="Arial" w:cs="Arial"/>
                <w:noProof/>
                <w:sz w:val="22"/>
                <w:szCs w:val="22"/>
              </w:rPr>
              <w:t> </w:t>
            </w:r>
            <w:r w:rsidRPr="00304B2E">
              <w:rPr>
                <w:rFonts w:ascii="Arial" w:hAnsi="Arial" w:cs="Arial"/>
                <w:noProof/>
                <w:sz w:val="22"/>
                <w:szCs w:val="22"/>
              </w:rPr>
              <w:t> </w:t>
            </w:r>
            <w:r w:rsidRPr="00304B2E">
              <w:rPr>
                <w:rFonts w:ascii="Arial" w:hAnsi="Arial" w:cs="Arial"/>
                <w:noProof/>
                <w:sz w:val="22"/>
                <w:szCs w:val="22"/>
              </w:rPr>
              <w:t> </w:t>
            </w:r>
            <w:r w:rsidR="00D64868" w:rsidRPr="00304B2E">
              <w:rPr>
                <w:rFonts w:ascii="Arial" w:hAnsi="Arial" w:cs="Arial"/>
                <w:color w:val="2B579A"/>
                <w:sz w:val="22"/>
                <w:szCs w:val="22"/>
                <w:shd w:val="clear" w:color="auto" w:fill="E6E6E6"/>
              </w:rPr>
              <w:fldChar w:fldCharType="end"/>
            </w:r>
            <w:bookmarkEnd w:id="31"/>
          </w:p>
          <w:p w14:paraId="41312E1E" w14:textId="77777777" w:rsidR="00EE3E4D" w:rsidRPr="00304B2E" w:rsidRDefault="00EE3E4D" w:rsidP="003C1134">
            <w:pPr>
              <w:jc w:val="both"/>
              <w:rPr>
                <w:rFonts w:ascii="Arial" w:hAnsi="Arial" w:cs="Arial"/>
                <w:sz w:val="22"/>
                <w:szCs w:val="22"/>
              </w:rPr>
            </w:pPr>
          </w:p>
        </w:tc>
      </w:tr>
      <w:tr w:rsidR="00EE3E4D" w:rsidRPr="00304B2E" w14:paraId="41312E24" w14:textId="77777777" w:rsidTr="001D1909">
        <w:tc>
          <w:tcPr>
            <w:tcW w:w="2518" w:type="dxa"/>
          </w:tcPr>
          <w:p w14:paraId="41312E20" w14:textId="77777777" w:rsidR="00EE3E4D" w:rsidRPr="00304B2E" w:rsidRDefault="00EE3E4D" w:rsidP="003C1134">
            <w:pPr>
              <w:jc w:val="both"/>
              <w:rPr>
                <w:rFonts w:ascii="Arial" w:hAnsi="Arial" w:cs="Arial"/>
                <w:sz w:val="22"/>
                <w:szCs w:val="22"/>
              </w:rPr>
            </w:pPr>
            <w:r w:rsidRPr="00304B2E">
              <w:rPr>
                <w:rFonts w:ascii="Arial" w:hAnsi="Arial" w:cs="Arial"/>
                <w:sz w:val="22"/>
                <w:szCs w:val="22"/>
              </w:rPr>
              <w:t>Nature of work done</w:t>
            </w:r>
          </w:p>
          <w:p w14:paraId="41312E21" w14:textId="77777777" w:rsidR="00EE3E4D" w:rsidRPr="00304B2E" w:rsidRDefault="00EE3E4D" w:rsidP="003C1134">
            <w:pPr>
              <w:jc w:val="both"/>
              <w:rPr>
                <w:rFonts w:ascii="Arial" w:hAnsi="Arial" w:cs="Arial"/>
                <w:sz w:val="22"/>
                <w:szCs w:val="22"/>
              </w:rPr>
            </w:pPr>
          </w:p>
        </w:tc>
        <w:tc>
          <w:tcPr>
            <w:tcW w:w="3135" w:type="dxa"/>
          </w:tcPr>
          <w:p w14:paraId="41312E22" w14:textId="77777777" w:rsidR="00EE3E4D" w:rsidRPr="00304B2E" w:rsidRDefault="00D64868" w:rsidP="003C1134">
            <w:pPr>
              <w:jc w:val="both"/>
              <w:rPr>
                <w:rFonts w:ascii="Arial" w:hAnsi="Arial" w:cs="Arial"/>
                <w:sz w:val="22"/>
                <w:szCs w:val="22"/>
              </w:rPr>
            </w:pPr>
            <w:r w:rsidRPr="00304B2E">
              <w:rPr>
                <w:rFonts w:ascii="Arial" w:hAnsi="Arial" w:cs="Arial"/>
                <w:color w:val="2B579A"/>
                <w:sz w:val="22"/>
                <w:szCs w:val="22"/>
                <w:shd w:val="clear" w:color="auto" w:fill="E6E6E6"/>
              </w:rPr>
              <w:fldChar w:fldCharType="begin">
                <w:ffData>
                  <w:name w:val="Text57"/>
                  <w:enabled/>
                  <w:calcOnExit w:val="0"/>
                  <w:textInput/>
                </w:ffData>
              </w:fldChar>
            </w:r>
            <w:r w:rsidR="00EE3E4D" w:rsidRPr="00304B2E">
              <w:rPr>
                <w:rFonts w:ascii="Arial" w:hAnsi="Arial" w:cs="Arial"/>
                <w:sz w:val="22"/>
                <w:szCs w:val="22"/>
              </w:rPr>
              <w:instrText xml:space="preserve"> FORMTEXT </w:instrText>
            </w:r>
            <w:r w:rsidRPr="00304B2E">
              <w:rPr>
                <w:rFonts w:ascii="Arial" w:hAnsi="Arial" w:cs="Arial"/>
                <w:color w:val="2B579A"/>
                <w:sz w:val="22"/>
                <w:szCs w:val="22"/>
                <w:shd w:val="clear" w:color="auto" w:fill="E6E6E6"/>
              </w:rPr>
            </w:r>
            <w:r w:rsidRPr="00304B2E">
              <w:rPr>
                <w:rFonts w:ascii="Arial" w:hAnsi="Arial" w:cs="Arial"/>
                <w:color w:val="2B579A"/>
                <w:sz w:val="22"/>
                <w:szCs w:val="22"/>
                <w:shd w:val="clear" w:color="auto" w:fill="E6E6E6"/>
              </w:rPr>
              <w:fldChar w:fldCharType="separate"/>
            </w:r>
            <w:r w:rsidR="00EE3E4D" w:rsidRPr="00304B2E">
              <w:rPr>
                <w:rFonts w:ascii="Arial" w:hAnsi="Arial" w:cs="Arial"/>
                <w:noProof/>
                <w:sz w:val="22"/>
                <w:szCs w:val="22"/>
              </w:rPr>
              <w:t> </w:t>
            </w:r>
            <w:r w:rsidR="00EE3E4D" w:rsidRPr="00304B2E">
              <w:rPr>
                <w:rFonts w:ascii="Arial" w:hAnsi="Arial" w:cs="Arial"/>
                <w:noProof/>
                <w:sz w:val="22"/>
                <w:szCs w:val="22"/>
              </w:rPr>
              <w:t> </w:t>
            </w:r>
            <w:r w:rsidR="00EE3E4D" w:rsidRPr="00304B2E">
              <w:rPr>
                <w:rFonts w:ascii="Arial" w:hAnsi="Arial" w:cs="Arial"/>
                <w:noProof/>
                <w:sz w:val="22"/>
                <w:szCs w:val="22"/>
              </w:rPr>
              <w:t> </w:t>
            </w:r>
            <w:r w:rsidR="00EE3E4D" w:rsidRPr="00304B2E">
              <w:rPr>
                <w:rFonts w:ascii="Arial" w:hAnsi="Arial" w:cs="Arial"/>
                <w:noProof/>
                <w:sz w:val="22"/>
                <w:szCs w:val="22"/>
              </w:rPr>
              <w:t> </w:t>
            </w:r>
            <w:r w:rsidR="00EE3E4D" w:rsidRPr="00304B2E">
              <w:rPr>
                <w:rFonts w:ascii="Arial" w:hAnsi="Arial" w:cs="Arial"/>
                <w:noProof/>
                <w:sz w:val="22"/>
                <w:szCs w:val="22"/>
              </w:rPr>
              <w:t> </w:t>
            </w:r>
            <w:r w:rsidRPr="00304B2E">
              <w:rPr>
                <w:rFonts w:ascii="Arial" w:hAnsi="Arial" w:cs="Arial"/>
                <w:color w:val="2B579A"/>
                <w:sz w:val="22"/>
                <w:szCs w:val="22"/>
                <w:shd w:val="clear" w:color="auto" w:fill="E6E6E6"/>
              </w:rPr>
              <w:fldChar w:fldCharType="end"/>
            </w:r>
          </w:p>
        </w:tc>
        <w:tc>
          <w:tcPr>
            <w:tcW w:w="4087" w:type="dxa"/>
          </w:tcPr>
          <w:p w14:paraId="41312E23" w14:textId="77777777" w:rsidR="00EE3E4D" w:rsidRPr="00304B2E" w:rsidRDefault="00304F29" w:rsidP="003C1134">
            <w:pPr>
              <w:jc w:val="both"/>
              <w:rPr>
                <w:rFonts w:ascii="Arial" w:hAnsi="Arial" w:cs="Arial"/>
                <w:sz w:val="22"/>
                <w:szCs w:val="22"/>
              </w:rPr>
            </w:pPr>
            <w:r w:rsidRPr="00304B2E">
              <w:rPr>
                <w:rFonts w:ascii="Arial" w:hAnsi="Arial" w:cs="Arial"/>
                <w:sz w:val="22"/>
                <w:szCs w:val="22"/>
              </w:rPr>
              <w:t xml:space="preserve">Value of contract </w:t>
            </w:r>
            <w:r w:rsidR="00D64868" w:rsidRPr="00304B2E">
              <w:rPr>
                <w:rFonts w:ascii="Arial" w:hAnsi="Arial" w:cs="Arial"/>
                <w:color w:val="2B579A"/>
                <w:sz w:val="22"/>
                <w:szCs w:val="22"/>
                <w:shd w:val="clear" w:color="auto" w:fill="E6E6E6"/>
              </w:rPr>
              <w:fldChar w:fldCharType="begin">
                <w:ffData>
                  <w:name w:val="Text81"/>
                  <w:enabled/>
                  <w:calcOnExit w:val="0"/>
                  <w:textInput/>
                </w:ffData>
              </w:fldChar>
            </w:r>
            <w:bookmarkStart w:id="32" w:name="Text81"/>
            <w:r w:rsidRPr="00304B2E">
              <w:rPr>
                <w:rFonts w:ascii="Arial" w:hAnsi="Arial" w:cs="Arial"/>
                <w:sz w:val="22"/>
                <w:szCs w:val="22"/>
              </w:rPr>
              <w:instrText xml:space="preserve"> FORMTEXT </w:instrText>
            </w:r>
            <w:r w:rsidR="00D64868" w:rsidRPr="00304B2E">
              <w:rPr>
                <w:rFonts w:ascii="Arial" w:hAnsi="Arial" w:cs="Arial"/>
                <w:color w:val="2B579A"/>
                <w:sz w:val="22"/>
                <w:szCs w:val="22"/>
                <w:shd w:val="clear" w:color="auto" w:fill="E6E6E6"/>
              </w:rPr>
            </w:r>
            <w:r w:rsidR="00D64868" w:rsidRPr="00304B2E">
              <w:rPr>
                <w:rFonts w:ascii="Arial" w:hAnsi="Arial" w:cs="Arial"/>
                <w:color w:val="2B579A"/>
                <w:sz w:val="22"/>
                <w:szCs w:val="22"/>
                <w:shd w:val="clear" w:color="auto" w:fill="E6E6E6"/>
              </w:rPr>
              <w:fldChar w:fldCharType="separate"/>
            </w:r>
            <w:r w:rsidRPr="00304B2E">
              <w:rPr>
                <w:rFonts w:ascii="Arial" w:hAnsi="Arial" w:cs="Arial"/>
                <w:noProof/>
                <w:sz w:val="22"/>
                <w:szCs w:val="22"/>
              </w:rPr>
              <w:t> </w:t>
            </w:r>
            <w:r w:rsidRPr="00304B2E">
              <w:rPr>
                <w:rFonts w:ascii="Arial" w:hAnsi="Arial" w:cs="Arial"/>
                <w:noProof/>
                <w:sz w:val="22"/>
                <w:szCs w:val="22"/>
              </w:rPr>
              <w:t> </w:t>
            </w:r>
            <w:r w:rsidRPr="00304B2E">
              <w:rPr>
                <w:rFonts w:ascii="Arial" w:hAnsi="Arial" w:cs="Arial"/>
                <w:noProof/>
                <w:sz w:val="22"/>
                <w:szCs w:val="22"/>
              </w:rPr>
              <w:t> </w:t>
            </w:r>
            <w:r w:rsidRPr="00304B2E">
              <w:rPr>
                <w:rFonts w:ascii="Arial" w:hAnsi="Arial" w:cs="Arial"/>
                <w:noProof/>
                <w:sz w:val="22"/>
                <w:szCs w:val="22"/>
              </w:rPr>
              <w:t> </w:t>
            </w:r>
            <w:r w:rsidRPr="00304B2E">
              <w:rPr>
                <w:rFonts w:ascii="Arial" w:hAnsi="Arial" w:cs="Arial"/>
                <w:noProof/>
                <w:sz w:val="22"/>
                <w:szCs w:val="22"/>
              </w:rPr>
              <w:t> </w:t>
            </w:r>
            <w:r w:rsidR="00D64868" w:rsidRPr="00304B2E">
              <w:rPr>
                <w:rFonts w:ascii="Arial" w:hAnsi="Arial" w:cs="Arial"/>
                <w:color w:val="2B579A"/>
                <w:sz w:val="22"/>
                <w:szCs w:val="22"/>
                <w:shd w:val="clear" w:color="auto" w:fill="E6E6E6"/>
              </w:rPr>
              <w:fldChar w:fldCharType="end"/>
            </w:r>
            <w:bookmarkEnd w:id="32"/>
          </w:p>
        </w:tc>
      </w:tr>
    </w:tbl>
    <w:p w14:paraId="596917A3" w14:textId="77777777" w:rsidR="000C39CE" w:rsidRPr="003D577D" w:rsidRDefault="0049369E" w:rsidP="003C1134">
      <w:pPr>
        <w:jc w:val="both"/>
        <w:rPr>
          <w:rFonts w:ascii="Arial" w:hAnsi="Arial" w:cs="Arial"/>
          <w:sz w:val="22"/>
          <w:szCs w:val="22"/>
        </w:rPr>
      </w:pPr>
      <w:r>
        <w:rPr>
          <w:rFonts w:ascii="Arial" w:hAnsi="Arial" w:cs="Arial"/>
          <w:sz w:val="22"/>
          <w:szCs w:val="22"/>
        </w:rPr>
        <w:br w:type="page"/>
      </w:r>
    </w:p>
    <w:tbl>
      <w:tblPr>
        <w:tblW w:w="9889" w:type="dxa"/>
        <w:tblLook w:val="01E0" w:firstRow="1" w:lastRow="1" w:firstColumn="1" w:lastColumn="1" w:noHBand="0" w:noVBand="0"/>
      </w:tblPr>
      <w:tblGrid>
        <w:gridCol w:w="4944"/>
        <w:gridCol w:w="4945"/>
      </w:tblGrid>
      <w:tr w:rsidR="00021AF1" w:rsidRPr="003D577D" w14:paraId="41312E2E" w14:textId="77777777" w:rsidTr="00F32ED4">
        <w:tc>
          <w:tcPr>
            <w:tcW w:w="4870" w:type="dxa"/>
          </w:tcPr>
          <w:p w14:paraId="41312E29" w14:textId="37431B93" w:rsidR="00021AF1" w:rsidRPr="003D577D" w:rsidRDefault="00021AF1" w:rsidP="00F32ED4">
            <w:pPr>
              <w:rPr>
                <w:rFonts w:ascii="Arial" w:hAnsi="Arial" w:cs="Arial"/>
                <w:b/>
                <w:sz w:val="28"/>
                <w:szCs w:val="28"/>
              </w:rPr>
            </w:pPr>
            <w:r w:rsidRPr="003D577D">
              <w:rPr>
                <w:rFonts w:ascii="Arial" w:hAnsi="Arial" w:cs="Arial"/>
                <w:i/>
                <w:color w:val="FF0000"/>
              </w:rPr>
              <w:lastRenderedPageBreak/>
              <w:br w:type="page"/>
            </w:r>
            <w:r w:rsidR="00205B7F">
              <w:rPr>
                <w:rFonts w:ascii="Arial" w:hAnsi="Arial" w:cs="Arial"/>
                <w:b/>
                <w:noProof/>
                <w:sz w:val="28"/>
                <w:szCs w:val="28"/>
              </w:rPr>
              <w:drawing>
                <wp:inline distT="0" distB="0" distL="0" distR="0" wp14:anchorId="0F567FD7" wp14:editId="2BB1F5FB">
                  <wp:extent cx="885825" cy="88582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85825" cy="885825"/>
                          </a:xfrm>
                          <a:prstGeom prst="rect">
                            <a:avLst/>
                          </a:prstGeom>
                          <a:noFill/>
                          <a:ln>
                            <a:noFill/>
                          </a:ln>
                        </pic:spPr>
                      </pic:pic>
                    </a:graphicData>
                  </a:graphic>
                </wp:inline>
              </w:drawing>
            </w:r>
            <w:r w:rsidR="000C39CE">
              <w:t xml:space="preserve">  </w:t>
            </w:r>
            <w:r w:rsidR="00205B7F">
              <w:rPr>
                <w:noProof/>
              </w:rPr>
              <w:drawing>
                <wp:inline distT="0" distB="0" distL="0" distR="0" wp14:anchorId="0473042C" wp14:editId="18A00743">
                  <wp:extent cx="828675" cy="8191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28675" cy="819150"/>
                          </a:xfrm>
                          <a:prstGeom prst="rect">
                            <a:avLst/>
                          </a:prstGeom>
                          <a:noFill/>
                          <a:ln>
                            <a:noFill/>
                          </a:ln>
                        </pic:spPr>
                      </pic:pic>
                    </a:graphicData>
                  </a:graphic>
                </wp:inline>
              </w:drawing>
            </w:r>
            <w:r w:rsidR="000C39CE">
              <w:rPr>
                <w:rFonts w:ascii="Arial" w:hAnsi="Arial" w:cs="Arial"/>
                <w:b/>
                <w:noProof/>
                <w:color w:val="000000"/>
                <w:sz w:val="28"/>
                <w:szCs w:val="28"/>
                <w:shd w:val="clear" w:color="auto" w:fill="FFFFFF"/>
              </w:rPr>
              <w:t xml:space="preserve">  </w:t>
            </w:r>
            <w:r w:rsidR="001C4C7B">
              <w:rPr>
                <w:noProof/>
                <w:lang w:eastAsia="en-GB"/>
              </w:rPr>
              <w:drawing>
                <wp:inline distT="0" distB="0" distL="0" distR="0" wp14:anchorId="4B73ADC7" wp14:editId="59FA0032">
                  <wp:extent cx="800100" cy="800100"/>
                  <wp:effectExtent l="0" t="0" r="0" b="0"/>
                  <wp:docPr id="23" name="Picture 23"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Logo&#10;&#10;Description automatically generated with medium confidenc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00100" cy="800100"/>
                          </a:xfrm>
                          <a:prstGeom prst="rect">
                            <a:avLst/>
                          </a:prstGeom>
                          <a:noFill/>
                          <a:ln>
                            <a:noFill/>
                          </a:ln>
                        </pic:spPr>
                      </pic:pic>
                    </a:graphicData>
                  </a:graphic>
                </wp:inline>
              </w:drawing>
            </w:r>
          </w:p>
        </w:tc>
        <w:tc>
          <w:tcPr>
            <w:tcW w:w="4870" w:type="dxa"/>
          </w:tcPr>
          <w:p w14:paraId="41312E2A" w14:textId="77777777" w:rsidR="00021AF1" w:rsidRPr="003D577D" w:rsidRDefault="00021AF1" w:rsidP="00F32ED4">
            <w:pPr>
              <w:rPr>
                <w:rFonts w:ascii="Arial" w:hAnsi="Arial" w:cs="Arial"/>
                <w:b/>
                <w:sz w:val="28"/>
                <w:szCs w:val="28"/>
              </w:rPr>
            </w:pPr>
            <w:r>
              <w:rPr>
                <w:rFonts w:ascii="Arial" w:hAnsi="Arial" w:cs="Arial"/>
                <w:b/>
                <w:sz w:val="28"/>
                <w:szCs w:val="28"/>
              </w:rPr>
              <w:t>Document F</w:t>
            </w:r>
          </w:p>
          <w:p w14:paraId="41312E2B" w14:textId="77777777" w:rsidR="00021AF1" w:rsidRPr="003D577D" w:rsidRDefault="00021AF1" w:rsidP="00F32ED4">
            <w:pPr>
              <w:rPr>
                <w:rFonts w:ascii="Arial" w:hAnsi="Arial" w:cs="Arial"/>
                <w:b/>
                <w:sz w:val="28"/>
                <w:szCs w:val="28"/>
              </w:rPr>
            </w:pPr>
          </w:p>
          <w:p w14:paraId="41312E2C" w14:textId="77777777" w:rsidR="00021AF1" w:rsidRDefault="00021AF1" w:rsidP="00F32ED4">
            <w:pPr>
              <w:rPr>
                <w:rFonts w:ascii="Arial" w:hAnsi="Arial" w:cs="Arial"/>
                <w:b/>
                <w:sz w:val="28"/>
                <w:szCs w:val="28"/>
              </w:rPr>
            </w:pPr>
            <w:r>
              <w:rPr>
                <w:rFonts w:ascii="Arial" w:hAnsi="Arial" w:cs="Arial"/>
                <w:b/>
                <w:sz w:val="28"/>
                <w:szCs w:val="28"/>
              </w:rPr>
              <w:t>RSPB Terms and Conditions</w:t>
            </w:r>
          </w:p>
          <w:p w14:paraId="41312E2D" w14:textId="77777777" w:rsidR="00021AF1" w:rsidRPr="003D577D" w:rsidRDefault="00021AF1" w:rsidP="00F32ED4">
            <w:pPr>
              <w:rPr>
                <w:rFonts w:ascii="Arial" w:hAnsi="Arial" w:cs="Arial"/>
                <w:b/>
                <w:sz w:val="26"/>
                <w:szCs w:val="22"/>
              </w:rPr>
            </w:pPr>
          </w:p>
        </w:tc>
      </w:tr>
    </w:tbl>
    <w:p w14:paraId="41312E2F" w14:textId="77777777" w:rsidR="002036F1" w:rsidRPr="00304B2E" w:rsidRDefault="002036F1" w:rsidP="00304B2E">
      <w:pPr>
        <w:jc w:val="both"/>
        <w:rPr>
          <w:rFonts w:ascii="Arial" w:hAnsi="Arial" w:cs="Arial"/>
          <w:sz w:val="22"/>
          <w:szCs w:val="22"/>
        </w:rPr>
      </w:pPr>
    </w:p>
    <w:p w14:paraId="41312E30" w14:textId="4C0E5556" w:rsidR="00564B58" w:rsidRPr="00304B2E" w:rsidRDefault="00564B58" w:rsidP="00304B2E">
      <w:pPr>
        <w:spacing w:after="100" w:afterAutospacing="1"/>
        <w:jc w:val="both"/>
        <w:rPr>
          <w:rFonts w:ascii="Arial" w:hAnsi="Arial" w:cs="Arial"/>
          <w:sz w:val="22"/>
          <w:szCs w:val="22"/>
        </w:rPr>
      </w:pPr>
      <w:r w:rsidRPr="5CADB924">
        <w:rPr>
          <w:rFonts w:ascii="Arial" w:hAnsi="Arial" w:cs="Arial"/>
          <w:sz w:val="22"/>
          <w:szCs w:val="22"/>
        </w:rPr>
        <w:t xml:space="preserve">The basis of the contractual agreement between RSPB and the applicant is detailed in the </w:t>
      </w:r>
      <w:hyperlink r:id="rId28">
        <w:r w:rsidR="00D62EDA" w:rsidRPr="5CADB924">
          <w:rPr>
            <w:rStyle w:val="Hyperlink"/>
            <w:rFonts w:ascii="Arial" w:hAnsi="Arial" w:cs="Arial"/>
            <w:sz w:val="22"/>
            <w:szCs w:val="22"/>
          </w:rPr>
          <w:t>RSPB Terms and Conditions of Purchase of Goods and Services</w:t>
        </w:r>
      </w:hyperlink>
      <w:r w:rsidR="00D62EDA" w:rsidRPr="5CADB924">
        <w:rPr>
          <w:rStyle w:val="Hyperlink"/>
          <w:rFonts w:ascii="Arial" w:hAnsi="Arial" w:cs="Arial"/>
          <w:sz w:val="22"/>
          <w:szCs w:val="22"/>
        </w:rPr>
        <w:t xml:space="preserve"> (the “Terms and Conditions”)</w:t>
      </w:r>
      <w:r w:rsidRPr="5CADB924">
        <w:rPr>
          <w:rFonts w:ascii="Arial" w:hAnsi="Arial" w:cs="Arial"/>
          <w:sz w:val="22"/>
          <w:szCs w:val="22"/>
        </w:rPr>
        <w:t>. In applying for this tender you are explicitly agreeing to</w:t>
      </w:r>
      <w:r w:rsidR="00B74349" w:rsidRPr="5CADB924">
        <w:rPr>
          <w:rFonts w:ascii="Arial" w:hAnsi="Arial" w:cs="Arial"/>
          <w:sz w:val="22"/>
          <w:szCs w:val="22"/>
        </w:rPr>
        <w:t xml:space="preserve"> be</w:t>
      </w:r>
      <w:r w:rsidRPr="5CADB924">
        <w:rPr>
          <w:rFonts w:ascii="Arial" w:hAnsi="Arial" w:cs="Arial"/>
          <w:sz w:val="22"/>
          <w:szCs w:val="22"/>
        </w:rPr>
        <w:t xml:space="preserve"> bound by these Terms and Conditions for the duration of the con</w:t>
      </w:r>
      <w:r w:rsidR="00B74349" w:rsidRPr="5CADB924">
        <w:rPr>
          <w:rFonts w:ascii="Arial" w:hAnsi="Arial" w:cs="Arial"/>
          <w:sz w:val="22"/>
          <w:szCs w:val="22"/>
        </w:rPr>
        <w:t>tract</w:t>
      </w:r>
      <w:r w:rsidR="00D62EDA" w:rsidRPr="5CADB924">
        <w:rPr>
          <w:rFonts w:ascii="Arial" w:hAnsi="Arial" w:cs="Arial"/>
          <w:sz w:val="22"/>
          <w:szCs w:val="22"/>
        </w:rPr>
        <w:t xml:space="preserve"> plus any special terms and conditions</w:t>
      </w:r>
      <w:r w:rsidR="00304B2E" w:rsidRPr="5CADB924">
        <w:rPr>
          <w:rFonts w:ascii="Arial" w:hAnsi="Arial" w:cs="Arial"/>
          <w:sz w:val="22"/>
          <w:szCs w:val="22"/>
        </w:rPr>
        <w:t xml:space="preserve"> to be agreed in writing between the RSPB and the Operator prior to finalising the Service</w:t>
      </w:r>
      <w:r w:rsidR="0049369E" w:rsidRPr="5CADB924">
        <w:rPr>
          <w:rFonts w:ascii="Arial" w:hAnsi="Arial" w:cs="Arial"/>
          <w:sz w:val="22"/>
          <w:szCs w:val="22"/>
        </w:rPr>
        <w:t xml:space="preserve">, including additional provisions </w:t>
      </w:r>
      <w:r w:rsidR="00304B2E" w:rsidRPr="5CADB924">
        <w:rPr>
          <w:rFonts w:ascii="Arial" w:hAnsi="Arial" w:cs="Arial"/>
          <w:sz w:val="22"/>
          <w:szCs w:val="22"/>
        </w:rPr>
        <w:t>in compliance with</w:t>
      </w:r>
      <w:r w:rsidR="0049369E" w:rsidRPr="5CADB924">
        <w:rPr>
          <w:rFonts w:ascii="Arial" w:hAnsi="Arial" w:cs="Arial"/>
          <w:sz w:val="22"/>
          <w:szCs w:val="22"/>
        </w:rPr>
        <w:t xml:space="preserve"> applicable laws and regulations </w:t>
      </w:r>
      <w:r w:rsidR="00304B2E" w:rsidRPr="5CADB924">
        <w:rPr>
          <w:rFonts w:ascii="Arial" w:hAnsi="Arial" w:cs="Arial"/>
          <w:sz w:val="22"/>
          <w:szCs w:val="22"/>
        </w:rPr>
        <w:t>and</w:t>
      </w:r>
      <w:r w:rsidR="0049369E" w:rsidRPr="5CADB924">
        <w:rPr>
          <w:rFonts w:ascii="Arial" w:hAnsi="Arial" w:cs="Arial"/>
          <w:sz w:val="22"/>
          <w:szCs w:val="22"/>
        </w:rPr>
        <w:t xml:space="preserve"> RSPB internal policies and procedures</w:t>
      </w:r>
      <w:r w:rsidR="00B74349" w:rsidRPr="5CADB924">
        <w:rPr>
          <w:rFonts w:ascii="Arial" w:hAnsi="Arial" w:cs="Arial"/>
          <w:sz w:val="22"/>
          <w:szCs w:val="22"/>
        </w:rPr>
        <w:t xml:space="preserve">. If you </w:t>
      </w:r>
      <w:r w:rsidR="00304B2E" w:rsidRPr="5CADB924">
        <w:rPr>
          <w:rFonts w:ascii="Arial" w:hAnsi="Arial" w:cs="Arial"/>
          <w:sz w:val="22"/>
          <w:szCs w:val="22"/>
        </w:rPr>
        <w:t xml:space="preserve">have any queries on </w:t>
      </w:r>
      <w:r w:rsidRPr="5CADB924">
        <w:rPr>
          <w:rFonts w:ascii="Arial" w:hAnsi="Arial" w:cs="Arial"/>
          <w:sz w:val="22"/>
          <w:szCs w:val="22"/>
        </w:rPr>
        <w:t xml:space="preserve">these Terms and Conditions please state </w:t>
      </w:r>
      <w:r w:rsidR="00304B2E" w:rsidRPr="5CADB924">
        <w:rPr>
          <w:rFonts w:ascii="Arial" w:hAnsi="Arial" w:cs="Arial"/>
          <w:sz w:val="22"/>
          <w:szCs w:val="22"/>
        </w:rPr>
        <w:t>these</w:t>
      </w:r>
      <w:r w:rsidRPr="5CADB924">
        <w:rPr>
          <w:rFonts w:ascii="Arial" w:hAnsi="Arial" w:cs="Arial"/>
          <w:sz w:val="22"/>
          <w:szCs w:val="22"/>
        </w:rPr>
        <w:t xml:space="preserve"> below. (Attach separate document if needed)</w:t>
      </w:r>
    </w:p>
    <w:p w14:paraId="41312E31" w14:textId="77777777" w:rsidR="00564B58" w:rsidRPr="00304B2E" w:rsidRDefault="00D64868" w:rsidP="00304B2E">
      <w:pPr>
        <w:pBdr>
          <w:top w:val="single" w:sz="4" w:space="1" w:color="auto"/>
          <w:left w:val="single" w:sz="4" w:space="4" w:color="auto"/>
          <w:bottom w:val="single" w:sz="4" w:space="1" w:color="auto"/>
          <w:right w:val="single" w:sz="4" w:space="4" w:color="auto"/>
        </w:pBdr>
        <w:jc w:val="both"/>
        <w:rPr>
          <w:rFonts w:ascii="Arial" w:hAnsi="Arial" w:cs="Arial"/>
          <w:sz w:val="22"/>
          <w:szCs w:val="22"/>
        </w:rPr>
      </w:pPr>
      <w:r w:rsidRPr="00304B2E">
        <w:rPr>
          <w:rFonts w:ascii="Arial" w:hAnsi="Arial" w:cs="Arial"/>
          <w:color w:val="2B579A"/>
          <w:sz w:val="22"/>
          <w:szCs w:val="22"/>
          <w:shd w:val="clear" w:color="auto" w:fill="E6E6E6"/>
        </w:rPr>
        <w:fldChar w:fldCharType="begin">
          <w:ffData>
            <w:name w:val="Text25"/>
            <w:enabled/>
            <w:calcOnExit w:val="0"/>
            <w:textInput/>
          </w:ffData>
        </w:fldChar>
      </w:r>
      <w:r w:rsidR="00564B58" w:rsidRPr="00304B2E">
        <w:rPr>
          <w:rFonts w:ascii="Arial" w:hAnsi="Arial" w:cs="Arial"/>
          <w:sz w:val="22"/>
          <w:szCs w:val="22"/>
        </w:rPr>
        <w:instrText xml:space="preserve"> FORMTEXT </w:instrText>
      </w:r>
      <w:r w:rsidRPr="00304B2E">
        <w:rPr>
          <w:rFonts w:ascii="Arial" w:hAnsi="Arial" w:cs="Arial"/>
          <w:color w:val="2B579A"/>
          <w:sz w:val="22"/>
          <w:szCs w:val="22"/>
          <w:shd w:val="clear" w:color="auto" w:fill="E6E6E6"/>
        </w:rPr>
      </w:r>
      <w:r w:rsidRPr="00304B2E">
        <w:rPr>
          <w:rFonts w:ascii="Arial" w:hAnsi="Arial" w:cs="Arial"/>
          <w:color w:val="2B579A"/>
          <w:sz w:val="22"/>
          <w:szCs w:val="22"/>
          <w:shd w:val="clear" w:color="auto" w:fill="E6E6E6"/>
        </w:rPr>
        <w:fldChar w:fldCharType="separate"/>
      </w:r>
      <w:r w:rsidR="00564B58" w:rsidRPr="00304B2E">
        <w:rPr>
          <w:rFonts w:ascii="Arial" w:hAnsi="Arial" w:cs="Arial"/>
          <w:sz w:val="22"/>
          <w:szCs w:val="22"/>
        </w:rPr>
        <w:t> </w:t>
      </w:r>
      <w:r w:rsidR="00564B58" w:rsidRPr="00304B2E">
        <w:rPr>
          <w:rFonts w:ascii="Arial" w:hAnsi="Arial" w:cs="Arial"/>
          <w:sz w:val="22"/>
          <w:szCs w:val="22"/>
        </w:rPr>
        <w:t> </w:t>
      </w:r>
      <w:r w:rsidR="00564B58" w:rsidRPr="00304B2E">
        <w:rPr>
          <w:rFonts w:ascii="Arial" w:hAnsi="Arial" w:cs="Arial"/>
          <w:sz w:val="22"/>
          <w:szCs w:val="22"/>
        </w:rPr>
        <w:t> </w:t>
      </w:r>
      <w:r w:rsidR="00564B58" w:rsidRPr="00304B2E">
        <w:rPr>
          <w:rFonts w:ascii="Arial" w:hAnsi="Arial" w:cs="Arial"/>
          <w:sz w:val="22"/>
          <w:szCs w:val="22"/>
        </w:rPr>
        <w:t> </w:t>
      </w:r>
      <w:r w:rsidR="00564B58" w:rsidRPr="00304B2E">
        <w:rPr>
          <w:rFonts w:ascii="Arial" w:hAnsi="Arial" w:cs="Arial"/>
          <w:sz w:val="22"/>
          <w:szCs w:val="22"/>
        </w:rPr>
        <w:t> </w:t>
      </w:r>
      <w:r w:rsidRPr="00304B2E">
        <w:rPr>
          <w:rFonts w:ascii="Arial" w:hAnsi="Arial" w:cs="Arial"/>
          <w:color w:val="2B579A"/>
          <w:sz w:val="22"/>
          <w:szCs w:val="22"/>
          <w:shd w:val="clear" w:color="auto" w:fill="E6E6E6"/>
        </w:rPr>
        <w:fldChar w:fldCharType="end"/>
      </w:r>
    </w:p>
    <w:p w14:paraId="41312E32" w14:textId="77777777" w:rsidR="00564B58" w:rsidRPr="00304B2E" w:rsidRDefault="00564B58" w:rsidP="00304B2E">
      <w:pPr>
        <w:pBdr>
          <w:top w:val="single" w:sz="4" w:space="1" w:color="auto"/>
          <w:left w:val="single" w:sz="4" w:space="4" w:color="auto"/>
          <w:bottom w:val="single" w:sz="4" w:space="1" w:color="auto"/>
          <w:right w:val="single" w:sz="4" w:space="4" w:color="auto"/>
        </w:pBdr>
        <w:jc w:val="both"/>
        <w:rPr>
          <w:rFonts w:ascii="Arial" w:hAnsi="Arial" w:cs="Arial"/>
          <w:sz w:val="22"/>
          <w:szCs w:val="22"/>
        </w:rPr>
      </w:pPr>
    </w:p>
    <w:p w14:paraId="41312E34" w14:textId="77777777" w:rsidR="002036F1" w:rsidRPr="00304B2E" w:rsidRDefault="002036F1" w:rsidP="00304B2E">
      <w:pPr>
        <w:jc w:val="both"/>
        <w:rPr>
          <w:rFonts w:ascii="Arial" w:hAnsi="Arial" w:cs="Arial"/>
          <w:sz w:val="22"/>
          <w:szCs w:val="22"/>
        </w:rPr>
      </w:pPr>
    </w:p>
    <w:p w14:paraId="41312E35" w14:textId="5ABCA96D" w:rsidR="00FB4175" w:rsidRDefault="00FB4175" w:rsidP="00304B2E">
      <w:pPr>
        <w:jc w:val="both"/>
      </w:pPr>
      <w:r w:rsidRPr="00304B2E">
        <w:rPr>
          <w:rFonts w:ascii="Arial" w:hAnsi="Arial" w:cs="Arial"/>
          <w:sz w:val="22"/>
          <w:szCs w:val="22"/>
        </w:rPr>
        <w:t xml:space="preserve">The RSPB expects that all </w:t>
      </w:r>
      <w:r w:rsidR="00F17244">
        <w:rPr>
          <w:rFonts w:ascii="Arial" w:hAnsi="Arial" w:cs="Arial"/>
          <w:sz w:val="22"/>
          <w:szCs w:val="22"/>
        </w:rPr>
        <w:t>operators</w:t>
      </w:r>
      <w:r w:rsidR="00F17244" w:rsidRPr="00304B2E">
        <w:rPr>
          <w:rFonts w:ascii="Arial" w:hAnsi="Arial" w:cs="Arial"/>
          <w:sz w:val="22"/>
          <w:szCs w:val="22"/>
        </w:rPr>
        <w:t xml:space="preserve"> </w:t>
      </w:r>
      <w:r w:rsidRPr="00304B2E">
        <w:rPr>
          <w:rFonts w:ascii="Arial" w:hAnsi="Arial" w:cs="Arial"/>
          <w:sz w:val="22"/>
          <w:szCs w:val="22"/>
        </w:rPr>
        <w:t xml:space="preserve">it works with to adhere to certain ethical and environmental standards. Please download the </w:t>
      </w:r>
      <w:hyperlink r:id="rId29" w:history="1">
        <w:r w:rsidRPr="00304B2E">
          <w:rPr>
            <w:rStyle w:val="Hyperlink"/>
            <w:rFonts w:ascii="Arial" w:hAnsi="Arial" w:cs="Arial"/>
            <w:sz w:val="22"/>
            <w:szCs w:val="22"/>
          </w:rPr>
          <w:t>RSPB Ethical and Environmental Procurement Policy</w:t>
        </w:r>
      </w:hyperlink>
      <w:r w:rsidRPr="00304B2E">
        <w:rPr>
          <w:rFonts w:ascii="Arial" w:hAnsi="Arial" w:cs="Arial"/>
          <w:sz w:val="22"/>
          <w:szCs w:val="22"/>
        </w:rPr>
        <w:t xml:space="preserve"> and tick this box if you agree to be bound by its terms and conditions</w:t>
      </w:r>
      <w:r>
        <w:t xml:space="preserve"> </w:t>
      </w:r>
      <w:r w:rsidR="00D64868" w:rsidRPr="003D577D">
        <w:rPr>
          <w:rFonts w:ascii="Arial" w:hAnsi="Arial" w:cs="Arial"/>
          <w:b/>
          <w:color w:val="2B579A"/>
          <w:sz w:val="18"/>
          <w:shd w:val="clear" w:color="auto" w:fill="E6E6E6"/>
        </w:rPr>
        <w:fldChar w:fldCharType="begin">
          <w:ffData>
            <w:name w:val=""/>
            <w:enabled/>
            <w:calcOnExit w:val="0"/>
            <w:checkBox>
              <w:sizeAuto/>
              <w:default w:val="0"/>
            </w:checkBox>
          </w:ffData>
        </w:fldChar>
      </w:r>
      <w:r w:rsidRPr="003D577D">
        <w:rPr>
          <w:rFonts w:ascii="Arial" w:hAnsi="Arial" w:cs="Arial"/>
          <w:b/>
          <w:sz w:val="18"/>
        </w:rPr>
        <w:instrText xml:space="preserve"> FORMCHECKBOX </w:instrText>
      </w:r>
      <w:r w:rsidR="00000000">
        <w:rPr>
          <w:rFonts w:ascii="Arial" w:hAnsi="Arial" w:cs="Arial"/>
          <w:b/>
          <w:color w:val="2B579A"/>
          <w:sz w:val="18"/>
          <w:shd w:val="clear" w:color="auto" w:fill="E6E6E6"/>
        </w:rPr>
      </w:r>
      <w:r w:rsidR="00000000">
        <w:rPr>
          <w:rFonts w:ascii="Arial" w:hAnsi="Arial" w:cs="Arial"/>
          <w:b/>
          <w:color w:val="2B579A"/>
          <w:sz w:val="18"/>
          <w:shd w:val="clear" w:color="auto" w:fill="E6E6E6"/>
        </w:rPr>
        <w:fldChar w:fldCharType="separate"/>
      </w:r>
      <w:r w:rsidR="00D64868" w:rsidRPr="003D577D">
        <w:rPr>
          <w:rFonts w:ascii="Arial" w:hAnsi="Arial" w:cs="Arial"/>
          <w:b/>
          <w:color w:val="2B579A"/>
          <w:sz w:val="18"/>
          <w:shd w:val="clear" w:color="auto" w:fill="E6E6E6"/>
        </w:rPr>
        <w:fldChar w:fldCharType="end"/>
      </w:r>
    </w:p>
    <w:p w14:paraId="41312E36" w14:textId="77777777" w:rsidR="007B02AC" w:rsidRPr="003D577D" w:rsidRDefault="00312C76" w:rsidP="001C4918">
      <w:pPr>
        <w:rPr>
          <w:rFonts w:ascii="Arial" w:hAnsi="Arial" w:cs="Arial"/>
          <w:b/>
          <w:sz w:val="28"/>
          <w:szCs w:val="28"/>
        </w:rPr>
      </w:pPr>
      <w:r w:rsidRPr="003D577D">
        <w:rPr>
          <w:rFonts w:ascii="Arial" w:hAnsi="Arial" w:cs="Arial"/>
        </w:rPr>
        <w:br w:type="page"/>
      </w:r>
    </w:p>
    <w:tbl>
      <w:tblPr>
        <w:tblW w:w="0" w:type="auto"/>
        <w:tblLook w:val="01E0" w:firstRow="1" w:lastRow="1" w:firstColumn="1" w:lastColumn="1" w:noHBand="0" w:noVBand="0"/>
      </w:tblPr>
      <w:tblGrid>
        <w:gridCol w:w="4762"/>
        <w:gridCol w:w="4762"/>
      </w:tblGrid>
      <w:tr w:rsidR="007B02AC" w:rsidRPr="003D577D" w14:paraId="41312E3B" w14:textId="77777777" w:rsidTr="001D1909">
        <w:tc>
          <w:tcPr>
            <w:tcW w:w="4870" w:type="dxa"/>
          </w:tcPr>
          <w:p w14:paraId="41312E37" w14:textId="7150DECF" w:rsidR="007B02AC" w:rsidRPr="003D577D" w:rsidRDefault="00205B7F" w:rsidP="005B7C66">
            <w:pPr>
              <w:rPr>
                <w:rFonts w:ascii="Arial" w:hAnsi="Arial" w:cs="Arial"/>
                <w:b/>
                <w:sz w:val="28"/>
                <w:szCs w:val="28"/>
              </w:rPr>
            </w:pPr>
            <w:r>
              <w:rPr>
                <w:rFonts w:ascii="Arial" w:hAnsi="Arial" w:cs="Arial"/>
                <w:b/>
                <w:noProof/>
                <w:sz w:val="28"/>
                <w:szCs w:val="28"/>
              </w:rPr>
              <w:lastRenderedPageBreak/>
              <w:drawing>
                <wp:inline distT="0" distB="0" distL="0" distR="0" wp14:anchorId="6CC24001" wp14:editId="126EB105">
                  <wp:extent cx="885825" cy="88582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85825" cy="885825"/>
                          </a:xfrm>
                          <a:prstGeom prst="rect">
                            <a:avLst/>
                          </a:prstGeom>
                          <a:noFill/>
                          <a:ln>
                            <a:noFill/>
                          </a:ln>
                        </pic:spPr>
                      </pic:pic>
                    </a:graphicData>
                  </a:graphic>
                </wp:inline>
              </w:drawing>
            </w:r>
            <w:r w:rsidR="000C39CE">
              <w:t xml:space="preserve">  </w:t>
            </w:r>
            <w:r>
              <w:rPr>
                <w:noProof/>
              </w:rPr>
              <w:drawing>
                <wp:inline distT="0" distB="0" distL="0" distR="0" wp14:anchorId="731E6464" wp14:editId="1E0DE491">
                  <wp:extent cx="828675" cy="8191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28675" cy="819150"/>
                          </a:xfrm>
                          <a:prstGeom prst="rect">
                            <a:avLst/>
                          </a:prstGeom>
                          <a:noFill/>
                          <a:ln>
                            <a:noFill/>
                          </a:ln>
                        </pic:spPr>
                      </pic:pic>
                    </a:graphicData>
                  </a:graphic>
                </wp:inline>
              </w:drawing>
            </w:r>
            <w:r w:rsidR="000C39CE">
              <w:rPr>
                <w:rFonts w:ascii="Arial" w:hAnsi="Arial" w:cs="Arial"/>
                <w:b/>
                <w:noProof/>
                <w:color w:val="000000"/>
                <w:sz w:val="28"/>
                <w:szCs w:val="28"/>
                <w:shd w:val="clear" w:color="auto" w:fill="FFFFFF"/>
              </w:rPr>
              <w:t xml:space="preserve">  </w:t>
            </w:r>
            <w:r w:rsidR="001C4C7B">
              <w:rPr>
                <w:noProof/>
                <w:lang w:eastAsia="en-GB"/>
              </w:rPr>
              <w:drawing>
                <wp:inline distT="0" distB="0" distL="0" distR="0" wp14:anchorId="6FFE3E3F" wp14:editId="1EE2CBFB">
                  <wp:extent cx="800100" cy="800100"/>
                  <wp:effectExtent l="0" t="0" r="0" b="0"/>
                  <wp:docPr id="26" name="Picture 26"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Logo&#10;&#10;Description automatically generated with medium confidenc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00100" cy="800100"/>
                          </a:xfrm>
                          <a:prstGeom prst="rect">
                            <a:avLst/>
                          </a:prstGeom>
                          <a:noFill/>
                          <a:ln>
                            <a:noFill/>
                          </a:ln>
                        </pic:spPr>
                      </pic:pic>
                    </a:graphicData>
                  </a:graphic>
                </wp:inline>
              </w:drawing>
            </w:r>
          </w:p>
        </w:tc>
        <w:tc>
          <w:tcPr>
            <w:tcW w:w="4870" w:type="dxa"/>
          </w:tcPr>
          <w:p w14:paraId="41312E38" w14:textId="77777777" w:rsidR="007B02AC" w:rsidRPr="003D577D" w:rsidRDefault="007B02AC" w:rsidP="005B7C66">
            <w:pPr>
              <w:rPr>
                <w:rFonts w:ascii="Arial" w:hAnsi="Arial" w:cs="Arial"/>
                <w:b/>
                <w:sz w:val="28"/>
                <w:szCs w:val="28"/>
              </w:rPr>
            </w:pPr>
            <w:r w:rsidRPr="003D577D">
              <w:rPr>
                <w:rFonts w:ascii="Arial" w:hAnsi="Arial" w:cs="Arial"/>
                <w:b/>
                <w:sz w:val="28"/>
                <w:szCs w:val="28"/>
              </w:rPr>
              <w:t>Document</w:t>
            </w:r>
            <w:r w:rsidR="002036F1" w:rsidRPr="003D577D">
              <w:rPr>
                <w:rFonts w:ascii="Arial" w:hAnsi="Arial" w:cs="Arial"/>
                <w:b/>
                <w:sz w:val="28"/>
                <w:szCs w:val="28"/>
              </w:rPr>
              <w:t xml:space="preserve"> G</w:t>
            </w:r>
            <w:r w:rsidRPr="003D577D">
              <w:rPr>
                <w:rFonts w:ascii="Arial" w:hAnsi="Arial" w:cs="Arial"/>
                <w:b/>
                <w:sz w:val="28"/>
                <w:szCs w:val="28"/>
              </w:rPr>
              <w:t xml:space="preserve"> </w:t>
            </w:r>
          </w:p>
          <w:p w14:paraId="41312E39" w14:textId="77777777" w:rsidR="007B02AC" w:rsidRPr="003D577D" w:rsidRDefault="007B02AC" w:rsidP="005B7C66">
            <w:pPr>
              <w:rPr>
                <w:rFonts w:ascii="Arial" w:hAnsi="Arial" w:cs="Arial"/>
                <w:b/>
                <w:sz w:val="28"/>
                <w:szCs w:val="28"/>
              </w:rPr>
            </w:pPr>
          </w:p>
          <w:p w14:paraId="41312E3A" w14:textId="77777777" w:rsidR="007B02AC" w:rsidRPr="003D577D" w:rsidRDefault="007B02AC" w:rsidP="005B7C66">
            <w:pPr>
              <w:rPr>
                <w:rFonts w:ascii="Arial" w:hAnsi="Arial" w:cs="Arial"/>
                <w:b/>
                <w:sz w:val="28"/>
                <w:szCs w:val="28"/>
              </w:rPr>
            </w:pPr>
            <w:r w:rsidRPr="003D577D">
              <w:rPr>
                <w:rFonts w:ascii="Arial" w:hAnsi="Arial" w:cs="Arial"/>
                <w:b/>
                <w:sz w:val="28"/>
                <w:szCs w:val="28"/>
              </w:rPr>
              <w:t>Certificate of Bona Fide Offer</w:t>
            </w:r>
          </w:p>
        </w:tc>
      </w:tr>
    </w:tbl>
    <w:p w14:paraId="41312E3C" w14:textId="77777777" w:rsidR="005B7C66" w:rsidRPr="00304B2E" w:rsidRDefault="005B7C66" w:rsidP="00304B2E">
      <w:pPr>
        <w:jc w:val="both"/>
        <w:rPr>
          <w:rFonts w:ascii="Arial" w:hAnsi="Arial" w:cs="Arial"/>
          <w:bCs/>
          <w:sz w:val="22"/>
          <w:szCs w:val="22"/>
        </w:rPr>
      </w:pPr>
    </w:p>
    <w:p w14:paraId="41312E3D" w14:textId="5D9CE174" w:rsidR="006D09A6" w:rsidRPr="00304B2E" w:rsidRDefault="006D09A6" w:rsidP="00304B2E">
      <w:pPr>
        <w:jc w:val="both"/>
        <w:rPr>
          <w:rFonts w:ascii="Arial" w:hAnsi="Arial" w:cs="Arial"/>
          <w:sz w:val="22"/>
          <w:szCs w:val="22"/>
        </w:rPr>
      </w:pPr>
      <w:r w:rsidRPr="00304B2E">
        <w:rPr>
          <w:rFonts w:ascii="Arial" w:hAnsi="Arial" w:cs="Arial"/>
          <w:sz w:val="22"/>
          <w:szCs w:val="22"/>
        </w:rPr>
        <w:t>We certify that this offer is made in good faith, and that we have not fixed or adjusted the amount of the offer by or under or in accordance with any agreement of arrangement with any other person. We also certify that we have not, and we undertake that we will not:</w:t>
      </w:r>
    </w:p>
    <w:p w14:paraId="41312E3E" w14:textId="77777777" w:rsidR="006D09A6" w:rsidRPr="00304B2E" w:rsidRDefault="006D09A6" w:rsidP="00304B2E">
      <w:pPr>
        <w:jc w:val="both"/>
        <w:rPr>
          <w:rFonts w:ascii="Arial" w:hAnsi="Arial" w:cs="Arial"/>
          <w:sz w:val="22"/>
          <w:szCs w:val="22"/>
        </w:rPr>
      </w:pPr>
    </w:p>
    <w:p w14:paraId="41312E3F" w14:textId="63CA665E" w:rsidR="00021AF1" w:rsidRDefault="00021AF1" w:rsidP="00304B2E">
      <w:pPr>
        <w:ind w:left="720" w:hanging="720"/>
        <w:jc w:val="both"/>
        <w:rPr>
          <w:rFonts w:ascii="Arial" w:hAnsi="Arial" w:cs="Arial"/>
          <w:sz w:val="22"/>
          <w:szCs w:val="22"/>
        </w:rPr>
      </w:pPr>
      <w:r w:rsidRPr="00304B2E">
        <w:rPr>
          <w:rFonts w:ascii="Arial" w:hAnsi="Arial" w:cs="Arial"/>
          <w:sz w:val="22"/>
          <w:szCs w:val="22"/>
        </w:rPr>
        <w:t>1</w:t>
      </w:r>
      <w:r w:rsidRPr="00304B2E">
        <w:rPr>
          <w:rFonts w:ascii="Arial" w:hAnsi="Arial" w:cs="Arial"/>
          <w:sz w:val="22"/>
          <w:szCs w:val="22"/>
        </w:rPr>
        <w:tab/>
        <w:t xml:space="preserve">a) communicate to any person other than the person inviting these offers the amount or approximate amount of the offer or proposed offer, except where the disclosure, in confidence, of the approximate amount of the offer </w:t>
      </w:r>
      <w:r w:rsidR="005B333D">
        <w:rPr>
          <w:rFonts w:ascii="Arial" w:hAnsi="Arial" w:cs="Arial"/>
          <w:sz w:val="22"/>
          <w:szCs w:val="22"/>
        </w:rPr>
        <w:t>is</w:t>
      </w:r>
      <w:r w:rsidR="005B333D" w:rsidRPr="00304B2E">
        <w:rPr>
          <w:rFonts w:ascii="Arial" w:hAnsi="Arial" w:cs="Arial"/>
          <w:sz w:val="22"/>
          <w:szCs w:val="22"/>
        </w:rPr>
        <w:t xml:space="preserve"> </w:t>
      </w:r>
      <w:r w:rsidRPr="00304B2E">
        <w:rPr>
          <w:rFonts w:ascii="Arial" w:hAnsi="Arial" w:cs="Arial"/>
          <w:sz w:val="22"/>
          <w:szCs w:val="22"/>
        </w:rPr>
        <w:t>necessary to obtain insurance quotations required for the preparation of the offer;</w:t>
      </w:r>
    </w:p>
    <w:p w14:paraId="3F702A97" w14:textId="77777777" w:rsidR="005F7D24" w:rsidRPr="00304B2E" w:rsidRDefault="005F7D24" w:rsidP="00304B2E">
      <w:pPr>
        <w:ind w:left="720" w:hanging="720"/>
        <w:jc w:val="both"/>
        <w:rPr>
          <w:rFonts w:ascii="Arial" w:hAnsi="Arial" w:cs="Arial"/>
          <w:sz w:val="22"/>
          <w:szCs w:val="22"/>
        </w:rPr>
      </w:pPr>
    </w:p>
    <w:p w14:paraId="41312E40" w14:textId="6C83E3EC" w:rsidR="00021AF1" w:rsidRPr="00304B2E" w:rsidRDefault="00021AF1" w:rsidP="00304B2E">
      <w:pPr>
        <w:ind w:left="720"/>
        <w:jc w:val="both"/>
        <w:rPr>
          <w:rFonts w:ascii="Arial" w:hAnsi="Arial" w:cs="Arial"/>
          <w:sz w:val="22"/>
          <w:szCs w:val="22"/>
        </w:rPr>
      </w:pPr>
      <w:r w:rsidRPr="00304B2E">
        <w:rPr>
          <w:rFonts w:ascii="Arial" w:hAnsi="Arial" w:cs="Arial"/>
          <w:sz w:val="22"/>
          <w:szCs w:val="22"/>
        </w:rPr>
        <w:t>b) enter into any agreement with any other person</w:t>
      </w:r>
      <w:r w:rsidR="00013A23">
        <w:rPr>
          <w:rFonts w:ascii="Arial" w:hAnsi="Arial" w:cs="Arial"/>
          <w:sz w:val="22"/>
          <w:szCs w:val="22"/>
        </w:rPr>
        <w:t xml:space="preserve"> (</w:t>
      </w:r>
      <w:proofErr w:type="spellStart"/>
      <w:r w:rsidR="00013A23">
        <w:rPr>
          <w:rFonts w:ascii="Arial" w:hAnsi="Arial" w:cs="Arial"/>
          <w:sz w:val="22"/>
          <w:szCs w:val="22"/>
        </w:rPr>
        <w:t>i</w:t>
      </w:r>
      <w:proofErr w:type="spellEnd"/>
      <w:r w:rsidR="00013A23">
        <w:rPr>
          <w:rFonts w:ascii="Arial" w:hAnsi="Arial" w:cs="Arial"/>
          <w:sz w:val="22"/>
          <w:szCs w:val="22"/>
        </w:rPr>
        <w:t>) to</w:t>
      </w:r>
      <w:r w:rsidRPr="00304B2E">
        <w:rPr>
          <w:rFonts w:ascii="Arial" w:hAnsi="Arial" w:cs="Arial"/>
          <w:sz w:val="22"/>
          <w:szCs w:val="22"/>
        </w:rPr>
        <w:t xml:space="preserve"> refrain from making an offer</w:t>
      </w:r>
      <w:r w:rsidR="00013A23">
        <w:rPr>
          <w:rFonts w:ascii="Arial" w:hAnsi="Arial" w:cs="Arial"/>
          <w:sz w:val="22"/>
          <w:szCs w:val="22"/>
        </w:rPr>
        <w:t>,</w:t>
      </w:r>
      <w:r w:rsidRPr="00304B2E">
        <w:rPr>
          <w:rFonts w:ascii="Arial" w:hAnsi="Arial" w:cs="Arial"/>
          <w:sz w:val="22"/>
          <w:szCs w:val="22"/>
        </w:rPr>
        <w:t xml:space="preserve"> or </w:t>
      </w:r>
      <w:r w:rsidR="00013A23">
        <w:rPr>
          <w:rFonts w:ascii="Arial" w:hAnsi="Arial" w:cs="Arial"/>
          <w:sz w:val="22"/>
          <w:szCs w:val="22"/>
        </w:rPr>
        <w:t xml:space="preserve">(ii) </w:t>
      </w:r>
      <w:r w:rsidRPr="00304B2E">
        <w:rPr>
          <w:rFonts w:ascii="Arial" w:hAnsi="Arial" w:cs="Arial"/>
          <w:sz w:val="22"/>
          <w:szCs w:val="22"/>
        </w:rPr>
        <w:t>as to the amount of any offer to be submitted;</w:t>
      </w:r>
    </w:p>
    <w:p w14:paraId="41312E41" w14:textId="77777777" w:rsidR="00021AF1" w:rsidRPr="00304B2E" w:rsidRDefault="00021AF1" w:rsidP="005F7D24">
      <w:pPr>
        <w:jc w:val="both"/>
        <w:rPr>
          <w:rFonts w:ascii="Arial" w:hAnsi="Arial" w:cs="Arial"/>
          <w:sz w:val="22"/>
          <w:szCs w:val="22"/>
        </w:rPr>
      </w:pPr>
    </w:p>
    <w:p w14:paraId="41312E42" w14:textId="61F67117" w:rsidR="00021AF1" w:rsidRPr="00304B2E" w:rsidRDefault="00021AF1" w:rsidP="00304B2E">
      <w:pPr>
        <w:ind w:left="720" w:hanging="720"/>
        <w:jc w:val="both"/>
        <w:rPr>
          <w:rFonts w:ascii="Arial" w:hAnsi="Arial" w:cs="Arial"/>
          <w:sz w:val="22"/>
          <w:szCs w:val="22"/>
        </w:rPr>
      </w:pPr>
      <w:r w:rsidRPr="00304B2E">
        <w:rPr>
          <w:rFonts w:ascii="Arial" w:hAnsi="Arial" w:cs="Arial"/>
          <w:sz w:val="22"/>
          <w:szCs w:val="22"/>
        </w:rPr>
        <w:t>2</w:t>
      </w:r>
      <w:r w:rsidRPr="00304B2E">
        <w:rPr>
          <w:rFonts w:ascii="Arial" w:hAnsi="Arial" w:cs="Arial"/>
          <w:sz w:val="22"/>
          <w:szCs w:val="22"/>
        </w:rPr>
        <w:tab/>
        <w:t>pay, give or offer or agree to pay or to give any sum of money or other valuable consideration directly or indirectly to any person for doing</w:t>
      </w:r>
      <w:r w:rsidR="00013A23">
        <w:rPr>
          <w:rFonts w:ascii="Arial" w:hAnsi="Arial" w:cs="Arial"/>
          <w:sz w:val="22"/>
          <w:szCs w:val="22"/>
        </w:rPr>
        <w:t>,</w:t>
      </w:r>
      <w:r w:rsidRPr="00304B2E">
        <w:rPr>
          <w:rFonts w:ascii="Arial" w:hAnsi="Arial" w:cs="Arial"/>
          <w:sz w:val="22"/>
          <w:szCs w:val="22"/>
        </w:rPr>
        <w:t xml:space="preserve"> or having done</w:t>
      </w:r>
      <w:r w:rsidR="00013A23">
        <w:rPr>
          <w:rFonts w:ascii="Arial" w:hAnsi="Arial" w:cs="Arial"/>
          <w:sz w:val="22"/>
          <w:szCs w:val="22"/>
        </w:rPr>
        <w:t>,</w:t>
      </w:r>
      <w:r w:rsidRPr="00304B2E">
        <w:rPr>
          <w:rFonts w:ascii="Arial" w:hAnsi="Arial" w:cs="Arial"/>
          <w:sz w:val="22"/>
          <w:szCs w:val="22"/>
        </w:rPr>
        <w:t xml:space="preserve"> or causing</w:t>
      </w:r>
      <w:r w:rsidR="00013A23">
        <w:rPr>
          <w:rFonts w:ascii="Arial" w:hAnsi="Arial" w:cs="Arial"/>
          <w:sz w:val="22"/>
          <w:szCs w:val="22"/>
        </w:rPr>
        <w:t>,</w:t>
      </w:r>
      <w:r w:rsidRPr="00304B2E">
        <w:rPr>
          <w:rFonts w:ascii="Arial" w:hAnsi="Arial" w:cs="Arial"/>
          <w:sz w:val="22"/>
          <w:szCs w:val="22"/>
        </w:rPr>
        <w:t xml:space="preserve"> or having caused</w:t>
      </w:r>
      <w:r w:rsidR="00013A23">
        <w:rPr>
          <w:rFonts w:ascii="Arial" w:hAnsi="Arial" w:cs="Arial"/>
          <w:sz w:val="22"/>
          <w:szCs w:val="22"/>
        </w:rPr>
        <w:t>,</w:t>
      </w:r>
      <w:r w:rsidRPr="00304B2E">
        <w:rPr>
          <w:rFonts w:ascii="Arial" w:hAnsi="Arial" w:cs="Arial"/>
          <w:sz w:val="22"/>
          <w:szCs w:val="22"/>
        </w:rPr>
        <w:t xml:space="preserve"> to be done any act or thing of the sort described in 1a) or 1b) above</w:t>
      </w:r>
      <w:r w:rsidR="005B333D" w:rsidRPr="005B333D">
        <w:rPr>
          <w:rFonts w:ascii="Arial" w:hAnsi="Arial" w:cs="Arial"/>
          <w:sz w:val="22"/>
          <w:szCs w:val="22"/>
        </w:rPr>
        <w:t xml:space="preserve"> </w:t>
      </w:r>
      <w:r w:rsidR="005B333D" w:rsidRPr="00304B2E">
        <w:rPr>
          <w:rFonts w:ascii="Arial" w:hAnsi="Arial" w:cs="Arial"/>
          <w:sz w:val="22"/>
          <w:szCs w:val="22"/>
        </w:rPr>
        <w:t>in relation to any offer or proposed offer for the goods/services</w:t>
      </w:r>
      <w:r w:rsidRPr="00304B2E">
        <w:rPr>
          <w:rFonts w:ascii="Arial" w:hAnsi="Arial" w:cs="Arial"/>
          <w:sz w:val="22"/>
          <w:szCs w:val="22"/>
        </w:rPr>
        <w:t>.</w:t>
      </w:r>
    </w:p>
    <w:p w14:paraId="41312E43" w14:textId="77777777" w:rsidR="006D09A6" w:rsidRPr="00304B2E" w:rsidRDefault="006D09A6" w:rsidP="005B333D">
      <w:pPr>
        <w:jc w:val="both"/>
        <w:rPr>
          <w:rFonts w:ascii="Arial" w:hAnsi="Arial" w:cs="Arial"/>
          <w:sz w:val="22"/>
          <w:szCs w:val="22"/>
        </w:rPr>
      </w:pPr>
    </w:p>
    <w:p w14:paraId="41312E44" w14:textId="77777777" w:rsidR="006D09A6" w:rsidRPr="00304B2E" w:rsidRDefault="006D09A6" w:rsidP="00304B2E">
      <w:pPr>
        <w:jc w:val="both"/>
        <w:rPr>
          <w:rFonts w:ascii="Arial" w:hAnsi="Arial" w:cs="Arial"/>
          <w:sz w:val="22"/>
          <w:szCs w:val="22"/>
        </w:rPr>
      </w:pPr>
      <w:r w:rsidRPr="00304B2E">
        <w:rPr>
          <w:rFonts w:ascii="Arial" w:hAnsi="Arial" w:cs="Arial"/>
          <w:sz w:val="22"/>
          <w:szCs w:val="22"/>
        </w:rPr>
        <w:t xml:space="preserve">We acknowledge that if we acted or shall act in contravention of this certificate, the </w:t>
      </w:r>
      <w:r w:rsidR="00B874A3" w:rsidRPr="00304B2E">
        <w:rPr>
          <w:rFonts w:ascii="Arial" w:hAnsi="Arial" w:cs="Arial"/>
          <w:sz w:val="22"/>
          <w:szCs w:val="22"/>
        </w:rPr>
        <w:t>RSPB</w:t>
      </w:r>
      <w:r w:rsidRPr="00304B2E">
        <w:rPr>
          <w:rFonts w:ascii="Arial" w:hAnsi="Arial" w:cs="Arial"/>
          <w:sz w:val="22"/>
          <w:szCs w:val="22"/>
        </w:rPr>
        <w:t xml:space="preserve"> will be entitled to cancel the </w:t>
      </w:r>
      <w:r w:rsidR="002E46F8" w:rsidRPr="00304B2E">
        <w:rPr>
          <w:rFonts w:ascii="Arial" w:hAnsi="Arial" w:cs="Arial"/>
          <w:sz w:val="22"/>
          <w:szCs w:val="22"/>
        </w:rPr>
        <w:t>agreement</w:t>
      </w:r>
      <w:r w:rsidRPr="00304B2E">
        <w:rPr>
          <w:rFonts w:ascii="Arial" w:hAnsi="Arial" w:cs="Arial"/>
          <w:sz w:val="22"/>
          <w:szCs w:val="22"/>
        </w:rPr>
        <w:t xml:space="preserve"> and to recover from ourselves the amount of any loss and expense resulting from such cancellation.</w:t>
      </w:r>
    </w:p>
    <w:p w14:paraId="41312E45" w14:textId="77777777" w:rsidR="006D09A6" w:rsidRPr="00304B2E" w:rsidRDefault="006D09A6" w:rsidP="00304B2E">
      <w:pPr>
        <w:jc w:val="both"/>
        <w:rPr>
          <w:rFonts w:ascii="Arial" w:hAnsi="Arial" w:cs="Arial"/>
          <w:sz w:val="22"/>
          <w:szCs w:val="22"/>
        </w:rPr>
      </w:pPr>
    </w:p>
    <w:p w14:paraId="41312E46" w14:textId="03F9DA3F" w:rsidR="006D09A6" w:rsidRPr="00304B2E" w:rsidRDefault="006D09A6" w:rsidP="00304B2E">
      <w:pPr>
        <w:jc w:val="both"/>
        <w:rPr>
          <w:rFonts w:ascii="Arial" w:hAnsi="Arial" w:cs="Arial"/>
          <w:sz w:val="22"/>
          <w:szCs w:val="22"/>
          <w:u w:val="single"/>
        </w:rPr>
      </w:pPr>
      <w:r w:rsidRPr="00304B2E">
        <w:rPr>
          <w:rFonts w:ascii="Arial" w:hAnsi="Arial" w:cs="Arial"/>
          <w:sz w:val="22"/>
          <w:szCs w:val="22"/>
          <w:u w:val="single"/>
        </w:rPr>
        <w:t xml:space="preserve">I state that everything in this tender submission is truthful, that if found to be untruthful the </w:t>
      </w:r>
      <w:r w:rsidR="00B874A3" w:rsidRPr="00304B2E">
        <w:rPr>
          <w:rFonts w:ascii="Arial" w:hAnsi="Arial" w:cs="Arial"/>
          <w:sz w:val="22"/>
          <w:szCs w:val="22"/>
          <w:u w:val="single"/>
        </w:rPr>
        <w:t>RSPB</w:t>
      </w:r>
      <w:r w:rsidRPr="00304B2E">
        <w:rPr>
          <w:rFonts w:ascii="Arial" w:hAnsi="Arial" w:cs="Arial"/>
          <w:sz w:val="22"/>
          <w:szCs w:val="22"/>
          <w:u w:val="single"/>
        </w:rPr>
        <w:t xml:space="preserve"> can terminate any </w:t>
      </w:r>
      <w:r w:rsidR="002E46F8" w:rsidRPr="00304B2E">
        <w:rPr>
          <w:rFonts w:ascii="Arial" w:hAnsi="Arial" w:cs="Arial"/>
          <w:sz w:val="22"/>
          <w:szCs w:val="22"/>
          <w:u w:val="single"/>
        </w:rPr>
        <w:t>agreement</w:t>
      </w:r>
      <w:r w:rsidRPr="00304B2E">
        <w:rPr>
          <w:rFonts w:ascii="Arial" w:hAnsi="Arial" w:cs="Arial"/>
          <w:sz w:val="22"/>
          <w:szCs w:val="22"/>
          <w:u w:val="single"/>
        </w:rPr>
        <w:t xml:space="preserve"> between the </w:t>
      </w:r>
      <w:r w:rsidR="00B874A3" w:rsidRPr="00304B2E">
        <w:rPr>
          <w:rFonts w:ascii="Arial" w:hAnsi="Arial" w:cs="Arial"/>
          <w:sz w:val="22"/>
          <w:szCs w:val="22"/>
          <w:u w:val="single"/>
        </w:rPr>
        <w:t>RSPB</w:t>
      </w:r>
      <w:r w:rsidRPr="00304B2E">
        <w:rPr>
          <w:rFonts w:ascii="Arial" w:hAnsi="Arial" w:cs="Arial"/>
          <w:sz w:val="22"/>
          <w:szCs w:val="22"/>
          <w:u w:val="single"/>
        </w:rPr>
        <w:t xml:space="preserve"> and the </w:t>
      </w:r>
      <w:r w:rsidR="00013A23">
        <w:rPr>
          <w:rFonts w:ascii="Arial" w:hAnsi="Arial" w:cs="Arial"/>
          <w:sz w:val="22"/>
          <w:szCs w:val="22"/>
          <w:u w:val="single"/>
        </w:rPr>
        <w:t>Operator</w:t>
      </w:r>
      <w:r w:rsidR="00013A23" w:rsidRPr="00304B2E">
        <w:rPr>
          <w:rFonts w:ascii="Arial" w:hAnsi="Arial" w:cs="Arial"/>
          <w:sz w:val="22"/>
          <w:szCs w:val="22"/>
          <w:u w:val="single"/>
        </w:rPr>
        <w:t xml:space="preserve"> </w:t>
      </w:r>
      <w:r w:rsidRPr="00304B2E">
        <w:rPr>
          <w:rFonts w:ascii="Arial" w:hAnsi="Arial" w:cs="Arial"/>
          <w:sz w:val="22"/>
          <w:szCs w:val="22"/>
          <w:u w:val="single"/>
        </w:rPr>
        <w:t xml:space="preserve">formed on the basis of this tender, and we will pay to the </w:t>
      </w:r>
      <w:r w:rsidR="00B874A3" w:rsidRPr="00304B2E">
        <w:rPr>
          <w:rFonts w:ascii="Arial" w:hAnsi="Arial" w:cs="Arial"/>
          <w:sz w:val="22"/>
          <w:szCs w:val="22"/>
          <w:u w:val="single"/>
        </w:rPr>
        <w:t>RSPB</w:t>
      </w:r>
      <w:r w:rsidRPr="00304B2E">
        <w:rPr>
          <w:rFonts w:ascii="Arial" w:hAnsi="Arial" w:cs="Arial"/>
          <w:sz w:val="22"/>
          <w:szCs w:val="22"/>
          <w:u w:val="single"/>
        </w:rPr>
        <w:t xml:space="preserve"> any loss or expenses the </w:t>
      </w:r>
      <w:r w:rsidR="00B874A3" w:rsidRPr="00304B2E">
        <w:rPr>
          <w:rFonts w:ascii="Arial" w:hAnsi="Arial" w:cs="Arial"/>
          <w:sz w:val="22"/>
          <w:szCs w:val="22"/>
          <w:u w:val="single"/>
        </w:rPr>
        <w:t>RSPB</w:t>
      </w:r>
      <w:r w:rsidRPr="00304B2E">
        <w:rPr>
          <w:rFonts w:ascii="Arial" w:hAnsi="Arial" w:cs="Arial"/>
          <w:sz w:val="22"/>
          <w:szCs w:val="22"/>
          <w:u w:val="single"/>
        </w:rPr>
        <w:t xml:space="preserve"> suffers as a result of such untruthfulness, whether a</w:t>
      </w:r>
      <w:r w:rsidR="002E46F8" w:rsidRPr="00304B2E">
        <w:rPr>
          <w:rFonts w:ascii="Arial" w:hAnsi="Arial" w:cs="Arial"/>
          <w:sz w:val="22"/>
          <w:szCs w:val="22"/>
          <w:u w:val="single"/>
        </w:rPr>
        <w:t>n agreement</w:t>
      </w:r>
      <w:r w:rsidRPr="00304B2E">
        <w:rPr>
          <w:rFonts w:ascii="Arial" w:hAnsi="Arial" w:cs="Arial"/>
          <w:sz w:val="22"/>
          <w:szCs w:val="22"/>
          <w:u w:val="single"/>
        </w:rPr>
        <w:t xml:space="preserve"> is entered into or not.</w:t>
      </w:r>
    </w:p>
    <w:p w14:paraId="41312E47" w14:textId="77777777" w:rsidR="006D09A6" w:rsidRPr="00304B2E" w:rsidRDefault="006D09A6" w:rsidP="00304B2E">
      <w:pPr>
        <w:jc w:val="both"/>
        <w:rPr>
          <w:rFonts w:ascii="Arial" w:hAnsi="Arial" w:cs="Arial"/>
          <w:sz w:val="22"/>
          <w:szCs w:val="22"/>
        </w:rPr>
      </w:pPr>
    </w:p>
    <w:p w14:paraId="41312E48" w14:textId="77777777" w:rsidR="006D09A6" w:rsidRPr="00304B2E" w:rsidRDefault="006D09A6" w:rsidP="00304B2E">
      <w:pPr>
        <w:jc w:val="both"/>
        <w:rPr>
          <w:rFonts w:ascii="Arial" w:hAnsi="Arial" w:cs="Arial"/>
          <w:sz w:val="22"/>
          <w:szCs w:val="22"/>
        </w:rPr>
      </w:pPr>
      <w:r w:rsidRPr="00304B2E">
        <w:rPr>
          <w:rFonts w:ascii="Arial" w:hAnsi="Arial" w:cs="Arial"/>
          <w:sz w:val="22"/>
          <w:szCs w:val="22"/>
        </w:rPr>
        <w:t xml:space="preserve">In this certificate, the word “person” includes any persons and </w:t>
      </w:r>
      <w:proofErr w:type="spellStart"/>
      <w:r w:rsidRPr="00304B2E">
        <w:rPr>
          <w:rFonts w:ascii="Arial" w:hAnsi="Arial" w:cs="Arial"/>
          <w:sz w:val="22"/>
          <w:szCs w:val="22"/>
        </w:rPr>
        <w:t>any body</w:t>
      </w:r>
      <w:proofErr w:type="spellEnd"/>
      <w:r w:rsidRPr="00304B2E">
        <w:rPr>
          <w:rFonts w:ascii="Arial" w:hAnsi="Arial" w:cs="Arial"/>
          <w:sz w:val="22"/>
          <w:szCs w:val="22"/>
        </w:rPr>
        <w:t xml:space="preserve"> or association, corporate or unincorporated; “any agreement or arrangement” includes any transaction, formal or informal, and whether legally binding or not.</w:t>
      </w:r>
    </w:p>
    <w:p w14:paraId="41312E49" w14:textId="77777777" w:rsidR="006D09A6" w:rsidRPr="00304B2E" w:rsidRDefault="006D09A6" w:rsidP="00304B2E">
      <w:pPr>
        <w:jc w:val="both"/>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72"/>
        <w:gridCol w:w="7042"/>
      </w:tblGrid>
      <w:tr w:rsidR="006D09A6" w:rsidRPr="00304B2E" w14:paraId="41312E4E" w14:textId="77777777" w:rsidTr="001D1909">
        <w:tc>
          <w:tcPr>
            <w:tcW w:w="2518" w:type="dxa"/>
          </w:tcPr>
          <w:p w14:paraId="41312E4A" w14:textId="77777777" w:rsidR="006D09A6" w:rsidRPr="00304B2E" w:rsidRDefault="006D09A6" w:rsidP="00304B2E">
            <w:pPr>
              <w:jc w:val="both"/>
              <w:rPr>
                <w:rFonts w:ascii="Arial" w:hAnsi="Arial" w:cs="Arial"/>
                <w:sz w:val="22"/>
                <w:szCs w:val="22"/>
              </w:rPr>
            </w:pPr>
            <w:r w:rsidRPr="00304B2E">
              <w:rPr>
                <w:rFonts w:ascii="Arial" w:hAnsi="Arial" w:cs="Arial"/>
                <w:sz w:val="22"/>
                <w:szCs w:val="22"/>
              </w:rPr>
              <w:t>Signed</w:t>
            </w:r>
            <w:r w:rsidRPr="00304B2E">
              <w:rPr>
                <w:rFonts w:ascii="Arial" w:hAnsi="Arial" w:cs="Arial"/>
                <w:sz w:val="22"/>
                <w:szCs w:val="22"/>
              </w:rPr>
              <w:tab/>
            </w:r>
          </w:p>
        </w:tc>
        <w:tc>
          <w:tcPr>
            <w:tcW w:w="7222" w:type="dxa"/>
          </w:tcPr>
          <w:p w14:paraId="41312E4B" w14:textId="77777777" w:rsidR="006D09A6" w:rsidRPr="00304B2E" w:rsidRDefault="00D64868" w:rsidP="00304B2E">
            <w:pPr>
              <w:jc w:val="both"/>
              <w:rPr>
                <w:rFonts w:ascii="Arial" w:hAnsi="Arial" w:cs="Arial"/>
                <w:sz w:val="22"/>
                <w:szCs w:val="22"/>
              </w:rPr>
            </w:pPr>
            <w:r w:rsidRPr="00304B2E">
              <w:rPr>
                <w:rFonts w:ascii="Arial" w:hAnsi="Arial" w:cs="Arial"/>
                <w:color w:val="2B579A"/>
                <w:sz w:val="22"/>
                <w:szCs w:val="22"/>
                <w:shd w:val="clear" w:color="auto" w:fill="E6E6E6"/>
              </w:rPr>
              <w:fldChar w:fldCharType="begin">
                <w:ffData>
                  <w:name w:val="Text37"/>
                  <w:enabled/>
                  <w:calcOnExit w:val="0"/>
                  <w:textInput/>
                </w:ffData>
              </w:fldChar>
            </w:r>
            <w:bookmarkStart w:id="33" w:name="Text37"/>
            <w:r w:rsidR="006D09A6" w:rsidRPr="00304B2E">
              <w:rPr>
                <w:rFonts w:ascii="Arial" w:hAnsi="Arial" w:cs="Arial"/>
                <w:sz w:val="22"/>
                <w:szCs w:val="22"/>
              </w:rPr>
              <w:instrText xml:space="preserve"> FORMTEXT </w:instrText>
            </w:r>
            <w:r w:rsidRPr="00304B2E">
              <w:rPr>
                <w:rFonts w:ascii="Arial" w:hAnsi="Arial" w:cs="Arial"/>
                <w:color w:val="2B579A"/>
                <w:sz w:val="22"/>
                <w:szCs w:val="22"/>
                <w:shd w:val="clear" w:color="auto" w:fill="E6E6E6"/>
              </w:rPr>
            </w:r>
            <w:r w:rsidRPr="00304B2E">
              <w:rPr>
                <w:rFonts w:ascii="Arial" w:hAnsi="Arial" w:cs="Arial"/>
                <w:color w:val="2B579A"/>
                <w:sz w:val="22"/>
                <w:szCs w:val="22"/>
                <w:shd w:val="clear" w:color="auto" w:fill="E6E6E6"/>
              </w:rPr>
              <w:fldChar w:fldCharType="separate"/>
            </w:r>
            <w:r w:rsidR="006D09A6" w:rsidRPr="00304B2E">
              <w:rPr>
                <w:rFonts w:ascii="Arial" w:eastAsia="MS UI Gothic" w:hAnsi="Arial" w:cs="Arial"/>
                <w:noProof/>
                <w:sz w:val="22"/>
                <w:szCs w:val="22"/>
              </w:rPr>
              <w:t> </w:t>
            </w:r>
            <w:r w:rsidR="006D09A6" w:rsidRPr="00304B2E">
              <w:rPr>
                <w:rFonts w:ascii="Arial" w:eastAsia="MS UI Gothic" w:hAnsi="Arial" w:cs="Arial"/>
                <w:noProof/>
                <w:sz w:val="22"/>
                <w:szCs w:val="22"/>
              </w:rPr>
              <w:t> </w:t>
            </w:r>
            <w:r w:rsidR="006D09A6" w:rsidRPr="00304B2E">
              <w:rPr>
                <w:rFonts w:ascii="Arial" w:eastAsia="MS UI Gothic" w:hAnsi="Arial" w:cs="Arial"/>
                <w:noProof/>
                <w:sz w:val="22"/>
                <w:szCs w:val="22"/>
              </w:rPr>
              <w:t> </w:t>
            </w:r>
            <w:r w:rsidR="006D09A6" w:rsidRPr="00304B2E">
              <w:rPr>
                <w:rFonts w:ascii="Arial" w:eastAsia="MS UI Gothic" w:hAnsi="Arial" w:cs="Arial"/>
                <w:noProof/>
                <w:sz w:val="22"/>
                <w:szCs w:val="22"/>
              </w:rPr>
              <w:t> </w:t>
            </w:r>
            <w:r w:rsidR="006D09A6" w:rsidRPr="00304B2E">
              <w:rPr>
                <w:rFonts w:ascii="Arial" w:eastAsia="MS UI Gothic" w:hAnsi="Arial" w:cs="Arial"/>
                <w:noProof/>
                <w:sz w:val="22"/>
                <w:szCs w:val="22"/>
              </w:rPr>
              <w:t> </w:t>
            </w:r>
            <w:r w:rsidRPr="00304B2E">
              <w:rPr>
                <w:rFonts w:ascii="Arial" w:hAnsi="Arial" w:cs="Arial"/>
                <w:color w:val="2B579A"/>
                <w:sz w:val="22"/>
                <w:szCs w:val="22"/>
                <w:shd w:val="clear" w:color="auto" w:fill="E6E6E6"/>
              </w:rPr>
              <w:fldChar w:fldCharType="end"/>
            </w:r>
            <w:bookmarkEnd w:id="33"/>
          </w:p>
          <w:p w14:paraId="41312E4C" w14:textId="77777777" w:rsidR="006D09A6" w:rsidRPr="00304B2E" w:rsidRDefault="006D09A6" w:rsidP="00304B2E">
            <w:pPr>
              <w:jc w:val="both"/>
              <w:rPr>
                <w:rFonts w:ascii="Arial" w:hAnsi="Arial" w:cs="Arial"/>
                <w:sz w:val="22"/>
                <w:szCs w:val="22"/>
              </w:rPr>
            </w:pPr>
          </w:p>
          <w:p w14:paraId="41312E4D" w14:textId="77777777" w:rsidR="006D09A6" w:rsidRPr="00304B2E" w:rsidRDefault="006D09A6" w:rsidP="00304B2E">
            <w:pPr>
              <w:jc w:val="both"/>
              <w:rPr>
                <w:rFonts w:ascii="Arial" w:hAnsi="Arial" w:cs="Arial"/>
                <w:sz w:val="22"/>
                <w:szCs w:val="22"/>
              </w:rPr>
            </w:pPr>
          </w:p>
        </w:tc>
      </w:tr>
      <w:tr w:rsidR="006D09A6" w:rsidRPr="00304B2E" w14:paraId="41312E52" w14:textId="77777777" w:rsidTr="001D1909">
        <w:tc>
          <w:tcPr>
            <w:tcW w:w="2518" w:type="dxa"/>
          </w:tcPr>
          <w:p w14:paraId="41312E4F" w14:textId="77777777" w:rsidR="006D09A6" w:rsidRPr="00304B2E" w:rsidRDefault="006D09A6" w:rsidP="00304B2E">
            <w:pPr>
              <w:jc w:val="both"/>
              <w:rPr>
                <w:rFonts w:ascii="Arial" w:hAnsi="Arial" w:cs="Arial"/>
                <w:sz w:val="22"/>
                <w:szCs w:val="22"/>
              </w:rPr>
            </w:pPr>
            <w:r w:rsidRPr="00304B2E">
              <w:rPr>
                <w:rFonts w:ascii="Arial" w:hAnsi="Arial" w:cs="Arial"/>
                <w:sz w:val="22"/>
                <w:szCs w:val="22"/>
              </w:rPr>
              <w:t>On behalf of</w:t>
            </w:r>
          </w:p>
        </w:tc>
        <w:tc>
          <w:tcPr>
            <w:tcW w:w="7222" w:type="dxa"/>
          </w:tcPr>
          <w:p w14:paraId="41312E50" w14:textId="77777777" w:rsidR="006D09A6" w:rsidRPr="00304B2E" w:rsidRDefault="00D64868" w:rsidP="00304B2E">
            <w:pPr>
              <w:jc w:val="both"/>
              <w:rPr>
                <w:rFonts w:ascii="Arial" w:hAnsi="Arial" w:cs="Arial"/>
                <w:sz w:val="22"/>
                <w:szCs w:val="22"/>
              </w:rPr>
            </w:pPr>
            <w:r w:rsidRPr="00304B2E">
              <w:rPr>
                <w:rFonts w:ascii="Arial" w:hAnsi="Arial" w:cs="Arial"/>
                <w:color w:val="2B579A"/>
                <w:sz w:val="22"/>
                <w:szCs w:val="22"/>
                <w:shd w:val="clear" w:color="auto" w:fill="E6E6E6"/>
              </w:rPr>
              <w:fldChar w:fldCharType="begin">
                <w:ffData>
                  <w:name w:val="Text38"/>
                  <w:enabled/>
                  <w:calcOnExit w:val="0"/>
                  <w:textInput/>
                </w:ffData>
              </w:fldChar>
            </w:r>
            <w:bookmarkStart w:id="34" w:name="Text38"/>
            <w:r w:rsidR="006D09A6" w:rsidRPr="00304B2E">
              <w:rPr>
                <w:rFonts w:ascii="Arial" w:hAnsi="Arial" w:cs="Arial"/>
                <w:sz w:val="22"/>
                <w:szCs w:val="22"/>
              </w:rPr>
              <w:instrText xml:space="preserve"> FORMTEXT </w:instrText>
            </w:r>
            <w:r w:rsidRPr="00304B2E">
              <w:rPr>
                <w:rFonts w:ascii="Arial" w:hAnsi="Arial" w:cs="Arial"/>
                <w:color w:val="2B579A"/>
                <w:sz w:val="22"/>
                <w:szCs w:val="22"/>
                <w:shd w:val="clear" w:color="auto" w:fill="E6E6E6"/>
              </w:rPr>
            </w:r>
            <w:r w:rsidRPr="00304B2E">
              <w:rPr>
                <w:rFonts w:ascii="Arial" w:hAnsi="Arial" w:cs="Arial"/>
                <w:color w:val="2B579A"/>
                <w:sz w:val="22"/>
                <w:szCs w:val="22"/>
                <w:shd w:val="clear" w:color="auto" w:fill="E6E6E6"/>
              </w:rPr>
              <w:fldChar w:fldCharType="separate"/>
            </w:r>
            <w:r w:rsidR="006D09A6" w:rsidRPr="00304B2E">
              <w:rPr>
                <w:rFonts w:ascii="Arial" w:eastAsia="MS UI Gothic" w:hAnsi="Arial" w:cs="Arial"/>
                <w:noProof/>
                <w:sz w:val="22"/>
                <w:szCs w:val="22"/>
              </w:rPr>
              <w:t> </w:t>
            </w:r>
            <w:r w:rsidR="006D09A6" w:rsidRPr="00304B2E">
              <w:rPr>
                <w:rFonts w:ascii="Arial" w:eastAsia="MS UI Gothic" w:hAnsi="Arial" w:cs="Arial"/>
                <w:noProof/>
                <w:sz w:val="22"/>
                <w:szCs w:val="22"/>
              </w:rPr>
              <w:t> </w:t>
            </w:r>
            <w:r w:rsidR="006D09A6" w:rsidRPr="00304B2E">
              <w:rPr>
                <w:rFonts w:ascii="Arial" w:eastAsia="MS UI Gothic" w:hAnsi="Arial" w:cs="Arial"/>
                <w:noProof/>
                <w:sz w:val="22"/>
                <w:szCs w:val="22"/>
              </w:rPr>
              <w:t> </w:t>
            </w:r>
            <w:r w:rsidR="006D09A6" w:rsidRPr="00304B2E">
              <w:rPr>
                <w:rFonts w:ascii="Arial" w:eastAsia="MS UI Gothic" w:hAnsi="Arial" w:cs="Arial"/>
                <w:noProof/>
                <w:sz w:val="22"/>
                <w:szCs w:val="22"/>
              </w:rPr>
              <w:t> </w:t>
            </w:r>
            <w:r w:rsidR="006D09A6" w:rsidRPr="00304B2E">
              <w:rPr>
                <w:rFonts w:ascii="Arial" w:eastAsia="MS UI Gothic" w:hAnsi="Arial" w:cs="Arial"/>
                <w:noProof/>
                <w:sz w:val="22"/>
                <w:szCs w:val="22"/>
              </w:rPr>
              <w:t> </w:t>
            </w:r>
            <w:r w:rsidRPr="00304B2E">
              <w:rPr>
                <w:rFonts w:ascii="Arial" w:hAnsi="Arial" w:cs="Arial"/>
                <w:color w:val="2B579A"/>
                <w:sz w:val="22"/>
                <w:szCs w:val="22"/>
                <w:shd w:val="clear" w:color="auto" w:fill="E6E6E6"/>
              </w:rPr>
              <w:fldChar w:fldCharType="end"/>
            </w:r>
            <w:bookmarkEnd w:id="34"/>
          </w:p>
          <w:p w14:paraId="41312E51" w14:textId="77777777" w:rsidR="006D09A6" w:rsidRPr="00304B2E" w:rsidRDefault="006D09A6" w:rsidP="00304B2E">
            <w:pPr>
              <w:jc w:val="both"/>
              <w:rPr>
                <w:rFonts w:ascii="Arial" w:hAnsi="Arial" w:cs="Arial"/>
                <w:sz w:val="22"/>
                <w:szCs w:val="22"/>
              </w:rPr>
            </w:pPr>
          </w:p>
        </w:tc>
      </w:tr>
      <w:tr w:rsidR="006D09A6" w:rsidRPr="00304B2E" w14:paraId="41312E56" w14:textId="77777777" w:rsidTr="001D1909">
        <w:tc>
          <w:tcPr>
            <w:tcW w:w="2518" w:type="dxa"/>
          </w:tcPr>
          <w:p w14:paraId="41312E53" w14:textId="77777777" w:rsidR="006D09A6" w:rsidRPr="00304B2E" w:rsidRDefault="006D09A6" w:rsidP="00304B2E">
            <w:pPr>
              <w:jc w:val="both"/>
              <w:rPr>
                <w:rFonts w:ascii="Arial" w:hAnsi="Arial" w:cs="Arial"/>
                <w:sz w:val="22"/>
                <w:szCs w:val="22"/>
              </w:rPr>
            </w:pPr>
            <w:r w:rsidRPr="00304B2E">
              <w:rPr>
                <w:rFonts w:ascii="Arial" w:hAnsi="Arial" w:cs="Arial"/>
                <w:sz w:val="22"/>
                <w:szCs w:val="22"/>
              </w:rPr>
              <w:t>Date</w:t>
            </w:r>
          </w:p>
        </w:tc>
        <w:tc>
          <w:tcPr>
            <w:tcW w:w="7222" w:type="dxa"/>
          </w:tcPr>
          <w:p w14:paraId="41312E54" w14:textId="77777777" w:rsidR="006D09A6" w:rsidRPr="00304B2E" w:rsidRDefault="00D64868" w:rsidP="00304B2E">
            <w:pPr>
              <w:jc w:val="both"/>
              <w:rPr>
                <w:rFonts w:ascii="Arial" w:hAnsi="Arial" w:cs="Arial"/>
                <w:sz w:val="22"/>
                <w:szCs w:val="22"/>
              </w:rPr>
            </w:pPr>
            <w:r w:rsidRPr="00304B2E">
              <w:rPr>
                <w:rFonts w:ascii="Arial" w:hAnsi="Arial" w:cs="Arial"/>
                <w:color w:val="2B579A"/>
                <w:sz w:val="22"/>
                <w:szCs w:val="22"/>
                <w:shd w:val="clear" w:color="auto" w:fill="E6E6E6"/>
              </w:rPr>
              <w:fldChar w:fldCharType="begin">
                <w:ffData>
                  <w:name w:val="Text39"/>
                  <w:enabled/>
                  <w:calcOnExit w:val="0"/>
                  <w:textInput/>
                </w:ffData>
              </w:fldChar>
            </w:r>
            <w:bookmarkStart w:id="35" w:name="Text39"/>
            <w:r w:rsidR="006D09A6" w:rsidRPr="00304B2E">
              <w:rPr>
                <w:rFonts w:ascii="Arial" w:hAnsi="Arial" w:cs="Arial"/>
                <w:sz w:val="22"/>
                <w:szCs w:val="22"/>
              </w:rPr>
              <w:instrText xml:space="preserve"> FORMTEXT </w:instrText>
            </w:r>
            <w:r w:rsidRPr="00304B2E">
              <w:rPr>
                <w:rFonts w:ascii="Arial" w:hAnsi="Arial" w:cs="Arial"/>
                <w:color w:val="2B579A"/>
                <w:sz w:val="22"/>
                <w:szCs w:val="22"/>
                <w:shd w:val="clear" w:color="auto" w:fill="E6E6E6"/>
              </w:rPr>
            </w:r>
            <w:r w:rsidRPr="00304B2E">
              <w:rPr>
                <w:rFonts w:ascii="Arial" w:hAnsi="Arial" w:cs="Arial"/>
                <w:color w:val="2B579A"/>
                <w:sz w:val="22"/>
                <w:szCs w:val="22"/>
                <w:shd w:val="clear" w:color="auto" w:fill="E6E6E6"/>
              </w:rPr>
              <w:fldChar w:fldCharType="separate"/>
            </w:r>
            <w:r w:rsidR="006D09A6" w:rsidRPr="00304B2E">
              <w:rPr>
                <w:rFonts w:ascii="Arial" w:eastAsia="MS UI Gothic" w:hAnsi="Arial" w:cs="Arial"/>
                <w:noProof/>
                <w:sz w:val="22"/>
                <w:szCs w:val="22"/>
              </w:rPr>
              <w:t> </w:t>
            </w:r>
            <w:r w:rsidR="006D09A6" w:rsidRPr="00304B2E">
              <w:rPr>
                <w:rFonts w:ascii="Arial" w:eastAsia="MS UI Gothic" w:hAnsi="Arial" w:cs="Arial"/>
                <w:noProof/>
                <w:sz w:val="22"/>
                <w:szCs w:val="22"/>
              </w:rPr>
              <w:t> </w:t>
            </w:r>
            <w:r w:rsidR="006D09A6" w:rsidRPr="00304B2E">
              <w:rPr>
                <w:rFonts w:ascii="Arial" w:eastAsia="MS UI Gothic" w:hAnsi="Arial" w:cs="Arial"/>
                <w:noProof/>
                <w:sz w:val="22"/>
                <w:szCs w:val="22"/>
              </w:rPr>
              <w:t> </w:t>
            </w:r>
            <w:r w:rsidR="006D09A6" w:rsidRPr="00304B2E">
              <w:rPr>
                <w:rFonts w:ascii="Arial" w:eastAsia="MS UI Gothic" w:hAnsi="Arial" w:cs="Arial"/>
                <w:noProof/>
                <w:sz w:val="22"/>
                <w:szCs w:val="22"/>
              </w:rPr>
              <w:t> </w:t>
            </w:r>
            <w:r w:rsidR="006D09A6" w:rsidRPr="00304B2E">
              <w:rPr>
                <w:rFonts w:ascii="Arial" w:eastAsia="MS UI Gothic" w:hAnsi="Arial" w:cs="Arial"/>
                <w:noProof/>
                <w:sz w:val="22"/>
                <w:szCs w:val="22"/>
              </w:rPr>
              <w:t> </w:t>
            </w:r>
            <w:r w:rsidRPr="00304B2E">
              <w:rPr>
                <w:rFonts w:ascii="Arial" w:hAnsi="Arial" w:cs="Arial"/>
                <w:color w:val="2B579A"/>
                <w:sz w:val="22"/>
                <w:szCs w:val="22"/>
                <w:shd w:val="clear" w:color="auto" w:fill="E6E6E6"/>
              </w:rPr>
              <w:fldChar w:fldCharType="end"/>
            </w:r>
            <w:bookmarkEnd w:id="35"/>
          </w:p>
          <w:p w14:paraId="41312E55" w14:textId="77777777" w:rsidR="006D09A6" w:rsidRPr="00304B2E" w:rsidRDefault="006D09A6" w:rsidP="00304B2E">
            <w:pPr>
              <w:jc w:val="both"/>
              <w:rPr>
                <w:rFonts w:ascii="Arial" w:hAnsi="Arial" w:cs="Arial"/>
                <w:sz w:val="22"/>
                <w:szCs w:val="22"/>
              </w:rPr>
            </w:pPr>
          </w:p>
        </w:tc>
      </w:tr>
    </w:tbl>
    <w:p w14:paraId="41312E57" w14:textId="77777777" w:rsidR="006D09A6" w:rsidRPr="00304B2E" w:rsidRDefault="006D09A6" w:rsidP="00304B2E">
      <w:pPr>
        <w:spacing w:line="360" w:lineRule="auto"/>
        <w:jc w:val="both"/>
        <w:rPr>
          <w:rFonts w:ascii="Arial" w:hAnsi="Arial" w:cs="Arial"/>
          <w:b/>
          <w:sz w:val="22"/>
          <w:szCs w:val="22"/>
        </w:rPr>
      </w:pPr>
    </w:p>
    <w:p w14:paraId="41312E5A" w14:textId="7961FAC9" w:rsidR="00BB50C4" w:rsidRPr="00304B2E" w:rsidRDefault="006D09A6" w:rsidP="00304B2E">
      <w:pPr>
        <w:spacing w:line="360" w:lineRule="auto"/>
        <w:jc w:val="both"/>
        <w:rPr>
          <w:rFonts w:ascii="Arial" w:hAnsi="Arial" w:cs="Arial"/>
          <w:b/>
          <w:sz w:val="22"/>
          <w:szCs w:val="22"/>
        </w:rPr>
      </w:pPr>
      <w:r w:rsidRPr="00304B2E">
        <w:rPr>
          <w:rFonts w:ascii="Arial" w:hAnsi="Arial" w:cs="Arial"/>
          <w:b/>
          <w:sz w:val="22"/>
          <w:szCs w:val="22"/>
        </w:rPr>
        <w:t>Please note: a name added in an electronic document is functionally equivalent to a signature.</w:t>
      </w:r>
    </w:p>
    <w:sectPr w:rsidR="00BB50C4" w:rsidRPr="00304B2E" w:rsidSect="001377C2">
      <w:footerReference w:type="even" r:id="rId30"/>
      <w:footerReference w:type="default" r:id="rId31"/>
      <w:footerReference w:type="first" r:id="rId32"/>
      <w:pgSz w:w="11906" w:h="16838"/>
      <w:pgMar w:top="1021" w:right="1191" w:bottom="851" w:left="1191" w:header="720" w:footer="284"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D25CAD" w14:textId="77777777" w:rsidR="00BC3587" w:rsidRDefault="00BC3587">
      <w:r>
        <w:separator/>
      </w:r>
    </w:p>
  </w:endnote>
  <w:endnote w:type="continuationSeparator" w:id="0">
    <w:p w14:paraId="0D6C1C72" w14:textId="77777777" w:rsidR="00BC3587" w:rsidRDefault="00BC3587">
      <w:r>
        <w:continuationSeparator/>
      </w:r>
    </w:p>
  </w:endnote>
  <w:endnote w:type="continuationNotice" w:id="1">
    <w:p w14:paraId="1FD139E8" w14:textId="77777777" w:rsidR="00BC3587" w:rsidRDefault="00BC358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MS UI Gothic">
    <w:panose1 w:val="020B0600070205080204"/>
    <w:charset w:val="80"/>
    <w:family w:val="swiss"/>
    <w:pitch w:val="variable"/>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MS Mincho"/>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312E67" w14:textId="75B2B7EA" w:rsidR="00F32ED4" w:rsidRDefault="00D64868">
    <w:pPr>
      <w:pStyle w:val="Footer"/>
      <w:framePr w:wrap="around" w:vAnchor="text" w:hAnchor="margin" w:xAlign="center" w:y="1"/>
      <w:rPr>
        <w:rStyle w:val="PageNumber"/>
      </w:rPr>
    </w:pPr>
    <w:r>
      <w:rPr>
        <w:rStyle w:val="PageNumber"/>
      </w:rPr>
      <w:fldChar w:fldCharType="begin"/>
    </w:r>
    <w:r w:rsidR="00F32ED4">
      <w:rPr>
        <w:rStyle w:val="PageNumber"/>
      </w:rPr>
      <w:instrText xml:space="preserve">PAGE  </w:instrText>
    </w:r>
    <w:r>
      <w:rPr>
        <w:rStyle w:val="PageNumber"/>
      </w:rPr>
      <w:fldChar w:fldCharType="separate"/>
    </w:r>
    <w:r w:rsidR="00452428">
      <w:rPr>
        <w:rStyle w:val="PageNumber"/>
        <w:noProof/>
      </w:rPr>
      <w:t>3</w:t>
    </w:r>
    <w:r>
      <w:rPr>
        <w:rStyle w:val="PageNumber"/>
      </w:rPr>
      <w:fldChar w:fldCharType="end"/>
    </w:r>
  </w:p>
  <w:p w14:paraId="41312E68" w14:textId="77777777" w:rsidR="00F32ED4" w:rsidRDefault="00F32ED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312E69" w14:textId="77777777" w:rsidR="00F32ED4" w:rsidRPr="003A5A79" w:rsidRDefault="00D64868" w:rsidP="00554B31">
    <w:pPr>
      <w:pStyle w:val="Footer"/>
      <w:jc w:val="right"/>
      <w:rPr>
        <w:rFonts w:ascii="Arial" w:hAnsi="Arial" w:cs="Arial"/>
      </w:rPr>
    </w:pPr>
    <w:r w:rsidRPr="003A5A79">
      <w:rPr>
        <w:rStyle w:val="PageNumber"/>
        <w:rFonts w:ascii="Arial" w:hAnsi="Arial" w:cs="Arial"/>
      </w:rPr>
      <w:fldChar w:fldCharType="begin"/>
    </w:r>
    <w:r w:rsidR="00F32ED4" w:rsidRPr="003A5A79">
      <w:rPr>
        <w:rStyle w:val="PageNumber"/>
        <w:rFonts w:ascii="Arial" w:hAnsi="Arial" w:cs="Arial"/>
      </w:rPr>
      <w:instrText xml:space="preserve"> PAGE </w:instrText>
    </w:r>
    <w:r w:rsidRPr="003A5A79">
      <w:rPr>
        <w:rStyle w:val="PageNumber"/>
        <w:rFonts w:ascii="Arial" w:hAnsi="Arial" w:cs="Arial"/>
      </w:rPr>
      <w:fldChar w:fldCharType="separate"/>
    </w:r>
    <w:r w:rsidR="00696E96">
      <w:rPr>
        <w:rStyle w:val="PageNumber"/>
        <w:rFonts w:ascii="Arial" w:hAnsi="Arial" w:cs="Arial"/>
        <w:noProof/>
      </w:rPr>
      <w:t>15</w:t>
    </w:r>
    <w:r w:rsidRPr="003A5A79">
      <w:rPr>
        <w:rStyle w:val="PageNumber"/>
        <w:rFonts w:ascii="Arial" w:hAnsi="Arial" w:cs="Arial"/>
      </w:rPr>
      <w:fldChar w:fldCharType="end"/>
    </w:r>
    <w:r w:rsidR="00F32ED4" w:rsidRPr="003A5A79">
      <w:rPr>
        <w:rStyle w:val="PageNumber"/>
        <w:rFonts w:ascii="Arial" w:hAnsi="Arial" w:cs="Arial"/>
      </w:rPr>
      <w:t>/</w:t>
    </w:r>
    <w:r w:rsidRPr="003A5A79">
      <w:rPr>
        <w:rStyle w:val="PageNumber"/>
        <w:rFonts w:ascii="Arial" w:hAnsi="Arial" w:cs="Arial"/>
      </w:rPr>
      <w:fldChar w:fldCharType="begin"/>
    </w:r>
    <w:r w:rsidR="00F32ED4" w:rsidRPr="003A5A79">
      <w:rPr>
        <w:rStyle w:val="PageNumber"/>
        <w:rFonts w:ascii="Arial" w:hAnsi="Arial" w:cs="Arial"/>
      </w:rPr>
      <w:instrText xml:space="preserve"> NUMPAGES </w:instrText>
    </w:r>
    <w:r w:rsidRPr="003A5A79">
      <w:rPr>
        <w:rStyle w:val="PageNumber"/>
        <w:rFonts w:ascii="Arial" w:hAnsi="Arial" w:cs="Arial"/>
      </w:rPr>
      <w:fldChar w:fldCharType="separate"/>
    </w:r>
    <w:r w:rsidR="00696E96">
      <w:rPr>
        <w:rStyle w:val="PageNumber"/>
        <w:rFonts w:ascii="Arial" w:hAnsi="Arial" w:cs="Arial"/>
        <w:noProof/>
      </w:rPr>
      <w:t>15</w:t>
    </w:r>
    <w:r w:rsidRPr="003A5A79">
      <w:rPr>
        <w:rStyle w:val="PageNumber"/>
        <w:rFonts w:ascii="Arial" w:hAnsi="Arial" w:cs="Arial"/>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16D4EF" w14:textId="42BE9D45" w:rsidR="00452428" w:rsidRPr="00452428" w:rsidRDefault="00452428">
    <w:pPr>
      <w:pStyle w:val="Footer"/>
      <w:jc w:val="right"/>
      <w:rPr>
        <w:rStyle w:val="PageNumber"/>
        <w:rFonts w:ascii="Arial" w:hAnsi="Arial" w:cs="Arial"/>
        <w:noProof/>
      </w:rPr>
    </w:pPr>
    <w:r w:rsidRPr="00452428">
      <w:rPr>
        <w:rStyle w:val="PageNumber"/>
        <w:rFonts w:ascii="Arial" w:hAnsi="Arial" w:cs="Arial"/>
        <w:noProof/>
      </w:rPr>
      <w:fldChar w:fldCharType="begin"/>
    </w:r>
    <w:r w:rsidRPr="00452428">
      <w:rPr>
        <w:rStyle w:val="PageNumber"/>
        <w:rFonts w:ascii="Arial" w:hAnsi="Arial" w:cs="Arial"/>
        <w:noProof/>
      </w:rPr>
      <w:instrText xml:space="preserve"> PAGE   \* MERGEFORMAT </w:instrText>
    </w:r>
    <w:r w:rsidRPr="00452428">
      <w:rPr>
        <w:rStyle w:val="PageNumber"/>
        <w:rFonts w:ascii="Arial" w:hAnsi="Arial" w:cs="Arial"/>
        <w:noProof/>
      </w:rPr>
      <w:fldChar w:fldCharType="separate"/>
    </w:r>
    <w:r w:rsidRPr="00452428">
      <w:rPr>
        <w:rStyle w:val="PageNumber"/>
        <w:rFonts w:ascii="Arial" w:hAnsi="Arial" w:cs="Arial"/>
      </w:rPr>
      <w:t>2</w:t>
    </w:r>
    <w:r w:rsidRPr="00452428">
      <w:rPr>
        <w:rStyle w:val="PageNumber"/>
        <w:rFonts w:ascii="Arial" w:hAnsi="Arial" w:cs="Arial"/>
      </w:rPr>
      <w:fldChar w:fldCharType="end"/>
    </w:r>
    <w:r>
      <w:rPr>
        <w:rStyle w:val="PageNumber"/>
        <w:rFonts w:ascii="Arial" w:hAnsi="Arial" w:cs="Arial"/>
      </w:rPr>
      <w:t>/2</w:t>
    </w:r>
    <w:r w:rsidR="00BD0E2B">
      <w:rPr>
        <w:rStyle w:val="PageNumber"/>
        <w:rFonts w:ascii="Arial" w:hAnsi="Arial" w:cs="Arial"/>
      </w:rPr>
      <w:t>4</w:t>
    </w:r>
  </w:p>
  <w:p w14:paraId="5801491D" w14:textId="77777777" w:rsidR="00452428" w:rsidRDefault="0045242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9FC886" w14:textId="77777777" w:rsidR="00BC3587" w:rsidRDefault="00BC3587">
      <w:r>
        <w:separator/>
      </w:r>
    </w:p>
  </w:footnote>
  <w:footnote w:type="continuationSeparator" w:id="0">
    <w:p w14:paraId="58646885" w14:textId="77777777" w:rsidR="00BC3587" w:rsidRDefault="00BC3587">
      <w:r>
        <w:continuationSeparator/>
      </w:r>
    </w:p>
  </w:footnote>
  <w:footnote w:type="continuationNotice" w:id="1">
    <w:p w14:paraId="742F15DB" w14:textId="77777777" w:rsidR="00BC3587" w:rsidRDefault="00BC3587"/>
  </w:footnote>
</w:footnotes>
</file>

<file path=word/intelligence2.xml><?xml version="1.0" encoding="utf-8"?>
<int2:intelligence xmlns:int2="http://schemas.microsoft.com/office/intelligence/2020/intelligence" xmlns:oel="http://schemas.microsoft.com/office/2019/extlst">
  <int2:observations>
    <int2:textHash int2:hashCode="StWDryLC59QMHJ" int2:id="hNIrmVil">
      <int2:state int2:value="Rejected" int2:type="LegacyProofing"/>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E63C9"/>
    <w:multiLevelType w:val="hybridMultilevel"/>
    <w:tmpl w:val="B7049B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DF9332F"/>
    <w:multiLevelType w:val="hybridMultilevel"/>
    <w:tmpl w:val="D8A83BDA"/>
    <w:lvl w:ilvl="0" w:tplc="65DE54A0">
      <w:start w:val="1"/>
      <w:numFmt w:val="bullet"/>
      <w:lvlText w:val="-"/>
      <w:lvlJc w:val="left"/>
      <w:rPr>
        <w:rFonts w:ascii="Calibri" w:eastAsia="Calibri" w:hAnsi="Calibri" w:cs="Calibri"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10357655"/>
    <w:multiLevelType w:val="singleLevel"/>
    <w:tmpl w:val="BF36EC88"/>
    <w:lvl w:ilvl="0">
      <w:start w:val="1"/>
      <w:numFmt w:val="decimal"/>
      <w:lvlText w:val="%1."/>
      <w:lvlJc w:val="left"/>
      <w:pPr>
        <w:tabs>
          <w:tab w:val="num" w:pos="360"/>
        </w:tabs>
        <w:ind w:left="360" w:hanging="360"/>
      </w:pPr>
      <w:rPr>
        <w:rFonts w:hint="default"/>
      </w:rPr>
    </w:lvl>
  </w:abstractNum>
  <w:abstractNum w:abstractNumId="3" w15:restartNumberingAfterBreak="0">
    <w:nsid w:val="11D00300"/>
    <w:multiLevelType w:val="hybridMultilevel"/>
    <w:tmpl w:val="A754BD0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29210AF"/>
    <w:multiLevelType w:val="hybridMultilevel"/>
    <w:tmpl w:val="850EFF8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4DD0872"/>
    <w:multiLevelType w:val="hybridMultilevel"/>
    <w:tmpl w:val="5252A0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EA604E3"/>
    <w:multiLevelType w:val="multilevel"/>
    <w:tmpl w:val="A6C2F9A6"/>
    <w:lvl w:ilvl="0">
      <w:start w:val="1"/>
      <w:numFmt w:val="decimal"/>
      <w:pStyle w:val="MRheading1"/>
      <w:lvlText w:val="%1"/>
      <w:lvlJc w:val="left"/>
      <w:pPr>
        <w:tabs>
          <w:tab w:val="num" w:pos="720"/>
        </w:tabs>
        <w:ind w:left="720" w:hanging="720"/>
      </w:pPr>
      <w:rPr>
        <w:u w:val="none"/>
      </w:rPr>
    </w:lvl>
    <w:lvl w:ilvl="1">
      <w:start w:val="1"/>
      <w:numFmt w:val="decimal"/>
      <w:pStyle w:val="MRheading2"/>
      <w:lvlText w:val="%1.%2"/>
      <w:lvlJc w:val="left"/>
      <w:pPr>
        <w:tabs>
          <w:tab w:val="num" w:pos="720"/>
        </w:tabs>
        <w:ind w:left="720" w:hanging="720"/>
      </w:pPr>
      <w:rPr>
        <w:u w:val="none"/>
      </w:rPr>
    </w:lvl>
    <w:lvl w:ilvl="2">
      <w:start w:val="1"/>
      <w:numFmt w:val="decimal"/>
      <w:pStyle w:val="MRheading3"/>
      <w:lvlText w:val="%1.%2.%3"/>
      <w:lvlJc w:val="left"/>
      <w:pPr>
        <w:tabs>
          <w:tab w:val="num" w:pos="1800"/>
        </w:tabs>
        <w:ind w:left="1800" w:hanging="1080"/>
      </w:pPr>
      <w:rPr>
        <w:u w:val="none"/>
      </w:rPr>
    </w:lvl>
    <w:lvl w:ilvl="3">
      <w:start w:val="1"/>
      <w:numFmt w:val="lowerRoman"/>
      <w:pStyle w:val="MRheading4"/>
      <w:lvlText w:val="(%4)"/>
      <w:lvlJc w:val="left"/>
      <w:pPr>
        <w:tabs>
          <w:tab w:val="num" w:pos="2520"/>
        </w:tabs>
        <w:ind w:left="2520" w:hanging="720"/>
      </w:pPr>
      <w:rPr>
        <w:u w:val="none"/>
      </w:rPr>
    </w:lvl>
    <w:lvl w:ilvl="4">
      <w:start w:val="1"/>
      <w:numFmt w:val="upperLetter"/>
      <w:pStyle w:val="MRheading5"/>
      <w:lvlText w:val="(%5)"/>
      <w:lvlJc w:val="left"/>
      <w:pPr>
        <w:tabs>
          <w:tab w:val="num" w:pos="3240"/>
        </w:tabs>
        <w:ind w:left="3240" w:hanging="720"/>
      </w:pPr>
      <w:rPr>
        <w:u w:val="none"/>
      </w:rPr>
    </w:lvl>
    <w:lvl w:ilvl="5">
      <w:start w:val="1"/>
      <w:numFmt w:val="decimal"/>
      <w:pStyle w:val="MRheading6"/>
      <w:lvlText w:val="%6)"/>
      <w:lvlJc w:val="left"/>
      <w:pPr>
        <w:tabs>
          <w:tab w:val="num" w:pos="3960"/>
        </w:tabs>
        <w:ind w:left="3960" w:hanging="720"/>
      </w:pPr>
      <w:rPr>
        <w:rFonts w:ascii="Arial" w:hAnsi="Arial" w:cs="Arial" w:hint="default"/>
        <w:b w:val="0"/>
        <w:i w:val="0"/>
        <w:sz w:val="22"/>
        <w:szCs w:val="22"/>
        <w:u w:val="none"/>
      </w:rPr>
    </w:lvl>
    <w:lvl w:ilvl="6">
      <w:start w:val="1"/>
      <w:numFmt w:val="lowerLetter"/>
      <w:pStyle w:val="MRheading7"/>
      <w:lvlText w:val="%7)"/>
      <w:lvlJc w:val="left"/>
      <w:pPr>
        <w:tabs>
          <w:tab w:val="num" w:pos="4680"/>
        </w:tabs>
        <w:ind w:left="4680" w:hanging="720"/>
      </w:pPr>
      <w:rPr>
        <w:rFonts w:ascii="Arial" w:hAnsi="Arial" w:cs="Arial" w:hint="default"/>
        <w:b w:val="0"/>
        <w:i w:val="0"/>
        <w:sz w:val="22"/>
        <w:szCs w:val="22"/>
        <w:u w:val="none"/>
      </w:rPr>
    </w:lvl>
    <w:lvl w:ilvl="7">
      <w:start w:val="1"/>
      <w:numFmt w:val="lowerRoman"/>
      <w:pStyle w:val="MRheading8"/>
      <w:lvlText w:val="%8)"/>
      <w:lvlJc w:val="left"/>
      <w:pPr>
        <w:tabs>
          <w:tab w:val="num" w:pos="5400"/>
        </w:tabs>
        <w:ind w:left="5400" w:hanging="720"/>
      </w:pPr>
      <w:rPr>
        <w:rFonts w:ascii="Arial" w:hAnsi="Arial" w:cs="Arial" w:hint="default"/>
        <w:b w:val="0"/>
        <w:i w:val="0"/>
        <w:sz w:val="22"/>
        <w:szCs w:val="22"/>
        <w:u w:val="none"/>
      </w:rPr>
    </w:lvl>
    <w:lvl w:ilvl="8">
      <w:start w:val="1"/>
      <w:numFmt w:val="upperLetter"/>
      <w:pStyle w:val="MRheading9"/>
      <w:lvlText w:val="%9)"/>
      <w:lvlJc w:val="left"/>
      <w:pPr>
        <w:tabs>
          <w:tab w:val="num" w:pos="6120"/>
        </w:tabs>
        <w:ind w:left="6120" w:hanging="720"/>
      </w:pPr>
      <w:rPr>
        <w:rFonts w:ascii="Arial" w:hAnsi="Arial" w:cs="Arial" w:hint="default"/>
        <w:b w:val="0"/>
        <w:i w:val="0"/>
        <w:sz w:val="22"/>
        <w:szCs w:val="22"/>
        <w:u w:val="none"/>
      </w:rPr>
    </w:lvl>
  </w:abstractNum>
  <w:abstractNum w:abstractNumId="7" w15:restartNumberingAfterBreak="0">
    <w:nsid w:val="1EF13F72"/>
    <w:multiLevelType w:val="multilevel"/>
    <w:tmpl w:val="8AE054A8"/>
    <w:lvl w:ilvl="0">
      <w:start w:val="1"/>
      <w:numFmt w:val="decimal"/>
      <w:pStyle w:val="Heading5"/>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8" w15:restartNumberingAfterBreak="0">
    <w:nsid w:val="263E6330"/>
    <w:multiLevelType w:val="hybridMultilevel"/>
    <w:tmpl w:val="C8B20F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9C34F9F"/>
    <w:multiLevelType w:val="multilevel"/>
    <w:tmpl w:val="B3FECB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DF442B6"/>
    <w:multiLevelType w:val="hybridMultilevel"/>
    <w:tmpl w:val="52E21A14"/>
    <w:lvl w:ilvl="0" w:tplc="EFDC7A26">
      <w:start w:val="1"/>
      <w:numFmt w:val="bullet"/>
      <w:lvlText w:val=""/>
      <w:lvlJc w:val="left"/>
      <w:pPr>
        <w:ind w:left="720" w:hanging="360"/>
      </w:pPr>
      <w:rPr>
        <w:rFonts w:ascii="Symbol" w:hAnsi="Symbol" w:hint="default"/>
      </w:rPr>
    </w:lvl>
    <w:lvl w:ilvl="1" w:tplc="90662C0A">
      <w:start w:val="1"/>
      <w:numFmt w:val="bullet"/>
      <w:lvlText w:val="o"/>
      <w:lvlJc w:val="left"/>
      <w:pPr>
        <w:ind w:left="1440" w:hanging="360"/>
      </w:pPr>
      <w:rPr>
        <w:rFonts w:ascii="Courier New" w:hAnsi="Courier New" w:hint="default"/>
      </w:rPr>
    </w:lvl>
    <w:lvl w:ilvl="2" w:tplc="DA546F1A">
      <w:start w:val="1"/>
      <w:numFmt w:val="bullet"/>
      <w:lvlText w:val=""/>
      <w:lvlJc w:val="left"/>
      <w:pPr>
        <w:ind w:left="2160" w:hanging="360"/>
      </w:pPr>
      <w:rPr>
        <w:rFonts w:ascii="Wingdings" w:hAnsi="Wingdings" w:hint="default"/>
      </w:rPr>
    </w:lvl>
    <w:lvl w:ilvl="3" w:tplc="BFEC326C">
      <w:start w:val="1"/>
      <w:numFmt w:val="bullet"/>
      <w:lvlText w:val=""/>
      <w:lvlJc w:val="left"/>
      <w:pPr>
        <w:ind w:left="2880" w:hanging="360"/>
      </w:pPr>
      <w:rPr>
        <w:rFonts w:ascii="Symbol" w:hAnsi="Symbol" w:hint="default"/>
      </w:rPr>
    </w:lvl>
    <w:lvl w:ilvl="4" w:tplc="A6BE73A6">
      <w:start w:val="1"/>
      <w:numFmt w:val="bullet"/>
      <w:lvlText w:val="o"/>
      <w:lvlJc w:val="left"/>
      <w:pPr>
        <w:ind w:left="3600" w:hanging="360"/>
      </w:pPr>
      <w:rPr>
        <w:rFonts w:ascii="Courier New" w:hAnsi="Courier New" w:hint="default"/>
      </w:rPr>
    </w:lvl>
    <w:lvl w:ilvl="5" w:tplc="0C8E1B12">
      <w:start w:val="1"/>
      <w:numFmt w:val="bullet"/>
      <w:lvlText w:val=""/>
      <w:lvlJc w:val="left"/>
      <w:pPr>
        <w:ind w:left="4320" w:hanging="360"/>
      </w:pPr>
      <w:rPr>
        <w:rFonts w:ascii="Wingdings" w:hAnsi="Wingdings" w:hint="default"/>
      </w:rPr>
    </w:lvl>
    <w:lvl w:ilvl="6" w:tplc="CB9A770E">
      <w:start w:val="1"/>
      <w:numFmt w:val="bullet"/>
      <w:lvlText w:val=""/>
      <w:lvlJc w:val="left"/>
      <w:pPr>
        <w:ind w:left="5040" w:hanging="360"/>
      </w:pPr>
      <w:rPr>
        <w:rFonts w:ascii="Symbol" w:hAnsi="Symbol" w:hint="default"/>
      </w:rPr>
    </w:lvl>
    <w:lvl w:ilvl="7" w:tplc="AE404B32">
      <w:start w:val="1"/>
      <w:numFmt w:val="bullet"/>
      <w:lvlText w:val="o"/>
      <w:lvlJc w:val="left"/>
      <w:pPr>
        <w:ind w:left="5760" w:hanging="360"/>
      </w:pPr>
      <w:rPr>
        <w:rFonts w:ascii="Courier New" w:hAnsi="Courier New" w:hint="default"/>
      </w:rPr>
    </w:lvl>
    <w:lvl w:ilvl="8" w:tplc="30D0FFB6">
      <w:start w:val="1"/>
      <w:numFmt w:val="bullet"/>
      <w:lvlText w:val=""/>
      <w:lvlJc w:val="left"/>
      <w:pPr>
        <w:ind w:left="6480" w:hanging="360"/>
      </w:pPr>
      <w:rPr>
        <w:rFonts w:ascii="Wingdings" w:hAnsi="Wingdings" w:hint="default"/>
      </w:rPr>
    </w:lvl>
  </w:abstractNum>
  <w:abstractNum w:abstractNumId="11" w15:restartNumberingAfterBreak="0">
    <w:nsid w:val="3A522938"/>
    <w:multiLevelType w:val="hybridMultilevel"/>
    <w:tmpl w:val="A1746A2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2A5677C"/>
    <w:multiLevelType w:val="hybridMultilevel"/>
    <w:tmpl w:val="E4FC3CA0"/>
    <w:lvl w:ilvl="0" w:tplc="6506FE00">
      <w:start w:val="15"/>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4DD05F4"/>
    <w:multiLevelType w:val="multilevel"/>
    <w:tmpl w:val="16225C72"/>
    <w:lvl w:ilvl="0">
      <w:start w:val="1"/>
      <w:numFmt w:val="decimal"/>
      <w:pStyle w:val="bulletpoint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 w15:restartNumberingAfterBreak="0">
    <w:nsid w:val="490F7717"/>
    <w:multiLevelType w:val="hybridMultilevel"/>
    <w:tmpl w:val="1F8CACD2"/>
    <w:lvl w:ilvl="0" w:tplc="FFFFFFFF">
      <w:start w:val="1"/>
      <w:numFmt w:val="decimal"/>
      <w:lvlText w:val="%1."/>
      <w:lvlJc w:val="left"/>
      <w:pPr>
        <w:ind w:left="720" w:hanging="360"/>
      </w:pPr>
      <w:rPr>
        <w:rFonts w:hint="default"/>
      </w:rPr>
    </w:lvl>
    <w:lvl w:ilvl="1" w:tplc="DB446CB0">
      <w:start w:val="15"/>
      <w:numFmt w:val="bullet"/>
      <w:lvlText w:val="-"/>
      <w:lvlJc w:val="left"/>
      <w:pPr>
        <w:ind w:left="1440" w:hanging="360"/>
      </w:pPr>
      <w:rPr>
        <w:rFonts w:ascii="Calibri" w:eastAsia="Calibri" w:hAnsi="Calibri" w:cs="Calibri"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4DEDF321"/>
    <w:multiLevelType w:val="hybridMultilevel"/>
    <w:tmpl w:val="FB523E80"/>
    <w:lvl w:ilvl="0" w:tplc="3EA23126">
      <w:start w:val="1"/>
      <w:numFmt w:val="bullet"/>
      <w:lvlText w:val=""/>
      <w:lvlJc w:val="left"/>
      <w:pPr>
        <w:ind w:left="720" w:hanging="360"/>
      </w:pPr>
      <w:rPr>
        <w:rFonts w:ascii="Symbol" w:hAnsi="Symbol" w:hint="default"/>
      </w:rPr>
    </w:lvl>
    <w:lvl w:ilvl="1" w:tplc="EFD2D5F0">
      <w:start w:val="1"/>
      <w:numFmt w:val="bullet"/>
      <w:lvlText w:val="o"/>
      <w:lvlJc w:val="left"/>
      <w:pPr>
        <w:ind w:left="1440" w:hanging="360"/>
      </w:pPr>
      <w:rPr>
        <w:rFonts w:ascii="Courier New" w:hAnsi="Courier New" w:hint="default"/>
      </w:rPr>
    </w:lvl>
    <w:lvl w:ilvl="2" w:tplc="130618CE">
      <w:start w:val="1"/>
      <w:numFmt w:val="bullet"/>
      <w:lvlText w:val=""/>
      <w:lvlJc w:val="left"/>
      <w:pPr>
        <w:ind w:left="2160" w:hanging="360"/>
      </w:pPr>
      <w:rPr>
        <w:rFonts w:ascii="Wingdings" w:hAnsi="Wingdings" w:hint="default"/>
      </w:rPr>
    </w:lvl>
    <w:lvl w:ilvl="3" w:tplc="173CCE22">
      <w:start w:val="1"/>
      <w:numFmt w:val="bullet"/>
      <w:lvlText w:val=""/>
      <w:lvlJc w:val="left"/>
      <w:pPr>
        <w:ind w:left="2880" w:hanging="360"/>
      </w:pPr>
      <w:rPr>
        <w:rFonts w:ascii="Symbol" w:hAnsi="Symbol" w:hint="default"/>
      </w:rPr>
    </w:lvl>
    <w:lvl w:ilvl="4" w:tplc="9F2E48E6">
      <w:start w:val="1"/>
      <w:numFmt w:val="bullet"/>
      <w:lvlText w:val="o"/>
      <w:lvlJc w:val="left"/>
      <w:pPr>
        <w:ind w:left="3600" w:hanging="360"/>
      </w:pPr>
      <w:rPr>
        <w:rFonts w:ascii="Courier New" w:hAnsi="Courier New" w:hint="default"/>
      </w:rPr>
    </w:lvl>
    <w:lvl w:ilvl="5" w:tplc="1C1EF8C6">
      <w:start w:val="1"/>
      <w:numFmt w:val="bullet"/>
      <w:lvlText w:val=""/>
      <w:lvlJc w:val="left"/>
      <w:pPr>
        <w:ind w:left="4320" w:hanging="360"/>
      </w:pPr>
      <w:rPr>
        <w:rFonts w:ascii="Wingdings" w:hAnsi="Wingdings" w:hint="default"/>
      </w:rPr>
    </w:lvl>
    <w:lvl w:ilvl="6" w:tplc="695C7D1A">
      <w:start w:val="1"/>
      <w:numFmt w:val="bullet"/>
      <w:lvlText w:val=""/>
      <w:lvlJc w:val="left"/>
      <w:pPr>
        <w:ind w:left="5040" w:hanging="360"/>
      </w:pPr>
      <w:rPr>
        <w:rFonts w:ascii="Symbol" w:hAnsi="Symbol" w:hint="default"/>
      </w:rPr>
    </w:lvl>
    <w:lvl w:ilvl="7" w:tplc="D602AFB6">
      <w:start w:val="1"/>
      <w:numFmt w:val="bullet"/>
      <w:lvlText w:val="o"/>
      <w:lvlJc w:val="left"/>
      <w:pPr>
        <w:ind w:left="5760" w:hanging="360"/>
      </w:pPr>
      <w:rPr>
        <w:rFonts w:ascii="Courier New" w:hAnsi="Courier New" w:hint="default"/>
      </w:rPr>
    </w:lvl>
    <w:lvl w:ilvl="8" w:tplc="4BD81C48">
      <w:start w:val="1"/>
      <w:numFmt w:val="bullet"/>
      <w:lvlText w:val=""/>
      <w:lvlJc w:val="left"/>
      <w:pPr>
        <w:ind w:left="6480" w:hanging="360"/>
      </w:pPr>
      <w:rPr>
        <w:rFonts w:ascii="Wingdings" w:hAnsi="Wingdings" w:hint="default"/>
      </w:rPr>
    </w:lvl>
  </w:abstractNum>
  <w:abstractNum w:abstractNumId="16" w15:restartNumberingAfterBreak="0">
    <w:nsid w:val="4F2E5B58"/>
    <w:multiLevelType w:val="hybridMultilevel"/>
    <w:tmpl w:val="F38E25DE"/>
    <w:lvl w:ilvl="0" w:tplc="04C8E75C">
      <w:start w:val="4"/>
      <w:numFmt w:val="decimal"/>
      <w:lvlText w:val="%1."/>
      <w:lvlJc w:val="left"/>
      <w:pPr>
        <w:tabs>
          <w:tab w:val="num" w:pos="1020"/>
        </w:tabs>
        <w:ind w:left="1020" w:hanging="660"/>
      </w:pPr>
      <w:rPr>
        <w:rFonts w:hint="default"/>
        <w:b/>
        <w:bCs/>
      </w:rPr>
    </w:lvl>
    <w:lvl w:ilvl="1" w:tplc="1466EE8A" w:tentative="1">
      <w:start w:val="1"/>
      <w:numFmt w:val="lowerLetter"/>
      <w:lvlText w:val="%2."/>
      <w:lvlJc w:val="left"/>
      <w:pPr>
        <w:tabs>
          <w:tab w:val="num" w:pos="1440"/>
        </w:tabs>
        <w:ind w:left="1440" w:hanging="360"/>
      </w:pPr>
    </w:lvl>
    <w:lvl w:ilvl="2" w:tplc="A956FB7C" w:tentative="1">
      <w:start w:val="1"/>
      <w:numFmt w:val="lowerRoman"/>
      <w:lvlText w:val="%3."/>
      <w:lvlJc w:val="right"/>
      <w:pPr>
        <w:tabs>
          <w:tab w:val="num" w:pos="2160"/>
        </w:tabs>
        <w:ind w:left="2160" w:hanging="180"/>
      </w:pPr>
    </w:lvl>
    <w:lvl w:ilvl="3" w:tplc="91480ADA" w:tentative="1">
      <w:start w:val="1"/>
      <w:numFmt w:val="decimal"/>
      <w:lvlText w:val="%4."/>
      <w:lvlJc w:val="left"/>
      <w:pPr>
        <w:tabs>
          <w:tab w:val="num" w:pos="2880"/>
        </w:tabs>
        <w:ind w:left="2880" w:hanging="360"/>
      </w:pPr>
    </w:lvl>
    <w:lvl w:ilvl="4" w:tplc="BD1A2F12" w:tentative="1">
      <w:start w:val="1"/>
      <w:numFmt w:val="lowerLetter"/>
      <w:lvlText w:val="%5."/>
      <w:lvlJc w:val="left"/>
      <w:pPr>
        <w:tabs>
          <w:tab w:val="num" w:pos="3600"/>
        </w:tabs>
        <w:ind w:left="3600" w:hanging="360"/>
      </w:pPr>
    </w:lvl>
    <w:lvl w:ilvl="5" w:tplc="3182B466" w:tentative="1">
      <w:start w:val="1"/>
      <w:numFmt w:val="lowerRoman"/>
      <w:lvlText w:val="%6."/>
      <w:lvlJc w:val="right"/>
      <w:pPr>
        <w:tabs>
          <w:tab w:val="num" w:pos="4320"/>
        </w:tabs>
        <w:ind w:left="4320" w:hanging="180"/>
      </w:pPr>
    </w:lvl>
    <w:lvl w:ilvl="6" w:tplc="58D2C16A" w:tentative="1">
      <w:start w:val="1"/>
      <w:numFmt w:val="decimal"/>
      <w:lvlText w:val="%7."/>
      <w:lvlJc w:val="left"/>
      <w:pPr>
        <w:tabs>
          <w:tab w:val="num" w:pos="5040"/>
        </w:tabs>
        <w:ind w:left="5040" w:hanging="360"/>
      </w:pPr>
    </w:lvl>
    <w:lvl w:ilvl="7" w:tplc="A21EC502" w:tentative="1">
      <w:start w:val="1"/>
      <w:numFmt w:val="lowerLetter"/>
      <w:lvlText w:val="%8."/>
      <w:lvlJc w:val="left"/>
      <w:pPr>
        <w:tabs>
          <w:tab w:val="num" w:pos="5760"/>
        </w:tabs>
        <w:ind w:left="5760" w:hanging="360"/>
      </w:pPr>
    </w:lvl>
    <w:lvl w:ilvl="8" w:tplc="8110BA1C" w:tentative="1">
      <w:start w:val="1"/>
      <w:numFmt w:val="lowerRoman"/>
      <w:lvlText w:val="%9."/>
      <w:lvlJc w:val="right"/>
      <w:pPr>
        <w:tabs>
          <w:tab w:val="num" w:pos="6480"/>
        </w:tabs>
        <w:ind w:left="6480" w:hanging="180"/>
      </w:pPr>
    </w:lvl>
  </w:abstractNum>
  <w:abstractNum w:abstractNumId="17" w15:restartNumberingAfterBreak="0">
    <w:nsid w:val="51B54A62"/>
    <w:multiLevelType w:val="singleLevel"/>
    <w:tmpl w:val="41FE344C"/>
    <w:lvl w:ilvl="0">
      <w:start w:val="1"/>
      <w:numFmt w:val="bullet"/>
      <w:pStyle w:val="servicename"/>
      <w:lvlText w:val=""/>
      <w:lvlJc w:val="left"/>
      <w:pPr>
        <w:tabs>
          <w:tab w:val="num" w:pos="360"/>
        </w:tabs>
        <w:ind w:left="360" w:hanging="360"/>
      </w:pPr>
      <w:rPr>
        <w:rFonts w:ascii="Symbol" w:hAnsi="Symbol" w:cs="Symbol" w:hint="default"/>
        <w:color w:val="auto"/>
      </w:rPr>
    </w:lvl>
  </w:abstractNum>
  <w:abstractNum w:abstractNumId="18" w15:restartNumberingAfterBreak="0">
    <w:nsid w:val="599B689E"/>
    <w:multiLevelType w:val="hybridMultilevel"/>
    <w:tmpl w:val="9DFC46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A4A1A74"/>
    <w:multiLevelType w:val="multilevel"/>
    <w:tmpl w:val="270A1B2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5DCA48A8"/>
    <w:multiLevelType w:val="hybridMultilevel"/>
    <w:tmpl w:val="3F10BFEC"/>
    <w:lvl w:ilvl="0" w:tplc="FFFFFFFF">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65623EC8"/>
    <w:multiLevelType w:val="multilevel"/>
    <w:tmpl w:val="74AED04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68944448"/>
    <w:multiLevelType w:val="hybridMultilevel"/>
    <w:tmpl w:val="1FAEBB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356EB08"/>
    <w:multiLevelType w:val="hybridMultilevel"/>
    <w:tmpl w:val="F2B4685C"/>
    <w:lvl w:ilvl="0" w:tplc="15166BA2">
      <w:start w:val="1"/>
      <w:numFmt w:val="bullet"/>
      <w:lvlText w:val=""/>
      <w:lvlJc w:val="left"/>
      <w:pPr>
        <w:ind w:left="720" w:hanging="360"/>
      </w:pPr>
      <w:rPr>
        <w:rFonts w:ascii="Symbol" w:hAnsi="Symbol" w:hint="default"/>
      </w:rPr>
    </w:lvl>
    <w:lvl w:ilvl="1" w:tplc="994807B2">
      <w:start w:val="1"/>
      <w:numFmt w:val="bullet"/>
      <w:lvlText w:val="o"/>
      <w:lvlJc w:val="left"/>
      <w:pPr>
        <w:ind w:left="1440" w:hanging="360"/>
      </w:pPr>
      <w:rPr>
        <w:rFonts w:ascii="Courier New" w:hAnsi="Courier New" w:hint="default"/>
      </w:rPr>
    </w:lvl>
    <w:lvl w:ilvl="2" w:tplc="7F0C5CAC">
      <w:start w:val="1"/>
      <w:numFmt w:val="bullet"/>
      <w:lvlText w:val=""/>
      <w:lvlJc w:val="left"/>
      <w:pPr>
        <w:ind w:left="2160" w:hanging="360"/>
      </w:pPr>
      <w:rPr>
        <w:rFonts w:ascii="Wingdings" w:hAnsi="Wingdings" w:hint="default"/>
      </w:rPr>
    </w:lvl>
    <w:lvl w:ilvl="3" w:tplc="8C947EB6">
      <w:start w:val="1"/>
      <w:numFmt w:val="bullet"/>
      <w:lvlText w:val=""/>
      <w:lvlJc w:val="left"/>
      <w:pPr>
        <w:ind w:left="2880" w:hanging="360"/>
      </w:pPr>
      <w:rPr>
        <w:rFonts w:ascii="Symbol" w:hAnsi="Symbol" w:hint="default"/>
      </w:rPr>
    </w:lvl>
    <w:lvl w:ilvl="4" w:tplc="A5146828">
      <w:start w:val="1"/>
      <w:numFmt w:val="bullet"/>
      <w:lvlText w:val="o"/>
      <w:lvlJc w:val="left"/>
      <w:pPr>
        <w:ind w:left="3600" w:hanging="360"/>
      </w:pPr>
      <w:rPr>
        <w:rFonts w:ascii="Courier New" w:hAnsi="Courier New" w:hint="default"/>
      </w:rPr>
    </w:lvl>
    <w:lvl w:ilvl="5" w:tplc="40C4033A">
      <w:start w:val="1"/>
      <w:numFmt w:val="bullet"/>
      <w:lvlText w:val=""/>
      <w:lvlJc w:val="left"/>
      <w:pPr>
        <w:ind w:left="4320" w:hanging="360"/>
      </w:pPr>
      <w:rPr>
        <w:rFonts w:ascii="Wingdings" w:hAnsi="Wingdings" w:hint="default"/>
      </w:rPr>
    </w:lvl>
    <w:lvl w:ilvl="6" w:tplc="1EC0FD0A">
      <w:start w:val="1"/>
      <w:numFmt w:val="bullet"/>
      <w:lvlText w:val=""/>
      <w:lvlJc w:val="left"/>
      <w:pPr>
        <w:ind w:left="5040" w:hanging="360"/>
      </w:pPr>
      <w:rPr>
        <w:rFonts w:ascii="Symbol" w:hAnsi="Symbol" w:hint="default"/>
      </w:rPr>
    </w:lvl>
    <w:lvl w:ilvl="7" w:tplc="1988FD90">
      <w:start w:val="1"/>
      <w:numFmt w:val="bullet"/>
      <w:lvlText w:val="o"/>
      <w:lvlJc w:val="left"/>
      <w:pPr>
        <w:ind w:left="5760" w:hanging="360"/>
      </w:pPr>
      <w:rPr>
        <w:rFonts w:ascii="Courier New" w:hAnsi="Courier New" w:hint="default"/>
      </w:rPr>
    </w:lvl>
    <w:lvl w:ilvl="8" w:tplc="329CD7CA">
      <w:start w:val="1"/>
      <w:numFmt w:val="bullet"/>
      <w:lvlText w:val=""/>
      <w:lvlJc w:val="left"/>
      <w:pPr>
        <w:ind w:left="6480" w:hanging="360"/>
      </w:pPr>
      <w:rPr>
        <w:rFonts w:ascii="Wingdings" w:hAnsi="Wingdings" w:hint="default"/>
      </w:rPr>
    </w:lvl>
  </w:abstractNum>
  <w:abstractNum w:abstractNumId="24" w15:restartNumberingAfterBreak="0">
    <w:nsid w:val="79630D74"/>
    <w:multiLevelType w:val="hybridMultilevel"/>
    <w:tmpl w:val="1DCC88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B4B3A06"/>
    <w:multiLevelType w:val="hybridMultilevel"/>
    <w:tmpl w:val="A2587A9A"/>
    <w:lvl w:ilvl="0" w:tplc="86B8C9CE">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F49585E"/>
    <w:multiLevelType w:val="multilevel"/>
    <w:tmpl w:val="E56C1244"/>
    <w:lvl w:ilvl="0">
      <w:start w:val="1"/>
      <w:numFmt w:val="decimal"/>
      <w:pStyle w:val="BBHeading1"/>
      <w:lvlText w:val="%1."/>
      <w:lvlJc w:val="left"/>
      <w:pPr>
        <w:tabs>
          <w:tab w:val="num" w:pos="720"/>
        </w:tabs>
        <w:ind w:left="720" w:hanging="720"/>
      </w:pPr>
      <w:rPr>
        <w:rFonts w:hint="default"/>
        <w:b w:val="0"/>
        <w:i w:val="0"/>
      </w:rPr>
    </w:lvl>
    <w:lvl w:ilvl="1">
      <w:start w:val="1"/>
      <w:numFmt w:val="decimal"/>
      <w:pStyle w:val="BBHeading2"/>
      <w:lvlText w:val="%1.%2"/>
      <w:lvlJc w:val="left"/>
      <w:pPr>
        <w:tabs>
          <w:tab w:val="num" w:pos="720"/>
        </w:tabs>
        <w:ind w:left="720" w:hanging="720"/>
      </w:pPr>
      <w:rPr>
        <w:rFonts w:hint="default"/>
        <w:b w:val="0"/>
        <w:i w:val="0"/>
      </w:rPr>
    </w:lvl>
    <w:lvl w:ilvl="2">
      <w:start w:val="1"/>
      <w:numFmt w:val="decimal"/>
      <w:pStyle w:val="BBHeading3"/>
      <w:lvlText w:val="%1.%2.%3"/>
      <w:lvlJc w:val="left"/>
      <w:pPr>
        <w:tabs>
          <w:tab w:val="num" w:pos="1622"/>
        </w:tabs>
        <w:ind w:left="1622" w:hanging="902"/>
      </w:pPr>
      <w:rPr>
        <w:rFonts w:hint="default"/>
        <w:b w:val="0"/>
        <w:i w:val="0"/>
      </w:rPr>
    </w:lvl>
    <w:lvl w:ilvl="3">
      <w:start w:val="1"/>
      <w:numFmt w:val="decimal"/>
      <w:pStyle w:val="BBHeading4"/>
      <w:lvlText w:val="%1.%2.%3.%4"/>
      <w:lvlJc w:val="left"/>
      <w:pPr>
        <w:tabs>
          <w:tab w:val="num" w:pos="2699"/>
        </w:tabs>
        <w:ind w:left="2699" w:hanging="1077"/>
      </w:pPr>
      <w:rPr>
        <w:rFonts w:hint="default"/>
        <w:b w:val="0"/>
        <w:i w:val="0"/>
      </w:rPr>
    </w:lvl>
    <w:lvl w:ilvl="4">
      <w:start w:val="1"/>
      <w:numFmt w:val="lowerLetter"/>
      <w:pStyle w:val="BBHeading5"/>
      <w:lvlText w:val="(%5)"/>
      <w:lvlJc w:val="left"/>
      <w:pPr>
        <w:tabs>
          <w:tab w:val="num" w:pos="2699"/>
        </w:tabs>
        <w:ind w:left="2699" w:hanging="1077"/>
      </w:pPr>
      <w:rPr>
        <w:rFonts w:hint="default"/>
        <w:b w:val="0"/>
        <w:i w:val="0"/>
      </w:rPr>
    </w:lvl>
    <w:lvl w:ilvl="5">
      <w:start w:val="1"/>
      <w:numFmt w:val="lowerRoman"/>
      <w:pStyle w:val="BBHeading6"/>
      <w:lvlText w:val="(%6)"/>
      <w:lvlJc w:val="left"/>
      <w:pPr>
        <w:tabs>
          <w:tab w:val="num" w:pos="3597"/>
        </w:tabs>
        <w:ind w:left="3238" w:hanging="539"/>
      </w:pPr>
      <w:rPr>
        <w:rFonts w:hint="default"/>
        <w:b w:val="0"/>
        <w:i w:val="0"/>
      </w:rPr>
    </w:lvl>
    <w:lvl w:ilvl="6">
      <w:start w:val="1"/>
      <w:numFmt w:val="upperLetter"/>
      <w:pStyle w:val="BBHeading7"/>
      <w:lvlText w:val="(%7)"/>
      <w:lvlJc w:val="left"/>
      <w:pPr>
        <w:tabs>
          <w:tab w:val="num" w:pos="3907"/>
        </w:tabs>
        <w:ind w:left="3907" w:hanging="675"/>
      </w:pPr>
      <w:rPr>
        <w:rFonts w:hint="default"/>
        <w:b w:val="0"/>
        <w:i w:val="0"/>
      </w:rPr>
    </w:lvl>
    <w:lvl w:ilvl="7">
      <w:start w:val="1"/>
      <w:numFmt w:val="upperRoman"/>
      <w:pStyle w:val="BBHeading8"/>
      <w:lvlText w:val="(%8)"/>
      <w:lvlJc w:val="left"/>
      <w:pPr>
        <w:tabs>
          <w:tab w:val="num" w:pos="4581"/>
        </w:tabs>
        <w:ind w:left="4581" w:hanging="674"/>
      </w:pPr>
      <w:rPr>
        <w:rFonts w:hint="default"/>
        <w:b w:val="0"/>
        <w:i w:val="0"/>
      </w:rPr>
    </w:lvl>
    <w:lvl w:ilvl="8">
      <w:start w:val="1"/>
      <w:numFmt w:val="upperRoman"/>
      <w:pStyle w:val="BBHeading9"/>
      <w:lvlText w:val="(%9)"/>
      <w:lvlJc w:val="left"/>
      <w:pPr>
        <w:tabs>
          <w:tab w:val="num" w:pos="7198"/>
        </w:tabs>
        <w:ind w:left="6838" w:hanging="720"/>
      </w:pPr>
      <w:rPr>
        <w:rFonts w:hint="default"/>
        <w:b w:val="0"/>
        <w:i w:val="0"/>
      </w:rPr>
    </w:lvl>
  </w:abstractNum>
  <w:num w:numId="1" w16cid:durableId="1946644399">
    <w:abstractNumId w:val="15"/>
  </w:num>
  <w:num w:numId="2" w16cid:durableId="16586726">
    <w:abstractNumId w:val="10"/>
  </w:num>
  <w:num w:numId="3" w16cid:durableId="179466150">
    <w:abstractNumId w:val="16"/>
  </w:num>
  <w:num w:numId="4" w16cid:durableId="2067874126">
    <w:abstractNumId w:val="2"/>
  </w:num>
  <w:num w:numId="5" w16cid:durableId="1147935614">
    <w:abstractNumId w:val="6"/>
  </w:num>
  <w:num w:numId="6" w16cid:durableId="972054524">
    <w:abstractNumId w:val="7"/>
  </w:num>
  <w:num w:numId="7" w16cid:durableId="1219197386">
    <w:abstractNumId w:val="26"/>
  </w:num>
  <w:num w:numId="8" w16cid:durableId="1316909481">
    <w:abstractNumId w:val="1"/>
  </w:num>
  <w:num w:numId="9" w16cid:durableId="1737122563">
    <w:abstractNumId w:val="13"/>
  </w:num>
  <w:num w:numId="10" w16cid:durableId="1641154669">
    <w:abstractNumId w:val="11"/>
  </w:num>
  <w:num w:numId="11" w16cid:durableId="1706176224">
    <w:abstractNumId w:val="3"/>
  </w:num>
  <w:num w:numId="12" w16cid:durableId="1247955045">
    <w:abstractNumId w:val="17"/>
  </w:num>
  <w:num w:numId="13" w16cid:durableId="1294016076">
    <w:abstractNumId w:val="0"/>
  </w:num>
  <w:num w:numId="14" w16cid:durableId="1062291669">
    <w:abstractNumId w:val="20"/>
  </w:num>
  <w:num w:numId="15" w16cid:durableId="85661120">
    <w:abstractNumId w:val="5"/>
  </w:num>
  <w:num w:numId="16" w16cid:durableId="2018073144">
    <w:abstractNumId w:val="18"/>
  </w:num>
  <w:num w:numId="17" w16cid:durableId="1048533699">
    <w:abstractNumId w:val="22"/>
  </w:num>
  <w:num w:numId="18" w16cid:durableId="1599673943">
    <w:abstractNumId w:val="8"/>
  </w:num>
  <w:num w:numId="19" w16cid:durableId="1165512609">
    <w:abstractNumId w:val="24"/>
  </w:num>
  <w:num w:numId="20" w16cid:durableId="734625270">
    <w:abstractNumId w:val="4"/>
  </w:num>
  <w:num w:numId="21" w16cid:durableId="1485773989">
    <w:abstractNumId w:val="23"/>
  </w:num>
  <w:num w:numId="22" w16cid:durableId="186335911">
    <w:abstractNumId w:val="14"/>
  </w:num>
  <w:num w:numId="23" w16cid:durableId="1008676103">
    <w:abstractNumId w:val="9"/>
  </w:num>
  <w:num w:numId="24" w16cid:durableId="210922276">
    <w:abstractNumId w:val="21"/>
  </w:num>
  <w:num w:numId="25" w16cid:durableId="824396801">
    <w:abstractNumId w:val="19"/>
  </w:num>
  <w:num w:numId="26" w16cid:durableId="1088041447">
    <w:abstractNumId w:val="12"/>
  </w:num>
  <w:num w:numId="27" w16cid:durableId="846482261">
    <w:abstractNumId w:val="25"/>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20"/>
  <w:drawingGridHorizontalSpacing w:val="120"/>
  <w:drawingGridVerticalSpacing w:val="120"/>
  <w:displayVerticalDrawingGridEvery w:val="0"/>
  <w:doNotUseMarginsForDrawingGridOrigin/>
  <w:noPunctuationKerning/>
  <w:characterSpacingControl w:val="doNotCompress"/>
  <w:footnotePr>
    <w:footnote w:id="-1"/>
    <w:footnote w:id="0"/>
    <w:footnote w:id="1"/>
  </w:footnotePr>
  <w:endnotePr>
    <w:endnote w:id="-1"/>
    <w:endnote w:id="0"/>
    <w:endnote w:id="1"/>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3629"/>
    <w:rsid w:val="00001DFE"/>
    <w:rsid w:val="0000250E"/>
    <w:rsid w:val="0000286B"/>
    <w:rsid w:val="000033CD"/>
    <w:rsid w:val="00004C80"/>
    <w:rsid w:val="00004D22"/>
    <w:rsid w:val="000053CE"/>
    <w:rsid w:val="0000579B"/>
    <w:rsid w:val="00005C84"/>
    <w:rsid w:val="00005FC9"/>
    <w:rsid w:val="00006798"/>
    <w:rsid w:val="00012011"/>
    <w:rsid w:val="00013724"/>
    <w:rsid w:val="00013A23"/>
    <w:rsid w:val="00014DBA"/>
    <w:rsid w:val="0001630A"/>
    <w:rsid w:val="00016F04"/>
    <w:rsid w:val="00017BF3"/>
    <w:rsid w:val="000203F6"/>
    <w:rsid w:val="00020F69"/>
    <w:rsid w:val="00021AF1"/>
    <w:rsid w:val="00022904"/>
    <w:rsid w:val="00024697"/>
    <w:rsid w:val="00025C0A"/>
    <w:rsid w:val="00026D9A"/>
    <w:rsid w:val="000270E9"/>
    <w:rsid w:val="000273C8"/>
    <w:rsid w:val="00027B68"/>
    <w:rsid w:val="00030D22"/>
    <w:rsid w:val="00031FA4"/>
    <w:rsid w:val="000323F6"/>
    <w:rsid w:val="00033E16"/>
    <w:rsid w:val="00034C99"/>
    <w:rsid w:val="0003511D"/>
    <w:rsid w:val="00035C52"/>
    <w:rsid w:val="00036B70"/>
    <w:rsid w:val="00037A36"/>
    <w:rsid w:val="00040294"/>
    <w:rsid w:val="0004109B"/>
    <w:rsid w:val="000429B8"/>
    <w:rsid w:val="00042AC8"/>
    <w:rsid w:val="00043630"/>
    <w:rsid w:val="00044E1B"/>
    <w:rsid w:val="0004793D"/>
    <w:rsid w:val="000504EF"/>
    <w:rsid w:val="000508B1"/>
    <w:rsid w:val="000518B1"/>
    <w:rsid w:val="000529CC"/>
    <w:rsid w:val="00052E9A"/>
    <w:rsid w:val="000537D5"/>
    <w:rsid w:val="00053816"/>
    <w:rsid w:val="00054738"/>
    <w:rsid w:val="00056181"/>
    <w:rsid w:val="00056E58"/>
    <w:rsid w:val="00057976"/>
    <w:rsid w:val="00060AFB"/>
    <w:rsid w:val="00062105"/>
    <w:rsid w:val="00062B22"/>
    <w:rsid w:val="00062E4C"/>
    <w:rsid w:val="000634A0"/>
    <w:rsid w:val="00065A07"/>
    <w:rsid w:val="00065D0F"/>
    <w:rsid w:val="00066BEA"/>
    <w:rsid w:val="00066EC9"/>
    <w:rsid w:val="00067131"/>
    <w:rsid w:val="0006BE46"/>
    <w:rsid w:val="0006E13D"/>
    <w:rsid w:val="000711DF"/>
    <w:rsid w:val="000733DA"/>
    <w:rsid w:val="00076CB1"/>
    <w:rsid w:val="000800E0"/>
    <w:rsid w:val="00080D33"/>
    <w:rsid w:val="00080EB8"/>
    <w:rsid w:val="00082739"/>
    <w:rsid w:val="00083828"/>
    <w:rsid w:val="00083885"/>
    <w:rsid w:val="0008680B"/>
    <w:rsid w:val="000879A2"/>
    <w:rsid w:val="00087E75"/>
    <w:rsid w:val="00087EF3"/>
    <w:rsid w:val="00090E48"/>
    <w:rsid w:val="000918DA"/>
    <w:rsid w:val="00091AF5"/>
    <w:rsid w:val="000924A8"/>
    <w:rsid w:val="00092C63"/>
    <w:rsid w:val="00092C85"/>
    <w:rsid w:val="00092CB1"/>
    <w:rsid w:val="00093DBA"/>
    <w:rsid w:val="00094FDE"/>
    <w:rsid w:val="00097109"/>
    <w:rsid w:val="000A3D29"/>
    <w:rsid w:val="000A5798"/>
    <w:rsid w:val="000A63F3"/>
    <w:rsid w:val="000A642F"/>
    <w:rsid w:val="000A6EE6"/>
    <w:rsid w:val="000A75DF"/>
    <w:rsid w:val="000A7F7A"/>
    <w:rsid w:val="000B0344"/>
    <w:rsid w:val="000B2D46"/>
    <w:rsid w:val="000B2D79"/>
    <w:rsid w:val="000B499D"/>
    <w:rsid w:val="000B5F64"/>
    <w:rsid w:val="000B612B"/>
    <w:rsid w:val="000B6723"/>
    <w:rsid w:val="000C00DF"/>
    <w:rsid w:val="000C39CE"/>
    <w:rsid w:val="000C601C"/>
    <w:rsid w:val="000D0EF2"/>
    <w:rsid w:val="000D123D"/>
    <w:rsid w:val="000D3438"/>
    <w:rsid w:val="000D426A"/>
    <w:rsid w:val="000D5979"/>
    <w:rsid w:val="000D5E7F"/>
    <w:rsid w:val="000D6455"/>
    <w:rsid w:val="000E25FB"/>
    <w:rsid w:val="000E2985"/>
    <w:rsid w:val="000E3469"/>
    <w:rsid w:val="000E3EE1"/>
    <w:rsid w:val="000E499D"/>
    <w:rsid w:val="000E6983"/>
    <w:rsid w:val="000E6A78"/>
    <w:rsid w:val="000F2A09"/>
    <w:rsid w:val="000F31A8"/>
    <w:rsid w:val="000F3C74"/>
    <w:rsid w:val="000F5522"/>
    <w:rsid w:val="000F6E87"/>
    <w:rsid w:val="0010158D"/>
    <w:rsid w:val="001026B0"/>
    <w:rsid w:val="001039B7"/>
    <w:rsid w:val="001040E3"/>
    <w:rsid w:val="0010620E"/>
    <w:rsid w:val="00106309"/>
    <w:rsid w:val="0010CC48"/>
    <w:rsid w:val="00110CD6"/>
    <w:rsid w:val="00113C02"/>
    <w:rsid w:val="001150A8"/>
    <w:rsid w:val="001151A3"/>
    <w:rsid w:val="00117980"/>
    <w:rsid w:val="0012135F"/>
    <w:rsid w:val="00122E1D"/>
    <w:rsid w:val="00123083"/>
    <w:rsid w:val="00124402"/>
    <w:rsid w:val="001245C3"/>
    <w:rsid w:val="00125DAC"/>
    <w:rsid w:val="00126E42"/>
    <w:rsid w:val="00130D35"/>
    <w:rsid w:val="00133FC5"/>
    <w:rsid w:val="00136EF7"/>
    <w:rsid w:val="001377C2"/>
    <w:rsid w:val="00137F01"/>
    <w:rsid w:val="00140AB3"/>
    <w:rsid w:val="00141E85"/>
    <w:rsid w:val="001428E2"/>
    <w:rsid w:val="001429B1"/>
    <w:rsid w:val="00143588"/>
    <w:rsid w:val="00144BFA"/>
    <w:rsid w:val="00146C2B"/>
    <w:rsid w:val="001479DC"/>
    <w:rsid w:val="00150087"/>
    <w:rsid w:val="00150CAE"/>
    <w:rsid w:val="00153251"/>
    <w:rsid w:val="00154B76"/>
    <w:rsid w:val="00155B71"/>
    <w:rsid w:val="00155B82"/>
    <w:rsid w:val="0015632D"/>
    <w:rsid w:val="00157D61"/>
    <w:rsid w:val="00157F7B"/>
    <w:rsid w:val="00157FE2"/>
    <w:rsid w:val="001614FE"/>
    <w:rsid w:val="00161E83"/>
    <w:rsid w:val="001627B0"/>
    <w:rsid w:val="00162926"/>
    <w:rsid w:val="001629F4"/>
    <w:rsid w:val="001642BD"/>
    <w:rsid w:val="00166020"/>
    <w:rsid w:val="00166051"/>
    <w:rsid w:val="00167190"/>
    <w:rsid w:val="00167B99"/>
    <w:rsid w:val="001708B1"/>
    <w:rsid w:val="00173426"/>
    <w:rsid w:val="001750FC"/>
    <w:rsid w:val="00177232"/>
    <w:rsid w:val="0017798C"/>
    <w:rsid w:val="001803A5"/>
    <w:rsid w:val="00183160"/>
    <w:rsid w:val="00183B34"/>
    <w:rsid w:val="00183E20"/>
    <w:rsid w:val="00184CF4"/>
    <w:rsid w:val="001864D1"/>
    <w:rsid w:val="00186D90"/>
    <w:rsid w:val="00191C21"/>
    <w:rsid w:val="00191FD9"/>
    <w:rsid w:val="00192F68"/>
    <w:rsid w:val="0019347E"/>
    <w:rsid w:val="00193668"/>
    <w:rsid w:val="00193EBE"/>
    <w:rsid w:val="00195593"/>
    <w:rsid w:val="00195C88"/>
    <w:rsid w:val="00196E15"/>
    <w:rsid w:val="001A1D33"/>
    <w:rsid w:val="001A28B3"/>
    <w:rsid w:val="001A3634"/>
    <w:rsid w:val="001A5C28"/>
    <w:rsid w:val="001A6460"/>
    <w:rsid w:val="001B080B"/>
    <w:rsid w:val="001B3197"/>
    <w:rsid w:val="001B426E"/>
    <w:rsid w:val="001B67E9"/>
    <w:rsid w:val="001B78E1"/>
    <w:rsid w:val="001B7E37"/>
    <w:rsid w:val="001C3543"/>
    <w:rsid w:val="001C4232"/>
    <w:rsid w:val="001C4918"/>
    <w:rsid w:val="001C4C7B"/>
    <w:rsid w:val="001C535E"/>
    <w:rsid w:val="001C6125"/>
    <w:rsid w:val="001C6CA1"/>
    <w:rsid w:val="001C6E8A"/>
    <w:rsid w:val="001C75E9"/>
    <w:rsid w:val="001D0531"/>
    <w:rsid w:val="001D111C"/>
    <w:rsid w:val="001D1909"/>
    <w:rsid w:val="001D23C8"/>
    <w:rsid w:val="001D267A"/>
    <w:rsid w:val="001D3254"/>
    <w:rsid w:val="001D549E"/>
    <w:rsid w:val="001D6806"/>
    <w:rsid w:val="001D739A"/>
    <w:rsid w:val="001D7A7F"/>
    <w:rsid w:val="001D7F9E"/>
    <w:rsid w:val="001E006A"/>
    <w:rsid w:val="001E0E42"/>
    <w:rsid w:val="001E17E2"/>
    <w:rsid w:val="001E3261"/>
    <w:rsid w:val="001E32B6"/>
    <w:rsid w:val="001E3EBB"/>
    <w:rsid w:val="001E41C6"/>
    <w:rsid w:val="001E4392"/>
    <w:rsid w:val="001E5D3B"/>
    <w:rsid w:val="001E6151"/>
    <w:rsid w:val="001E7F82"/>
    <w:rsid w:val="001F05A5"/>
    <w:rsid w:val="001F0BC6"/>
    <w:rsid w:val="001F4093"/>
    <w:rsid w:val="001F412C"/>
    <w:rsid w:val="001F4DA5"/>
    <w:rsid w:val="001F6EB5"/>
    <w:rsid w:val="001F76E2"/>
    <w:rsid w:val="001F7E8B"/>
    <w:rsid w:val="00200449"/>
    <w:rsid w:val="00201C6F"/>
    <w:rsid w:val="00202C05"/>
    <w:rsid w:val="002036F1"/>
    <w:rsid w:val="00203781"/>
    <w:rsid w:val="00205B7F"/>
    <w:rsid w:val="00205EF5"/>
    <w:rsid w:val="00205FD9"/>
    <w:rsid w:val="0020676C"/>
    <w:rsid w:val="00210272"/>
    <w:rsid w:val="002106C0"/>
    <w:rsid w:val="00210B0F"/>
    <w:rsid w:val="002114E1"/>
    <w:rsid w:val="00211A56"/>
    <w:rsid w:val="00212003"/>
    <w:rsid w:val="00212628"/>
    <w:rsid w:val="0021352B"/>
    <w:rsid w:val="002139A9"/>
    <w:rsid w:val="00213BF5"/>
    <w:rsid w:val="00214B84"/>
    <w:rsid w:val="0021527D"/>
    <w:rsid w:val="002154D5"/>
    <w:rsid w:val="002162E8"/>
    <w:rsid w:val="00216A1F"/>
    <w:rsid w:val="002227FD"/>
    <w:rsid w:val="002233B3"/>
    <w:rsid w:val="002237DE"/>
    <w:rsid w:val="002248C6"/>
    <w:rsid w:val="00225CF9"/>
    <w:rsid w:val="00231389"/>
    <w:rsid w:val="00231BC5"/>
    <w:rsid w:val="00231BEB"/>
    <w:rsid w:val="00233686"/>
    <w:rsid w:val="00234403"/>
    <w:rsid w:val="002350B8"/>
    <w:rsid w:val="0023696D"/>
    <w:rsid w:val="0024022E"/>
    <w:rsid w:val="002403B4"/>
    <w:rsid w:val="0024086E"/>
    <w:rsid w:val="00242855"/>
    <w:rsid w:val="00244F37"/>
    <w:rsid w:val="0025184E"/>
    <w:rsid w:val="00252F84"/>
    <w:rsid w:val="002532B7"/>
    <w:rsid w:val="00255A4B"/>
    <w:rsid w:val="00255BE9"/>
    <w:rsid w:val="00256C1B"/>
    <w:rsid w:val="002571A1"/>
    <w:rsid w:val="0026257B"/>
    <w:rsid w:val="00262923"/>
    <w:rsid w:val="00263167"/>
    <w:rsid w:val="00263549"/>
    <w:rsid w:val="002661BE"/>
    <w:rsid w:val="0026677C"/>
    <w:rsid w:val="00267146"/>
    <w:rsid w:val="00267B5E"/>
    <w:rsid w:val="002704E6"/>
    <w:rsid w:val="00274568"/>
    <w:rsid w:val="002747C6"/>
    <w:rsid w:val="00274E02"/>
    <w:rsid w:val="00275305"/>
    <w:rsid w:val="00276931"/>
    <w:rsid w:val="00280A94"/>
    <w:rsid w:val="00281540"/>
    <w:rsid w:val="00282797"/>
    <w:rsid w:val="002828BC"/>
    <w:rsid w:val="00283CDF"/>
    <w:rsid w:val="00285911"/>
    <w:rsid w:val="00285FCE"/>
    <w:rsid w:val="002903A6"/>
    <w:rsid w:val="002919B9"/>
    <w:rsid w:val="00291C2A"/>
    <w:rsid w:val="00293BCF"/>
    <w:rsid w:val="00294F6A"/>
    <w:rsid w:val="002978A1"/>
    <w:rsid w:val="0029F6E8"/>
    <w:rsid w:val="002A147E"/>
    <w:rsid w:val="002A1B4E"/>
    <w:rsid w:val="002A1E82"/>
    <w:rsid w:val="002A2360"/>
    <w:rsid w:val="002A2CB4"/>
    <w:rsid w:val="002A3146"/>
    <w:rsid w:val="002A59CE"/>
    <w:rsid w:val="002A7A0B"/>
    <w:rsid w:val="002B1535"/>
    <w:rsid w:val="002B37A7"/>
    <w:rsid w:val="002B3863"/>
    <w:rsid w:val="002B3ADB"/>
    <w:rsid w:val="002B3C28"/>
    <w:rsid w:val="002B4132"/>
    <w:rsid w:val="002B489F"/>
    <w:rsid w:val="002B4959"/>
    <w:rsid w:val="002B6311"/>
    <w:rsid w:val="002B6CAF"/>
    <w:rsid w:val="002C0134"/>
    <w:rsid w:val="002C360E"/>
    <w:rsid w:val="002C4100"/>
    <w:rsid w:val="002C54B7"/>
    <w:rsid w:val="002C63BD"/>
    <w:rsid w:val="002D1B95"/>
    <w:rsid w:val="002D310F"/>
    <w:rsid w:val="002E46F8"/>
    <w:rsid w:val="002E48A4"/>
    <w:rsid w:val="002E5ECA"/>
    <w:rsid w:val="002E7EC4"/>
    <w:rsid w:val="002F01C4"/>
    <w:rsid w:val="002F1485"/>
    <w:rsid w:val="002F1972"/>
    <w:rsid w:val="002F65E0"/>
    <w:rsid w:val="002F6D74"/>
    <w:rsid w:val="002F7FC7"/>
    <w:rsid w:val="00300549"/>
    <w:rsid w:val="003017A2"/>
    <w:rsid w:val="00302548"/>
    <w:rsid w:val="00302CD4"/>
    <w:rsid w:val="0030401D"/>
    <w:rsid w:val="003040D0"/>
    <w:rsid w:val="00304B2E"/>
    <w:rsid w:val="00304F29"/>
    <w:rsid w:val="0030511D"/>
    <w:rsid w:val="00305FF9"/>
    <w:rsid w:val="003108C5"/>
    <w:rsid w:val="003108CF"/>
    <w:rsid w:val="00311A98"/>
    <w:rsid w:val="00312C76"/>
    <w:rsid w:val="003140DA"/>
    <w:rsid w:val="0031497D"/>
    <w:rsid w:val="00314EEA"/>
    <w:rsid w:val="00315077"/>
    <w:rsid w:val="00315CCF"/>
    <w:rsid w:val="00316ED0"/>
    <w:rsid w:val="0032242F"/>
    <w:rsid w:val="00323042"/>
    <w:rsid w:val="00323C54"/>
    <w:rsid w:val="00324416"/>
    <w:rsid w:val="00324D99"/>
    <w:rsid w:val="0032628D"/>
    <w:rsid w:val="00326A25"/>
    <w:rsid w:val="00326BF0"/>
    <w:rsid w:val="00327667"/>
    <w:rsid w:val="00334F24"/>
    <w:rsid w:val="0033692D"/>
    <w:rsid w:val="00336D56"/>
    <w:rsid w:val="003371A4"/>
    <w:rsid w:val="00337E37"/>
    <w:rsid w:val="0034288B"/>
    <w:rsid w:val="0034524A"/>
    <w:rsid w:val="0035071F"/>
    <w:rsid w:val="0035242B"/>
    <w:rsid w:val="0035243F"/>
    <w:rsid w:val="00352807"/>
    <w:rsid w:val="00353B12"/>
    <w:rsid w:val="00355425"/>
    <w:rsid w:val="00355DDB"/>
    <w:rsid w:val="003614E4"/>
    <w:rsid w:val="00363A09"/>
    <w:rsid w:val="0036450B"/>
    <w:rsid w:val="003649E2"/>
    <w:rsid w:val="00366946"/>
    <w:rsid w:val="00367C25"/>
    <w:rsid w:val="00370754"/>
    <w:rsid w:val="003740E7"/>
    <w:rsid w:val="00374710"/>
    <w:rsid w:val="003771AD"/>
    <w:rsid w:val="0038133F"/>
    <w:rsid w:val="00382CAE"/>
    <w:rsid w:val="00383216"/>
    <w:rsid w:val="0038408C"/>
    <w:rsid w:val="00384317"/>
    <w:rsid w:val="00384499"/>
    <w:rsid w:val="0038620D"/>
    <w:rsid w:val="003878C7"/>
    <w:rsid w:val="0039042B"/>
    <w:rsid w:val="00390510"/>
    <w:rsid w:val="00393E4C"/>
    <w:rsid w:val="003941CE"/>
    <w:rsid w:val="00395761"/>
    <w:rsid w:val="00396326"/>
    <w:rsid w:val="00397BDF"/>
    <w:rsid w:val="003A0CCB"/>
    <w:rsid w:val="003A1B29"/>
    <w:rsid w:val="003A41B6"/>
    <w:rsid w:val="003A5A79"/>
    <w:rsid w:val="003A691C"/>
    <w:rsid w:val="003A74C3"/>
    <w:rsid w:val="003B077C"/>
    <w:rsid w:val="003B0CF8"/>
    <w:rsid w:val="003B5B3B"/>
    <w:rsid w:val="003B6353"/>
    <w:rsid w:val="003C0910"/>
    <w:rsid w:val="003C1134"/>
    <w:rsid w:val="003C1829"/>
    <w:rsid w:val="003C21B1"/>
    <w:rsid w:val="003C2BA7"/>
    <w:rsid w:val="003C45C6"/>
    <w:rsid w:val="003C461F"/>
    <w:rsid w:val="003C6E8E"/>
    <w:rsid w:val="003D0091"/>
    <w:rsid w:val="003D1671"/>
    <w:rsid w:val="003D577D"/>
    <w:rsid w:val="003D6428"/>
    <w:rsid w:val="003D7BBB"/>
    <w:rsid w:val="003E0753"/>
    <w:rsid w:val="003E0EB9"/>
    <w:rsid w:val="003E15E8"/>
    <w:rsid w:val="003E196D"/>
    <w:rsid w:val="003E2B71"/>
    <w:rsid w:val="003E2BAF"/>
    <w:rsid w:val="003E3180"/>
    <w:rsid w:val="003E321A"/>
    <w:rsid w:val="003E4FA7"/>
    <w:rsid w:val="003E5EC1"/>
    <w:rsid w:val="003F14C3"/>
    <w:rsid w:val="003F310B"/>
    <w:rsid w:val="003F405B"/>
    <w:rsid w:val="003F4543"/>
    <w:rsid w:val="003F4C08"/>
    <w:rsid w:val="003F5E6F"/>
    <w:rsid w:val="003F63FF"/>
    <w:rsid w:val="003F75C5"/>
    <w:rsid w:val="003F7E46"/>
    <w:rsid w:val="00400A46"/>
    <w:rsid w:val="00402815"/>
    <w:rsid w:val="004033DE"/>
    <w:rsid w:val="00404B76"/>
    <w:rsid w:val="004072D3"/>
    <w:rsid w:val="004079FA"/>
    <w:rsid w:val="00410CF9"/>
    <w:rsid w:val="00411AE3"/>
    <w:rsid w:val="00413801"/>
    <w:rsid w:val="00413B59"/>
    <w:rsid w:val="00414296"/>
    <w:rsid w:val="00414CB4"/>
    <w:rsid w:val="004156D1"/>
    <w:rsid w:val="00417176"/>
    <w:rsid w:val="00420353"/>
    <w:rsid w:val="00421043"/>
    <w:rsid w:val="0042166F"/>
    <w:rsid w:val="004229E1"/>
    <w:rsid w:val="004238AB"/>
    <w:rsid w:val="004249DE"/>
    <w:rsid w:val="00425B70"/>
    <w:rsid w:val="00425F2E"/>
    <w:rsid w:val="00426216"/>
    <w:rsid w:val="00426AB3"/>
    <w:rsid w:val="00433182"/>
    <w:rsid w:val="004340B7"/>
    <w:rsid w:val="004368AF"/>
    <w:rsid w:val="00437A0E"/>
    <w:rsid w:val="00443E9B"/>
    <w:rsid w:val="00443F1F"/>
    <w:rsid w:val="00444DD7"/>
    <w:rsid w:val="00447DFC"/>
    <w:rsid w:val="00450EFA"/>
    <w:rsid w:val="00452428"/>
    <w:rsid w:val="00457989"/>
    <w:rsid w:val="00457CEC"/>
    <w:rsid w:val="00460A4F"/>
    <w:rsid w:val="00460A72"/>
    <w:rsid w:val="00460E05"/>
    <w:rsid w:val="00461497"/>
    <w:rsid w:val="004631DE"/>
    <w:rsid w:val="00463D0A"/>
    <w:rsid w:val="004652C5"/>
    <w:rsid w:val="00466EAE"/>
    <w:rsid w:val="00466ED9"/>
    <w:rsid w:val="00467280"/>
    <w:rsid w:val="00470D0E"/>
    <w:rsid w:val="004714C1"/>
    <w:rsid w:val="00471C01"/>
    <w:rsid w:val="00471C3E"/>
    <w:rsid w:val="004722F6"/>
    <w:rsid w:val="004727A4"/>
    <w:rsid w:val="004741DB"/>
    <w:rsid w:val="00477711"/>
    <w:rsid w:val="00481C69"/>
    <w:rsid w:val="004844A6"/>
    <w:rsid w:val="004848B9"/>
    <w:rsid w:val="004851A5"/>
    <w:rsid w:val="00487F82"/>
    <w:rsid w:val="00487FEC"/>
    <w:rsid w:val="00490E53"/>
    <w:rsid w:val="00491A19"/>
    <w:rsid w:val="00491EC5"/>
    <w:rsid w:val="0049205D"/>
    <w:rsid w:val="0049369E"/>
    <w:rsid w:val="004944AC"/>
    <w:rsid w:val="00494E3E"/>
    <w:rsid w:val="00495864"/>
    <w:rsid w:val="00497594"/>
    <w:rsid w:val="004A05BF"/>
    <w:rsid w:val="004A0A8B"/>
    <w:rsid w:val="004B13A2"/>
    <w:rsid w:val="004B3E93"/>
    <w:rsid w:val="004B3EF3"/>
    <w:rsid w:val="004B4156"/>
    <w:rsid w:val="004B49B4"/>
    <w:rsid w:val="004B4CEC"/>
    <w:rsid w:val="004B654F"/>
    <w:rsid w:val="004C19D0"/>
    <w:rsid w:val="004C21CB"/>
    <w:rsid w:val="004C231B"/>
    <w:rsid w:val="004C2B4E"/>
    <w:rsid w:val="004C3414"/>
    <w:rsid w:val="004C3A4A"/>
    <w:rsid w:val="004C3D37"/>
    <w:rsid w:val="004C5218"/>
    <w:rsid w:val="004C7EA1"/>
    <w:rsid w:val="004D0FD6"/>
    <w:rsid w:val="004D2867"/>
    <w:rsid w:val="004D4109"/>
    <w:rsid w:val="004D4525"/>
    <w:rsid w:val="004D54F2"/>
    <w:rsid w:val="004E0A97"/>
    <w:rsid w:val="004E1FBD"/>
    <w:rsid w:val="004E2C71"/>
    <w:rsid w:val="004E31AB"/>
    <w:rsid w:val="004E4770"/>
    <w:rsid w:val="004E4A51"/>
    <w:rsid w:val="004E7190"/>
    <w:rsid w:val="004E7F7D"/>
    <w:rsid w:val="004F025E"/>
    <w:rsid w:val="004F07C6"/>
    <w:rsid w:val="004F093A"/>
    <w:rsid w:val="004F55EF"/>
    <w:rsid w:val="004F5CFD"/>
    <w:rsid w:val="005004CC"/>
    <w:rsid w:val="00500CB1"/>
    <w:rsid w:val="00501498"/>
    <w:rsid w:val="00501971"/>
    <w:rsid w:val="00507E40"/>
    <w:rsid w:val="00510533"/>
    <w:rsid w:val="005105E1"/>
    <w:rsid w:val="00510C85"/>
    <w:rsid w:val="00513336"/>
    <w:rsid w:val="005139DB"/>
    <w:rsid w:val="005147A6"/>
    <w:rsid w:val="00514B44"/>
    <w:rsid w:val="00514EC5"/>
    <w:rsid w:val="00515C20"/>
    <w:rsid w:val="00516A54"/>
    <w:rsid w:val="00516F54"/>
    <w:rsid w:val="005172A7"/>
    <w:rsid w:val="005176B6"/>
    <w:rsid w:val="00517D59"/>
    <w:rsid w:val="00520548"/>
    <w:rsid w:val="00522A85"/>
    <w:rsid w:val="005252F2"/>
    <w:rsid w:val="00525474"/>
    <w:rsid w:val="00526289"/>
    <w:rsid w:val="0052726F"/>
    <w:rsid w:val="005279C2"/>
    <w:rsid w:val="00527FC7"/>
    <w:rsid w:val="00530FBA"/>
    <w:rsid w:val="00531352"/>
    <w:rsid w:val="005357E5"/>
    <w:rsid w:val="00535C10"/>
    <w:rsid w:val="00543F5D"/>
    <w:rsid w:val="00544368"/>
    <w:rsid w:val="005444BB"/>
    <w:rsid w:val="00545778"/>
    <w:rsid w:val="00545B3F"/>
    <w:rsid w:val="00545EC7"/>
    <w:rsid w:val="00546B68"/>
    <w:rsid w:val="0054776D"/>
    <w:rsid w:val="00547F14"/>
    <w:rsid w:val="0055125B"/>
    <w:rsid w:val="005528B7"/>
    <w:rsid w:val="00553013"/>
    <w:rsid w:val="00554B31"/>
    <w:rsid w:val="005554E5"/>
    <w:rsid w:val="00560FCC"/>
    <w:rsid w:val="00561CA5"/>
    <w:rsid w:val="00563B08"/>
    <w:rsid w:val="00563EAC"/>
    <w:rsid w:val="00564B58"/>
    <w:rsid w:val="0056571E"/>
    <w:rsid w:val="00566CF5"/>
    <w:rsid w:val="0056D364"/>
    <w:rsid w:val="00570369"/>
    <w:rsid w:val="005720B1"/>
    <w:rsid w:val="00572151"/>
    <w:rsid w:val="005729FC"/>
    <w:rsid w:val="00573318"/>
    <w:rsid w:val="00573EAC"/>
    <w:rsid w:val="00574641"/>
    <w:rsid w:val="00574C2A"/>
    <w:rsid w:val="005771AF"/>
    <w:rsid w:val="0057731B"/>
    <w:rsid w:val="0057797E"/>
    <w:rsid w:val="00581408"/>
    <w:rsid w:val="0058389D"/>
    <w:rsid w:val="00584F8C"/>
    <w:rsid w:val="005850FD"/>
    <w:rsid w:val="005871E1"/>
    <w:rsid w:val="00590242"/>
    <w:rsid w:val="005906AF"/>
    <w:rsid w:val="00590706"/>
    <w:rsid w:val="00593A1C"/>
    <w:rsid w:val="00593C6B"/>
    <w:rsid w:val="0059694A"/>
    <w:rsid w:val="00596E31"/>
    <w:rsid w:val="005A044C"/>
    <w:rsid w:val="005A0DF2"/>
    <w:rsid w:val="005A3AFA"/>
    <w:rsid w:val="005A50D3"/>
    <w:rsid w:val="005A62AE"/>
    <w:rsid w:val="005A76C2"/>
    <w:rsid w:val="005A7FB7"/>
    <w:rsid w:val="005B11D8"/>
    <w:rsid w:val="005B1EF5"/>
    <w:rsid w:val="005B25CB"/>
    <w:rsid w:val="005B3072"/>
    <w:rsid w:val="005B333D"/>
    <w:rsid w:val="005B41D3"/>
    <w:rsid w:val="005B6533"/>
    <w:rsid w:val="005B7200"/>
    <w:rsid w:val="005B758E"/>
    <w:rsid w:val="005B7C66"/>
    <w:rsid w:val="005B7FCB"/>
    <w:rsid w:val="005C0985"/>
    <w:rsid w:val="005C1453"/>
    <w:rsid w:val="005C30E6"/>
    <w:rsid w:val="005C5754"/>
    <w:rsid w:val="005C5BFD"/>
    <w:rsid w:val="005C5CEA"/>
    <w:rsid w:val="005C6529"/>
    <w:rsid w:val="005C71E5"/>
    <w:rsid w:val="005D2846"/>
    <w:rsid w:val="005D339C"/>
    <w:rsid w:val="005D3657"/>
    <w:rsid w:val="005D3E01"/>
    <w:rsid w:val="005D58B6"/>
    <w:rsid w:val="005D6322"/>
    <w:rsid w:val="005D723F"/>
    <w:rsid w:val="005E0D3A"/>
    <w:rsid w:val="005E0D4A"/>
    <w:rsid w:val="005E23F6"/>
    <w:rsid w:val="005E2634"/>
    <w:rsid w:val="005E607C"/>
    <w:rsid w:val="005E696F"/>
    <w:rsid w:val="005E7873"/>
    <w:rsid w:val="005EA78E"/>
    <w:rsid w:val="005F0CD1"/>
    <w:rsid w:val="005F0E87"/>
    <w:rsid w:val="005F2F53"/>
    <w:rsid w:val="005F3717"/>
    <w:rsid w:val="005F39D7"/>
    <w:rsid w:val="005F445B"/>
    <w:rsid w:val="005F4B91"/>
    <w:rsid w:val="005F56BF"/>
    <w:rsid w:val="005F7C97"/>
    <w:rsid w:val="005F7D24"/>
    <w:rsid w:val="006007B9"/>
    <w:rsid w:val="00601515"/>
    <w:rsid w:val="006017AB"/>
    <w:rsid w:val="00602033"/>
    <w:rsid w:val="00603005"/>
    <w:rsid w:val="00603232"/>
    <w:rsid w:val="006050CC"/>
    <w:rsid w:val="00605B3F"/>
    <w:rsid w:val="00606DE8"/>
    <w:rsid w:val="00612555"/>
    <w:rsid w:val="00614495"/>
    <w:rsid w:val="006151B7"/>
    <w:rsid w:val="006155D2"/>
    <w:rsid w:val="006159CC"/>
    <w:rsid w:val="00615EFA"/>
    <w:rsid w:val="00615F89"/>
    <w:rsid w:val="006174FA"/>
    <w:rsid w:val="006205EF"/>
    <w:rsid w:val="0062149B"/>
    <w:rsid w:val="0062297D"/>
    <w:rsid w:val="0062395C"/>
    <w:rsid w:val="00623AB8"/>
    <w:rsid w:val="00624024"/>
    <w:rsid w:val="00624286"/>
    <w:rsid w:val="006249A0"/>
    <w:rsid w:val="0062574B"/>
    <w:rsid w:val="00625AAF"/>
    <w:rsid w:val="00625B08"/>
    <w:rsid w:val="00627708"/>
    <w:rsid w:val="0062792C"/>
    <w:rsid w:val="00630202"/>
    <w:rsid w:val="00630646"/>
    <w:rsid w:val="0063257F"/>
    <w:rsid w:val="00632FA5"/>
    <w:rsid w:val="006348E7"/>
    <w:rsid w:val="00635A9B"/>
    <w:rsid w:val="00635D96"/>
    <w:rsid w:val="006367A7"/>
    <w:rsid w:val="00636F87"/>
    <w:rsid w:val="0064001F"/>
    <w:rsid w:val="00644FD3"/>
    <w:rsid w:val="006459E5"/>
    <w:rsid w:val="00645BF4"/>
    <w:rsid w:val="00645F89"/>
    <w:rsid w:val="00646197"/>
    <w:rsid w:val="0064665D"/>
    <w:rsid w:val="0064703B"/>
    <w:rsid w:val="00647EA1"/>
    <w:rsid w:val="00650907"/>
    <w:rsid w:val="00653B2D"/>
    <w:rsid w:val="00653C90"/>
    <w:rsid w:val="00654DD0"/>
    <w:rsid w:val="006572F2"/>
    <w:rsid w:val="00660790"/>
    <w:rsid w:val="00660E7B"/>
    <w:rsid w:val="0066352B"/>
    <w:rsid w:val="00663B73"/>
    <w:rsid w:val="00664751"/>
    <w:rsid w:val="00664F65"/>
    <w:rsid w:val="0066775E"/>
    <w:rsid w:val="00667C62"/>
    <w:rsid w:val="0067125A"/>
    <w:rsid w:val="0067246A"/>
    <w:rsid w:val="00672B0F"/>
    <w:rsid w:val="00672BC6"/>
    <w:rsid w:val="006732CF"/>
    <w:rsid w:val="0067332D"/>
    <w:rsid w:val="00673B06"/>
    <w:rsid w:val="00673C5C"/>
    <w:rsid w:val="006745E3"/>
    <w:rsid w:val="00676039"/>
    <w:rsid w:val="00676276"/>
    <w:rsid w:val="0067654F"/>
    <w:rsid w:val="006767C6"/>
    <w:rsid w:val="006771A4"/>
    <w:rsid w:val="00677ECE"/>
    <w:rsid w:val="00680D07"/>
    <w:rsid w:val="00682E89"/>
    <w:rsid w:val="00682FDA"/>
    <w:rsid w:val="0068337A"/>
    <w:rsid w:val="00683D63"/>
    <w:rsid w:val="00683F68"/>
    <w:rsid w:val="00687278"/>
    <w:rsid w:val="0069062C"/>
    <w:rsid w:val="0069176A"/>
    <w:rsid w:val="00691D44"/>
    <w:rsid w:val="00693995"/>
    <w:rsid w:val="00694CC0"/>
    <w:rsid w:val="00695666"/>
    <w:rsid w:val="00695777"/>
    <w:rsid w:val="006961B9"/>
    <w:rsid w:val="006961FF"/>
    <w:rsid w:val="006968DC"/>
    <w:rsid w:val="00696C15"/>
    <w:rsid w:val="00696E96"/>
    <w:rsid w:val="00697C5E"/>
    <w:rsid w:val="00697FEC"/>
    <w:rsid w:val="006B0666"/>
    <w:rsid w:val="006B0FF0"/>
    <w:rsid w:val="006B1210"/>
    <w:rsid w:val="006B19AE"/>
    <w:rsid w:val="006B2ECC"/>
    <w:rsid w:val="006B41C2"/>
    <w:rsid w:val="006B5224"/>
    <w:rsid w:val="006B6073"/>
    <w:rsid w:val="006C028F"/>
    <w:rsid w:val="006C02F5"/>
    <w:rsid w:val="006C0385"/>
    <w:rsid w:val="006C0C75"/>
    <w:rsid w:val="006C2309"/>
    <w:rsid w:val="006C2448"/>
    <w:rsid w:val="006C24BD"/>
    <w:rsid w:val="006C32B8"/>
    <w:rsid w:val="006C72E4"/>
    <w:rsid w:val="006D09A6"/>
    <w:rsid w:val="006D1CD4"/>
    <w:rsid w:val="006D2759"/>
    <w:rsid w:val="006D2A87"/>
    <w:rsid w:val="006D5A66"/>
    <w:rsid w:val="006E135E"/>
    <w:rsid w:val="006E19B4"/>
    <w:rsid w:val="006E548A"/>
    <w:rsid w:val="006E5C0E"/>
    <w:rsid w:val="006E5C37"/>
    <w:rsid w:val="006E788E"/>
    <w:rsid w:val="006E79C3"/>
    <w:rsid w:val="006F30CA"/>
    <w:rsid w:val="006F45BE"/>
    <w:rsid w:val="00705B07"/>
    <w:rsid w:val="007070D0"/>
    <w:rsid w:val="00710087"/>
    <w:rsid w:val="00711956"/>
    <w:rsid w:val="0071368D"/>
    <w:rsid w:val="007153ED"/>
    <w:rsid w:val="007157C1"/>
    <w:rsid w:val="0071594C"/>
    <w:rsid w:val="00720C35"/>
    <w:rsid w:val="00724C2F"/>
    <w:rsid w:val="00727EA9"/>
    <w:rsid w:val="00729918"/>
    <w:rsid w:val="0073125B"/>
    <w:rsid w:val="00732340"/>
    <w:rsid w:val="00732E71"/>
    <w:rsid w:val="007337A5"/>
    <w:rsid w:val="00734DE7"/>
    <w:rsid w:val="007376D4"/>
    <w:rsid w:val="00742591"/>
    <w:rsid w:val="00746081"/>
    <w:rsid w:val="007462B2"/>
    <w:rsid w:val="00746325"/>
    <w:rsid w:val="007473C3"/>
    <w:rsid w:val="007503D7"/>
    <w:rsid w:val="007512FC"/>
    <w:rsid w:val="00752591"/>
    <w:rsid w:val="0075264B"/>
    <w:rsid w:val="00754BA9"/>
    <w:rsid w:val="00755274"/>
    <w:rsid w:val="007574E7"/>
    <w:rsid w:val="007576AB"/>
    <w:rsid w:val="007576AE"/>
    <w:rsid w:val="007616ED"/>
    <w:rsid w:val="00763369"/>
    <w:rsid w:val="00763BE4"/>
    <w:rsid w:val="00765931"/>
    <w:rsid w:val="00767BD2"/>
    <w:rsid w:val="0076BE0F"/>
    <w:rsid w:val="007706B5"/>
    <w:rsid w:val="00773AE0"/>
    <w:rsid w:val="00773C5E"/>
    <w:rsid w:val="00776861"/>
    <w:rsid w:val="00780621"/>
    <w:rsid w:val="00782469"/>
    <w:rsid w:val="00782719"/>
    <w:rsid w:val="007838A3"/>
    <w:rsid w:val="00783991"/>
    <w:rsid w:val="00785D0C"/>
    <w:rsid w:val="00787A82"/>
    <w:rsid w:val="00793353"/>
    <w:rsid w:val="007936B3"/>
    <w:rsid w:val="00793DE4"/>
    <w:rsid w:val="0079443A"/>
    <w:rsid w:val="0079534E"/>
    <w:rsid w:val="00796D6D"/>
    <w:rsid w:val="00797D89"/>
    <w:rsid w:val="007A427B"/>
    <w:rsid w:val="007A638F"/>
    <w:rsid w:val="007B02AC"/>
    <w:rsid w:val="007B1670"/>
    <w:rsid w:val="007B2B01"/>
    <w:rsid w:val="007B3EB4"/>
    <w:rsid w:val="007B51F2"/>
    <w:rsid w:val="007B7745"/>
    <w:rsid w:val="007C0700"/>
    <w:rsid w:val="007C07E2"/>
    <w:rsid w:val="007C1061"/>
    <w:rsid w:val="007C1B0A"/>
    <w:rsid w:val="007C2046"/>
    <w:rsid w:val="007C20FB"/>
    <w:rsid w:val="007C273D"/>
    <w:rsid w:val="007C3183"/>
    <w:rsid w:val="007C4529"/>
    <w:rsid w:val="007C6DAB"/>
    <w:rsid w:val="007C6FAD"/>
    <w:rsid w:val="007D0E27"/>
    <w:rsid w:val="007D169D"/>
    <w:rsid w:val="007D3A2B"/>
    <w:rsid w:val="007D5345"/>
    <w:rsid w:val="007D67F9"/>
    <w:rsid w:val="007D6E95"/>
    <w:rsid w:val="007D7811"/>
    <w:rsid w:val="007D7B94"/>
    <w:rsid w:val="007E23D6"/>
    <w:rsid w:val="007E30A7"/>
    <w:rsid w:val="007E4D63"/>
    <w:rsid w:val="007E5E18"/>
    <w:rsid w:val="007F0183"/>
    <w:rsid w:val="007F3AAD"/>
    <w:rsid w:val="007F60DD"/>
    <w:rsid w:val="007F6538"/>
    <w:rsid w:val="007F7F1F"/>
    <w:rsid w:val="00802AFC"/>
    <w:rsid w:val="00804A63"/>
    <w:rsid w:val="00805BB4"/>
    <w:rsid w:val="00807311"/>
    <w:rsid w:val="008116D7"/>
    <w:rsid w:val="008118A5"/>
    <w:rsid w:val="0081289D"/>
    <w:rsid w:val="00815693"/>
    <w:rsid w:val="00821819"/>
    <w:rsid w:val="00822B99"/>
    <w:rsid w:val="00823164"/>
    <w:rsid w:val="00827E88"/>
    <w:rsid w:val="008325B3"/>
    <w:rsid w:val="00835E64"/>
    <w:rsid w:val="00836E70"/>
    <w:rsid w:val="00837B91"/>
    <w:rsid w:val="00837F6D"/>
    <w:rsid w:val="00841583"/>
    <w:rsid w:val="008427FF"/>
    <w:rsid w:val="00842908"/>
    <w:rsid w:val="00843ADE"/>
    <w:rsid w:val="00843CAE"/>
    <w:rsid w:val="008472D4"/>
    <w:rsid w:val="00847BDA"/>
    <w:rsid w:val="0086068E"/>
    <w:rsid w:val="00860CEB"/>
    <w:rsid w:val="00860F27"/>
    <w:rsid w:val="00861078"/>
    <w:rsid w:val="00861DFB"/>
    <w:rsid w:val="008624E3"/>
    <w:rsid w:val="00863370"/>
    <w:rsid w:val="0086606D"/>
    <w:rsid w:val="0086688E"/>
    <w:rsid w:val="00871BD0"/>
    <w:rsid w:val="00871C28"/>
    <w:rsid w:val="0087271D"/>
    <w:rsid w:val="00874FD8"/>
    <w:rsid w:val="0087677B"/>
    <w:rsid w:val="0088212C"/>
    <w:rsid w:val="00882340"/>
    <w:rsid w:val="00882D30"/>
    <w:rsid w:val="00882E4A"/>
    <w:rsid w:val="00883385"/>
    <w:rsid w:val="00883E8C"/>
    <w:rsid w:val="00884B7B"/>
    <w:rsid w:val="00884DA7"/>
    <w:rsid w:val="00884E2B"/>
    <w:rsid w:val="008879EE"/>
    <w:rsid w:val="00890A5E"/>
    <w:rsid w:val="00890C32"/>
    <w:rsid w:val="00891B69"/>
    <w:rsid w:val="00891BD2"/>
    <w:rsid w:val="00891FDB"/>
    <w:rsid w:val="00894A83"/>
    <w:rsid w:val="00895A16"/>
    <w:rsid w:val="00895E89"/>
    <w:rsid w:val="008964F6"/>
    <w:rsid w:val="008A0363"/>
    <w:rsid w:val="008B0CE1"/>
    <w:rsid w:val="008B2A34"/>
    <w:rsid w:val="008B2CBF"/>
    <w:rsid w:val="008B39E4"/>
    <w:rsid w:val="008B5738"/>
    <w:rsid w:val="008B6395"/>
    <w:rsid w:val="008B7907"/>
    <w:rsid w:val="008C5F62"/>
    <w:rsid w:val="008C6129"/>
    <w:rsid w:val="008C688B"/>
    <w:rsid w:val="008D021E"/>
    <w:rsid w:val="008D0856"/>
    <w:rsid w:val="008D1B8A"/>
    <w:rsid w:val="008D289B"/>
    <w:rsid w:val="008D2AD8"/>
    <w:rsid w:val="008D2C3E"/>
    <w:rsid w:val="008D4422"/>
    <w:rsid w:val="008D4850"/>
    <w:rsid w:val="008D534E"/>
    <w:rsid w:val="008D6617"/>
    <w:rsid w:val="008E1A00"/>
    <w:rsid w:val="008E4248"/>
    <w:rsid w:val="008E503C"/>
    <w:rsid w:val="008E5117"/>
    <w:rsid w:val="008E518F"/>
    <w:rsid w:val="008E6208"/>
    <w:rsid w:val="008E7FA5"/>
    <w:rsid w:val="008F088D"/>
    <w:rsid w:val="008F1F15"/>
    <w:rsid w:val="008F20AD"/>
    <w:rsid w:val="008F261A"/>
    <w:rsid w:val="008F2B35"/>
    <w:rsid w:val="008F2F83"/>
    <w:rsid w:val="008F32D1"/>
    <w:rsid w:val="008F33AF"/>
    <w:rsid w:val="008F4CDD"/>
    <w:rsid w:val="00901DF7"/>
    <w:rsid w:val="0090215E"/>
    <w:rsid w:val="009021F5"/>
    <w:rsid w:val="009023EF"/>
    <w:rsid w:val="009026F9"/>
    <w:rsid w:val="00902EC0"/>
    <w:rsid w:val="0090386E"/>
    <w:rsid w:val="00906D03"/>
    <w:rsid w:val="00911D6B"/>
    <w:rsid w:val="00912021"/>
    <w:rsid w:val="009120E9"/>
    <w:rsid w:val="009135C0"/>
    <w:rsid w:val="00914A18"/>
    <w:rsid w:val="00915266"/>
    <w:rsid w:val="009156BE"/>
    <w:rsid w:val="00916C6E"/>
    <w:rsid w:val="00916CAF"/>
    <w:rsid w:val="00917445"/>
    <w:rsid w:val="00920502"/>
    <w:rsid w:val="009224DC"/>
    <w:rsid w:val="0092250B"/>
    <w:rsid w:val="00922657"/>
    <w:rsid w:val="009229C7"/>
    <w:rsid w:val="009256D2"/>
    <w:rsid w:val="0092573A"/>
    <w:rsid w:val="00925BE6"/>
    <w:rsid w:val="00928A4C"/>
    <w:rsid w:val="0093108B"/>
    <w:rsid w:val="00931796"/>
    <w:rsid w:val="009344B2"/>
    <w:rsid w:val="00934579"/>
    <w:rsid w:val="009348D6"/>
    <w:rsid w:val="009360D8"/>
    <w:rsid w:val="009374A7"/>
    <w:rsid w:val="00940059"/>
    <w:rsid w:val="00940F8A"/>
    <w:rsid w:val="00942437"/>
    <w:rsid w:val="00942A54"/>
    <w:rsid w:val="00942C00"/>
    <w:rsid w:val="00943038"/>
    <w:rsid w:val="00943E86"/>
    <w:rsid w:val="00944473"/>
    <w:rsid w:val="0094503A"/>
    <w:rsid w:val="0094507E"/>
    <w:rsid w:val="00946047"/>
    <w:rsid w:val="0095056F"/>
    <w:rsid w:val="00950C3B"/>
    <w:rsid w:val="00951A55"/>
    <w:rsid w:val="009520B7"/>
    <w:rsid w:val="00953F55"/>
    <w:rsid w:val="00955CA3"/>
    <w:rsid w:val="009634C1"/>
    <w:rsid w:val="009634EF"/>
    <w:rsid w:val="009635C9"/>
    <w:rsid w:val="009636A0"/>
    <w:rsid w:val="009645AB"/>
    <w:rsid w:val="009706EF"/>
    <w:rsid w:val="00971B1D"/>
    <w:rsid w:val="00972207"/>
    <w:rsid w:val="0097534B"/>
    <w:rsid w:val="0098164E"/>
    <w:rsid w:val="0098233D"/>
    <w:rsid w:val="0098317A"/>
    <w:rsid w:val="009837DB"/>
    <w:rsid w:val="00984FD2"/>
    <w:rsid w:val="009923B4"/>
    <w:rsid w:val="00994EAA"/>
    <w:rsid w:val="009967AD"/>
    <w:rsid w:val="009975B8"/>
    <w:rsid w:val="00997D76"/>
    <w:rsid w:val="009A0604"/>
    <w:rsid w:val="009A1A84"/>
    <w:rsid w:val="009A26BE"/>
    <w:rsid w:val="009A3285"/>
    <w:rsid w:val="009A3873"/>
    <w:rsid w:val="009A5539"/>
    <w:rsid w:val="009A712F"/>
    <w:rsid w:val="009B1FE9"/>
    <w:rsid w:val="009B2876"/>
    <w:rsid w:val="009B31AF"/>
    <w:rsid w:val="009B5561"/>
    <w:rsid w:val="009C200C"/>
    <w:rsid w:val="009C2643"/>
    <w:rsid w:val="009C3C63"/>
    <w:rsid w:val="009C4428"/>
    <w:rsid w:val="009C472F"/>
    <w:rsid w:val="009C53D5"/>
    <w:rsid w:val="009C680F"/>
    <w:rsid w:val="009C7F42"/>
    <w:rsid w:val="009D0DB8"/>
    <w:rsid w:val="009D2DBF"/>
    <w:rsid w:val="009D447A"/>
    <w:rsid w:val="009D52B5"/>
    <w:rsid w:val="009E00D8"/>
    <w:rsid w:val="009E086B"/>
    <w:rsid w:val="009E26F7"/>
    <w:rsid w:val="009E2F0C"/>
    <w:rsid w:val="009E2FFD"/>
    <w:rsid w:val="009E3947"/>
    <w:rsid w:val="009E3A04"/>
    <w:rsid w:val="009E42CE"/>
    <w:rsid w:val="009F0027"/>
    <w:rsid w:val="009F0202"/>
    <w:rsid w:val="009F06FB"/>
    <w:rsid w:val="009F0F41"/>
    <w:rsid w:val="009F2B4E"/>
    <w:rsid w:val="009F546D"/>
    <w:rsid w:val="009F6358"/>
    <w:rsid w:val="009F77E0"/>
    <w:rsid w:val="00A00257"/>
    <w:rsid w:val="00A00E21"/>
    <w:rsid w:val="00A01BD6"/>
    <w:rsid w:val="00A0218D"/>
    <w:rsid w:val="00A03B9E"/>
    <w:rsid w:val="00A03F39"/>
    <w:rsid w:val="00A06206"/>
    <w:rsid w:val="00A07E1D"/>
    <w:rsid w:val="00A14252"/>
    <w:rsid w:val="00A14B7F"/>
    <w:rsid w:val="00A15E98"/>
    <w:rsid w:val="00A17D0D"/>
    <w:rsid w:val="00A20E30"/>
    <w:rsid w:val="00A20F3E"/>
    <w:rsid w:val="00A21129"/>
    <w:rsid w:val="00A213B8"/>
    <w:rsid w:val="00A21857"/>
    <w:rsid w:val="00A22347"/>
    <w:rsid w:val="00A23610"/>
    <w:rsid w:val="00A241CF"/>
    <w:rsid w:val="00A24C47"/>
    <w:rsid w:val="00A2575B"/>
    <w:rsid w:val="00A26F7F"/>
    <w:rsid w:val="00A31B50"/>
    <w:rsid w:val="00A31F0A"/>
    <w:rsid w:val="00A3214C"/>
    <w:rsid w:val="00A33123"/>
    <w:rsid w:val="00A34754"/>
    <w:rsid w:val="00A354A8"/>
    <w:rsid w:val="00A3570F"/>
    <w:rsid w:val="00A35BEF"/>
    <w:rsid w:val="00A35BFB"/>
    <w:rsid w:val="00A41929"/>
    <w:rsid w:val="00A41BC5"/>
    <w:rsid w:val="00A41ED5"/>
    <w:rsid w:val="00A42A77"/>
    <w:rsid w:val="00A42B36"/>
    <w:rsid w:val="00A435AE"/>
    <w:rsid w:val="00A43823"/>
    <w:rsid w:val="00A43F68"/>
    <w:rsid w:val="00A450CF"/>
    <w:rsid w:val="00A457ED"/>
    <w:rsid w:val="00A47291"/>
    <w:rsid w:val="00A52EBA"/>
    <w:rsid w:val="00A55D6E"/>
    <w:rsid w:val="00A5637F"/>
    <w:rsid w:val="00A56ED4"/>
    <w:rsid w:val="00A57E51"/>
    <w:rsid w:val="00A60D6C"/>
    <w:rsid w:val="00A624A8"/>
    <w:rsid w:val="00A62BA7"/>
    <w:rsid w:val="00A634B8"/>
    <w:rsid w:val="00A667EA"/>
    <w:rsid w:val="00A66D69"/>
    <w:rsid w:val="00A73593"/>
    <w:rsid w:val="00A73BDC"/>
    <w:rsid w:val="00A743C9"/>
    <w:rsid w:val="00A74D09"/>
    <w:rsid w:val="00A74E07"/>
    <w:rsid w:val="00A76480"/>
    <w:rsid w:val="00A81A71"/>
    <w:rsid w:val="00A842F0"/>
    <w:rsid w:val="00A852D1"/>
    <w:rsid w:val="00A87940"/>
    <w:rsid w:val="00A95E01"/>
    <w:rsid w:val="00A96CDA"/>
    <w:rsid w:val="00AA04D1"/>
    <w:rsid w:val="00AA131B"/>
    <w:rsid w:val="00AA1713"/>
    <w:rsid w:val="00AA2E4D"/>
    <w:rsid w:val="00AA3A9F"/>
    <w:rsid w:val="00AA69AA"/>
    <w:rsid w:val="00AA6E8F"/>
    <w:rsid w:val="00AA70CA"/>
    <w:rsid w:val="00AB1F19"/>
    <w:rsid w:val="00AB1F3C"/>
    <w:rsid w:val="00AB35EF"/>
    <w:rsid w:val="00AB6D86"/>
    <w:rsid w:val="00AC00CF"/>
    <w:rsid w:val="00AC0CE7"/>
    <w:rsid w:val="00AC1018"/>
    <w:rsid w:val="00AC1147"/>
    <w:rsid w:val="00AC1949"/>
    <w:rsid w:val="00AC4B4F"/>
    <w:rsid w:val="00AC7F9D"/>
    <w:rsid w:val="00AD181D"/>
    <w:rsid w:val="00AD3433"/>
    <w:rsid w:val="00AD55AB"/>
    <w:rsid w:val="00AD56EB"/>
    <w:rsid w:val="00AD5F80"/>
    <w:rsid w:val="00AD774C"/>
    <w:rsid w:val="00AD7FB2"/>
    <w:rsid w:val="00AE28FC"/>
    <w:rsid w:val="00AE2E6B"/>
    <w:rsid w:val="00AE7949"/>
    <w:rsid w:val="00AF0678"/>
    <w:rsid w:val="00AF50C5"/>
    <w:rsid w:val="00AF52E8"/>
    <w:rsid w:val="00AF5B7A"/>
    <w:rsid w:val="00B0020B"/>
    <w:rsid w:val="00B00B00"/>
    <w:rsid w:val="00B00E4C"/>
    <w:rsid w:val="00B02440"/>
    <w:rsid w:val="00B02888"/>
    <w:rsid w:val="00B02EEA"/>
    <w:rsid w:val="00B05D65"/>
    <w:rsid w:val="00B0621E"/>
    <w:rsid w:val="00B068E0"/>
    <w:rsid w:val="00B07CDA"/>
    <w:rsid w:val="00B1093E"/>
    <w:rsid w:val="00B10A67"/>
    <w:rsid w:val="00B10E23"/>
    <w:rsid w:val="00B119C4"/>
    <w:rsid w:val="00B129A0"/>
    <w:rsid w:val="00B141EB"/>
    <w:rsid w:val="00B14563"/>
    <w:rsid w:val="00B17626"/>
    <w:rsid w:val="00B17942"/>
    <w:rsid w:val="00B206B7"/>
    <w:rsid w:val="00B22EA8"/>
    <w:rsid w:val="00B23017"/>
    <w:rsid w:val="00B23A76"/>
    <w:rsid w:val="00B256A1"/>
    <w:rsid w:val="00B267C3"/>
    <w:rsid w:val="00B26AD8"/>
    <w:rsid w:val="00B26D36"/>
    <w:rsid w:val="00B27607"/>
    <w:rsid w:val="00B27CAA"/>
    <w:rsid w:val="00B30A29"/>
    <w:rsid w:val="00B30B11"/>
    <w:rsid w:val="00B30CCA"/>
    <w:rsid w:val="00B31ADA"/>
    <w:rsid w:val="00B31CB7"/>
    <w:rsid w:val="00B323F6"/>
    <w:rsid w:val="00B3256B"/>
    <w:rsid w:val="00B34479"/>
    <w:rsid w:val="00B35DD3"/>
    <w:rsid w:val="00B377B1"/>
    <w:rsid w:val="00B4073F"/>
    <w:rsid w:val="00B45A8B"/>
    <w:rsid w:val="00B45E70"/>
    <w:rsid w:val="00B463D3"/>
    <w:rsid w:val="00B50F3E"/>
    <w:rsid w:val="00B54310"/>
    <w:rsid w:val="00B54C56"/>
    <w:rsid w:val="00B5501E"/>
    <w:rsid w:val="00B5515E"/>
    <w:rsid w:val="00B555D2"/>
    <w:rsid w:val="00B60D43"/>
    <w:rsid w:val="00B61E7A"/>
    <w:rsid w:val="00B641AE"/>
    <w:rsid w:val="00B64D0F"/>
    <w:rsid w:val="00B65183"/>
    <w:rsid w:val="00B66ED8"/>
    <w:rsid w:val="00B72323"/>
    <w:rsid w:val="00B74094"/>
    <w:rsid w:val="00B741B1"/>
    <w:rsid w:val="00B74349"/>
    <w:rsid w:val="00B76D7C"/>
    <w:rsid w:val="00B80003"/>
    <w:rsid w:val="00B80023"/>
    <w:rsid w:val="00B803F6"/>
    <w:rsid w:val="00B80409"/>
    <w:rsid w:val="00B8247F"/>
    <w:rsid w:val="00B835CE"/>
    <w:rsid w:val="00B83D6C"/>
    <w:rsid w:val="00B857CC"/>
    <w:rsid w:val="00B86AFD"/>
    <w:rsid w:val="00B873C4"/>
    <w:rsid w:val="00B874A3"/>
    <w:rsid w:val="00B921D5"/>
    <w:rsid w:val="00B9340F"/>
    <w:rsid w:val="00B96365"/>
    <w:rsid w:val="00B971CC"/>
    <w:rsid w:val="00B9732C"/>
    <w:rsid w:val="00B97F45"/>
    <w:rsid w:val="00BA09C5"/>
    <w:rsid w:val="00BA29C1"/>
    <w:rsid w:val="00BA5836"/>
    <w:rsid w:val="00BA59A6"/>
    <w:rsid w:val="00BA5B16"/>
    <w:rsid w:val="00BA5BAD"/>
    <w:rsid w:val="00BA5BD3"/>
    <w:rsid w:val="00BA5C40"/>
    <w:rsid w:val="00BB145E"/>
    <w:rsid w:val="00BB319A"/>
    <w:rsid w:val="00BB50C4"/>
    <w:rsid w:val="00BB5856"/>
    <w:rsid w:val="00BB598C"/>
    <w:rsid w:val="00BB7DFD"/>
    <w:rsid w:val="00BC19DC"/>
    <w:rsid w:val="00BC1CCA"/>
    <w:rsid w:val="00BC26AC"/>
    <w:rsid w:val="00BC29DF"/>
    <w:rsid w:val="00BC3587"/>
    <w:rsid w:val="00BC3978"/>
    <w:rsid w:val="00BC5A90"/>
    <w:rsid w:val="00BC6E57"/>
    <w:rsid w:val="00BD075F"/>
    <w:rsid w:val="00BD0CAC"/>
    <w:rsid w:val="00BD0D71"/>
    <w:rsid w:val="00BD0E2B"/>
    <w:rsid w:val="00BD18A0"/>
    <w:rsid w:val="00BD1B2F"/>
    <w:rsid w:val="00BD2153"/>
    <w:rsid w:val="00BD21B1"/>
    <w:rsid w:val="00BD3966"/>
    <w:rsid w:val="00BD3C55"/>
    <w:rsid w:val="00BD402C"/>
    <w:rsid w:val="00BD4E14"/>
    <w:rsid w:val="00BD5939"/>
    <w:rsid w:val="00BD5FA8"/>
    <w:rsid w:val="00BD6D31"/>
    <w:rsid w:val="00BE06ED"/>
    <w:rsid w:val="00BE0721"/>
    <w:rsid w:val="00BE13F7"/>
    <w:rsid w:val="00BE2423"/>
    <w:rsid w:val="00BE2698"/>
    <w:rsid w:val="00BE54D2"/>
    <w:rsid w:val="00BE63AD"/>
    <w:rsid w:val="00BE65DA"/>
    <w:rsid w:val="00BE67D4"/>
    <w:rsid w:val="00BF1473"/>
    <w:rsid w:val="00BF3696"/>
    <w:rsid w:val="00BF4FA0"/>
    <w:rsid w:val="00BF503E"/>
    <w:rsid w:val="00BF6299"/>
    <w:rsid w:val="00BF64EA"/>
    <w:rsid w:val="00BF6BF8"/>
    <w:rsid w:val="00C00239"/>
    <w:rsid w:val="00C00556"/>
    <w:rsid w:val="00C01B59"/>
    <w:rsid w:val="00C02083"/>
    <w:rsid w:val="00C047EB"/>
    <w:rsid w:val="00C049DC"/>
    <w:rsid w:val="00C05C1A"/>
    <w:rsid w:val="00C102D4"/>
    <w:rsid w:val="00C112B7"/>
    <w:rsid w:val="00C11966"/>
    <w:rsid w:val="00C12723"/>
    <w:rsid w:val="00C130F4"/>
    <w:rsid w:val="00C147A0"/>
    <w:rsid w:val="00C14F6E"/>
    <w:rsid w:val="00C166A3"/>
    <w:rsid w:val="00C16B44"/>
    <w:rsid w:val="00C16E9E"/>
    <w:rsid w:val="00C17EAA"/>
    <w:rsid w:val="00C205B6"/>
    <w:rsid w:val="00C23308"/>
    <w:rsid w:val="00C23393"/>
    <w:rsid w:val="00C24283"/>
    <w:rsid w:val="00C24A7E"/>
    <w:rsid w:val="00C25456"/>
    <w:rsid w:val="00C2659A"/>
    <w:rsid w:val="00C35635"/>
    <w:rsid w:val="00C36CD9"/>
    <w:rsid w:val="00C4013A"/>
    <w:rsid w:val="00C43527"/>
    <w:rsid w:val="00C443CE"/>
    <w:rsid w:val="00C443FE"/>
    <w:rsid w:val="00C456BB"/>
    <w:rsid w:val="00C46981"/>
    <w:rsid w:val="00C46F06"/>
    <w:rsid w:val="00C47B4C"/>
    <w:rsid w:val="00C47F7A"/>
    <w:rsid w:val="00C5187C"/>
    <w:rsid w:val="00C51F21"/>
    <w:rsid w:val="00C53A57"/>
    <w:rsid w:val="00C53B77"/>
    <w:rsid w:val="00C559A6"/>
    <w:rsid w:val="00C60C54"/>
    <w:rsid w:val="00C60E91"/>
    <w:rsid w:val="00C63FCF"/>
    <w:rsid w:val="00C70DE3"/>
    <w:rsid w:val="00C732C7"/>
    <w:rsid w:val="00C7621C"/>
    <w:rsid w:val="00C7674A"/>
    <w:rsid w:val="00C76D20"/>
    <w:rsid w:val="00C775BA"/>
    <w:rsid w:val="00C77761"/>
    <w:rsid w:val="00C81C87"/>
    <w:rsid w:val="00C82904"/>
    <w:rsid w:val="00C855BA"/>
    <w:rsid w:val="00C85AA5"/>
    <w:rsid w:val="00C868A2"/>
    <w:rsid w:val="00C87B5A"/>
    <w:rsid w:val="00C90E3C"/>
    <w:rsid w:val="00C968FF"/>
    <w:rsid w:val="00C97677"/>
    <w:rsid w:val="00CA046B"/>
    <w:rsid w:val="00CA055A"/>
    <w:rsid w:val="00CA1264"/>
    <w:rsid w:val="00CA15C4"/>
    <w:rsid w:val="00CA3B0E"/>
    <w:rsid w:val="00CA52D1"/>
    <w:rsid w:val="00CA6793"/>
    <w:rsid w:val="00CA71B1"/>
    <w:rsid w:val="00CB150C"/>
    <w:rsid w:val="00CB1F49"/>
    <w:rsid w:val="00CB2E5A"/>
    <w:rsid w:val="00CB3C83"/>
    <w:rsid w:val="00CB3DF3"/>
    <w:rsid w:val="00CB3FB0"/>
    <w:rsid w:val="00CB485A"/>
    <w:rsid w:val="00CB49FA"/>
    <w:rsid w:val="00CB5016"/>
    <w:rsid w:val="00CB6D56"/>
    <w:rsid w:val="00CBFCEF"/>
    <w:rsid w:val="00CC11F5"/>
    <w:rsid w:val="00CC3FC1"/>
    <w:rsid w:val="00CC55AF"/>
    <w:rsid w:val="00CC7267"/>
    <w:rsid w:val="00CC77FA"/>
    <w:rsid w:val="00CD05B4"/>
    <w:rsid w:val="00CD0617"/>
    <w:rsid w:val="00CD3260"/>
    <w:rsid w:val="00CD3C90"/>
    <w:rsid w:val="00CD5FCA"/>
    <w:rsid w:val="00CE2D9C"/>
    <w:rsid w:val="00CE3397"/>
    <w:rsid w:val="00CE4BC2"/>
    <w:rsid w:val="00CE4BFD"/>
    <w:rsid w:val="00CE53AB"/>
    <w:rsid w:val="00CE5B09"/>
    <w:rsid w:val="00CE5C69"/>
    <w:rsid w:val="00CF0C60"/>
    <w:rsid w:val="00CF2280"/>
    <w:rsid w:val="00CF25A9"/>
    <w:rsid w:val="00CF3254"/>
    <w:rsid w:val="00CF4B5A"/>
    <w:rsid w:val="00D01BAF"/>
    <w:rsid w:val="00D02D6B"/>
    <w:rsid w:val="00D042F4"/>
    <w:rsid w:val="00D046D7"/>
    <w:rsid w:val="00D0662D"/>
    <w:rsid w:val="00D070EA"/>
    <w:rsid w:val="00D0721E"/>
    <w:rsid w:val="00D10E18"/>
    <w:rsid w:val="00D120C1"/>
    <w:rsid w:val="00D13826"/>
    <w:rsid w:val="00D15278"/>
    <w:rsid w:val="00D160B1"/>
    <w:rsid w:val="00D21AAA"/>
    <w:rsid w:val="00D21C1F"/>
    <w:rsid w:val="00D222C5"/>
    <w:rsid w:val="00D27199"/>
    <w:rsid w:val="00D278B9"/>
    <w:rsid w:val="00D278E1"/>
    <w:rsid w:val="00D27AFC"/>
    <w:rsid w:val="00D30A14"/>
    <w:rsid w:val="00D30F3C"/>
    <w:rsid w:val="00D346BE"/>
    <w:rsid w:val="00D352FE"/>
    <w:rsid w:val="00D35B41"/>
    <w:rsid w:val="00D35F41"/>
    <w:rsid w:val="00D400C9"/>
    <w:rsid w:val="00D40AB8"/>
    <w:rsid w:val="00D40ED9"/>
    <w:rsid w:val="00D41644"/>
    <w:rsid w:val="00D43BD5"/>
    <w:rsid w:val="00D4498A"/>
    <w:rsid w:val="00D45121"/>
    <w:rsid w:val="00D451FB"/>
    <w:rsid w:val="00D456F1"/>
    <w:rsid w:val="00D471A4"/>
    <w:rsid w:val="00D519DA"/>
    <w:rsid w:val="00D51EFF"/>
    <w:rsid w:val="00D52A7E"/>
    <w:rsid w:val="00D53112"/>
    <w:rsid w:val="00D55643"/>
    <w:rsid w:val="00D57B69"/>
    <w:rsid w:val="00D61AF2"/>
    <w:rsid w:val="00D628F8"/>
    <w:rsid w:val="00D62EDA"/>
    <w:rsid w:val="00D64868"/>
    <w:rsid w:val="00D6557B"/>
    <w:rsid w:val="00D667E7"/>
    <w:rsid w:val="00D66E3F"/>
    <w:rsid w:val="00D709FB"/>
    <w:rsid w:val="00D72B87"/>
    <w:rsid w:val="00D73B6D"/>
    <w:rsid w:val="00D7428D"/>
    <w:rsid w:val="00D74386"/>
    <w:rsid w:val="00D75D4A"/>
    <w:rsid w:val="00D80BE3"/>
    <w:rsid w:val="00D82D2F"/>
    <w:rsid w:val="00D83A0D"/>
    <w:rsid w:val="00D840CD"/>
    <w:rsid w:val="00D845E2"/>
    <w:rsid w:val="00D857CC"/>
    <w:rsid w:val="00D861E9"/>
    <w:rsid w:val="00D872C5"/>
    <w:rsid w:val="00D879DF"/>
    <w:rsid w:val="00D928A8"/>
    <w:rsid w:val="00D94AA8"/>
    <w:rsid w:val="00D95F5E"/>
    <w:rsid w:val="00D9700C"/>
    <w:rsid w:val="00D97E74"/>
    <w:rsid w:val="00DA2805"/>
    <w:rsid w:val="00DA308B"/>
    <w:rsid w:val="00DA3B5A"/>
    <w:rsid w:val="00DA3F89"/>
    <w:rsid w:val="00DA4859"/>
    <w:rsid w:val="00DA4EAB"/>
    <w:rsid w:val="00DA6813"/>
    <w:rsid w:val="00DA6E1F"/>
    <w:rsid w:val="00DA7E10"/>
    <w:rsid w:val="00DB19DF"/>
    <w:rsid w:val="00DB277B"/>
    <w:rsid w:val="00DB341E"/>
    <w:rsid w:val="00DB3A34"/>
    <w:rsid w:val="00DB5433"/>
    <w:rsid w:val="00DB5849"/>
    <w:rsid w:val="00DB6068"/>
    <w:rsid w:val="00DB6078"/>
    <w:rsid w:val="00DB6C4D"/>
    <w:rsid w:val="00DB78D2"/>
    <w:rsid w:val="00DB7F5E"/>
    <w:rsid w:val="00DC16B9"/>
    <w:rsid w:val="00DC29BB"/>
    <w:rsid w:val="00DC479F"/>
    <w:rsid w:val="00DC6265"/>
    <w:rsid w:val="00DC6A01"/>
    <w:rsid w:val="00DC71E3"/>
    <w:rsid w:val="00DC73F1"/>
    <w:rsid w:val="00DD0C80"/>
    <w:rsid w:val="00DD0E0B"/>
    <w:rsid w:val="00DD1D0B"/>
    <w:rsid w:val="00DD4086"/>
    <w:rsid w:val="00DD51F6"/>
    <w:rsid w:val="00DD76E6"/>
    <w:rsid w:val="00DD780A"/>
    <w:rsid w:val="00DE0E4F"/>
    <w:rsid w:val="00DE19DF"/>
    <w:rsid w:val="00DE2ACC"/>
    <w:rsid w:val="00DE3994"/>
    <w:rsid w:val="00DE5341"/>
    <w:rsid w:val="00DE59B4"/>
    <w:rsid w:val="00DE6003"/>
    <w:rsid w:val="00DE7B95"/>
    <w:rsid w:val="00DE7BB9"/>
    <w:rsid w:val="00DF01EF"/>
    <w:rsid w:val="00DF0231"/>
    <w:rsid w:val="00DF11FC"/>
    <w:rsid w:val="00DF32A7"/>
    <w:rsid w:val="00DF546E"/>
    <w:rsid w:val="00DF5499"/>
    <w:rsid w:val="00DF5517"/>
    <w:rsid w:val="00DF6587"/>
    <w:rsid w:val="00DF78B1"/>
    <w:rsid w:val="00E018CC"/>
    <w:rsid w:val="00E043A7"/>
    <w:rsid w:val="00E04A87"/>
    <w:rsid w:val="00E0595C"/>
    <w:rsid w:val="00E05BA9"/>
    <w:rsid w:val="00E0658E"/>
    <w:rsid w:val="00E071BE"/>
    <w:rsid w:val="00E07BE1"/>
    <w:rsid w:val="00E08AE6"/>
    <w:rsid w:val="00E127B4"/>
    <w:rsid w:val="00E12C53"/>
    <w:rsid w:val="00E1397A"/>
    <w:rsid w:val="00E1460D"/>
    <w:rsid w:val="00E14855"/>
    <w:rsid w:val="00E15EF4"/>
    <w:rsid w:val="00E20553"/>
    <w:rsid w:val="00E2290F"/>
    <w:rsid w:val="00E232DC"/>
    <w:rsid w:val="00E23BE0"/>
    <w:rsid w:val="00E24579"/>
    <w:rsid w:val="00E30E8C"/>
    <w:rsid w:val="00E32C66"/>
    <w:rsid w:val="00E32D4C"/>
    <w:rsid w:val="00E33853"/>
    <w:rsid w:val="00E33AEF"/>
    <w:rsid w:val="00E349A1"/>
    <w:rsid w:val="00E35BD0"/>
    <w:rsid w:val="00E35F3B"/>
    <w:rsid w:val="00E3608E"/>
    <w:rsid w:val="00E3616E"/>
    <w:rsid w:val="00E36B6D"/>
    <w:rsid w:val="00E37727"/>
    <w:rsid w:val="00E37C99"/>
    <w:rsid w:val="00E409A2"/>
    <w:rsid w:val="00E41E47"/>
    <w:rsid w:val="00E44411"/>
    <w:rsid w:val="00E45898"/>
    <w:rsid w:val="00E45A54"/>
    <w:rsid w:val="00E46245"/>
    <w:rsid w:val="00E470AD"/>
    <w:rsid w:val="00E47F57"/>
    <w:rsid w:val="00E5282B"/>
    <w:rsid w:val="00E52BE8"/>
    <w:rsid w:val="00E54D66"/>
    <w:rsid w:val="00E55D20"/>
    <w:rsid w:val="00E55D57"/>
    <w:rsid w:val="00E5734E"/>
    <w:rsid w:val="00E57E2B"/>
    <w:rsid w:val="00E61D23"/>
    <w:rsid w:val="00E64A9A"/>
    <w:rsid w:val="00E64B42"/>
    <w:rsid w:val="00E65674"/>
    <w:rsid w:val="00E65862"/>
    <w:rsid w:val="00E65F2A"/>
    <w:rsid w:val="00E70762"/>
    <w:rsid w:val="00E713C9"/>
    <w:rsid w:val="00E714FE"/>
    <w:rsid w:val="00E72720"/>
    <w:rsid w:val="00E76104"/>
    <w:rsid w:val="00E76226"/>
    <w:rsid w:val="00E76B8D"/>
    <w:rsid w:val="00E828F8"/>
    <w:rsid w:val="00E83F17"/>
    <w:rsid w:val="00E84A91"/>
    <w:rsid w:val="00E85D94"/>
    <w:rsid w:val="00E87224"/>
    <w:rsid w:val="00E903E3"/>
    <w:rsid w:val="00E90B5C"/>
    <w:rsid w:val="00E92366"/>
    <w:rsid w:val="00E9383B"/>
    <w:rsid w:val="00E96177"/>
    <w:rsid w:val="00E9635F"/>
    <w:rsid w:val="00E963D6"/>
    <w:rsid w:val="00E96FE1"/>
    <w:rsid w:val="00E9767F"/>
    <w:rsid w:val="00E97847"/>
    <w:rsid w:val="00EA0147"/>
    <w:rsid w:val="00EA0327"/>
    <w:rsid w:val="00EA0A23"/>
    <w:rsid w:val="00EA0B04"/>
    <w:rsid w:val="00EA26C2"/>
    <w:rsid w:val="00EA343C"/>
    <w:rsid w:val="00EA353C"/>
    <w:rsid w:val="00EA397A"/>
    <w:rsid w:val="00EA39C8"/>
    <w:rsid w:val="00EA5F3D"/>
    <w:rsid w:val="00EA658C"/>
    <w:rsid w:val="00EA6B69"/>
    <w:rsid w:val="00EA6DA4"/>
    <w:rsid w:val="00EB022C"/>
    <w:rsid w:val="00EB08BF"/>
    <w:rsid w:val="00EB0D3E"/>
    <w:rsid w:val="00EB125B"/>
    <w:rsid w:val="00EB1C05"/>
    <w:rsid w:val="00EB1F4A"/>
    <w:rsid w:val="00EB3E69"/>
    <w:rsid w:val="00EB40B4"/>
    <w:rsid w:val="00EB4890"/>
    <w:rsid w:val="00EB5C17"/>
    <w:rsid w:val="00EB789E"/>
    <w:rsid w:val="00EB7923"/>
    <w:rsid w:val="00EC0479"/>
    <w:rsid w:val="00EC06C1"/>
    <w:rsid w:val="00EC0E77"/>
    <w:rsid w:val="00EC2A77"/>
    <w:rsid w:val="00EC3079"/>
    <w:rsid w:val="00EC37A5"/>
    <w:rsid w:val="00EC565B"/>
    <w:rsid w:val="00EC7EA7"/>
    <w:rsid w:val="00ED0EAF"/>
    <w:rsid w:val="00ED1327"/>
    <w:rsid w:val="00ED16EB"/>
    <w:rsid w:val="00ED28B8"/>
    <w:rsid w:val="00ED2922"/>
    <w:rsid w:val="00ED420A"/>
    <w:rsid w:val="00ED44BF"/>
    <w:rsid w:val="00ED4C1F"/>
    <w:rsid w:val="00ED537B"/>
    <w:rsid w:val="00ED6507"/>
    <w:rsid w:val="00ED747B"/>
    <w:rsid w:val="00EE3AC6"/>
    <w:rsid w:val="00EE3E4D"/>
    <w:rsid w:val="00EE51A2"/>
    <w:rsid w:val="00EE66B0"/>
    <w:rsid w:val="00EE6D58"/>
    <w:rsid w:val="00EEED31"/>
    <w:rsid w:val="00EF1434"/>
    <w:rsid w:val="00EF2F28"/>
    <w:rsid w:val="00EF6019"/>
    <w:rsid w:val="00EF6702"/>
    <w:rsid w:val="00EF79F0"/>
    <w:rsid w:val="00F00CF2"/>
    <w:rsid w:val="00F01826"/>
    <w:rsid w:val="00F0207C"/>
    <w:rsid w:val="00F020CD"/>
    <w:rsid w:val="00F02698"/>
    <w:rsid w:val="00F03384"/>
    <w:rsid w:val="00F05479"/>
    <w:rsid w:val="00F06C27"/>
    <w:rsid w:val="00F073FB"/>
    <w:rsid w:val="00F115CA"/>
    <w:rsid w:val="00F1167A"/>
    <w:rsid w:val="00F149F4"/>
    <w:rsid w:val="00F14DC5"/>
    <w:rsid w:val="00F153A8"/>
    <w:rsid w:val="00F15DE4"/>
    <w:rsid w:val="00F171AD"/>
    <w:rsid w:val="00F17244"/>
    <w:rsid w:val="00F17639"/>
    <w:rsid w:val="00F17F80"/>
    <w:rsid w:val="00F22732"/>
    <w:rsid w:val="00F23297"/>
    <w:rsid w:val="00F23629"/>
    <w:rsid w:val="00F2378D"/>
    <w:rsid w:val="00F242F7"/>
    <w:rsid w:val="00F2430D"/>
    <w:rsid w:val="00F2475F"/>
    <w:rsid w:val="00F24E99"/>
    <w:rsid w:val="00F257E2"/>
    <w:rsid w:val="00F25C45"/>
    <w:rsid w:val="00F27929"/>
    <w:rsid w:val="00F30EC0"/>
    <w:rsid w:val="00F325E9"/>
    <w:rsid w:val="00F32AD3"/>
    <w:rsid w:val="00F32ED4"/>
    <w:rsid w:val="00F33080"/>
    <w:rsid w:val="00F33A84"/>
    <w:rsid w:val="00F349B6"/>
    <w:rsid w:val="00F37E2D"/>
    <w:rsid w:val="00F407AD"/>
    <w:rsid w:val="00F41D8C"/>
    <w:rsid w:val="00F42C09"/>
    <w:rsid w:val="00F43A34"/>
    <w:rsid w:val="00F43E43"/>
    <w:rsid w:val="00F43F16"/>
    <w:rsid w:val="00F45D78"/>
    <w:rsid w:val="00F50D4D"/>
    <w:rsid w:val="00F519B7"/>
    <w:rsid w:val="00F51C14"/>
    <w:rsid w:val="00F51C67"/>
    <w:rsid w:val="00F52397"/>
    <w:rsid w:val="00F53C95"/>
    <w:rsid w:val="00F576B8"/>
    <w:rsid w:val="00F57E39"/>
    <w:rsid w:val="00F6092C"/>
    <w:rsid w:val="00F645B8"/>
    <w:rsid w:val="00F64F41"/>
    <w:rsid w:val="00F65C92"/>
    <w:rsid w:val="00F66159"/>
    <w:rsid w:val="00F66F9E"/>
    <w:rsid w:val="00F674D9"/>
    <w:rsid w:val="00F723B1"/>
    <w:rsid w:val="00F72D0B"/>
    <w:rsid w:val="00F73D4F"/>
    <w:rsid w:val="00F77432"/>
    <w:rsid w:val="00F8163A"/>
    <w:rsid w:val="00F84F1F"/>
    <w:rsid w:val="00F86D6D"/>
    <w:rsid w:val="00F90DF7"/>
    <w:rsid w:val="00F93F1E"/>
    <w:rsid w:val="00F94125"/>
    <w:rsid w:val="00F9471B"/>
    <w:rsid w:val="00F94E0F"/>
    <w:rsid w:val="00F957FE"/>
    <w:rsid w:val="00F96C4F"/>
    <w:rsid w:val="00F9706C"/>
    <w:rsid w:val="00F970CB"/>
    <w:rsid w:val="00FA05C6"/>
    <w:rsid w:val="00FA0899"/>
    <w:rsid w:val="00FA1C74"/>
    <w:rsid w:val="00FA294E"/>
    <w:rsid w:val="00FA4A3B"/>
    <w:rsid w:val="00FA744F"/>
    <w:rsid w:val="00FB0501"/>
    <w:rsid w:val="00FB0AEA"/>
    <w:rsid w:val="00FB4175"/>
    <w:rsid w:val="00FB6A56"/>
    <w:rsid w:val="00FB6E98"/>
    <w:rsid w:val="00FB720B"/>
    <w:rsid w:val="00FB79D4"/>
    <w:rsid w:val="00FC0629"/>
    <w:rsid w:val="00FC242B"/>
    <w:rsid w:val="00FC2E0F"/>
    <w:rsid w:val="00FC38F6"/>
    <w:rsid w:val="00FC3996"/>
    <w:rsid w:val="00FC3CBE"/>
    <w:rsid w:val="00FC44C5"/>
    <w:rsid w:val="00FC472F"/>
    <w:rsid w:val="00FC666A"/>
    <w:rsid w:val="00FC677A"/>
    <w:rsid w:val="00FD0071"/>
    <w:rsid w:val="00FD03F8"/>
    <w:rsid w:val="00FD0532"/>
    <w:rsid w:val="00FD1381"/>
    <w:rsid w:val="00FD1AAA"/>
    <w:rsid w:val="00FD1D5E"/>
    <w:rsid w:val="00FD2E11"/>
    <w:rsid w:val="00FD3F14"/>
    <w:rsid w:val="00FE0428"/>
    <w:rsid w:val="00FE0C74"/>
    <w:rsid w:val="00FE21DE"/>
    <w:rsid w:val="00FE3AB3"/>
    <w:rsid w:val="00FE5415"/>
    <w:rsid w:val="00FE5A38"/>
    <w:rsid w:val="00FE6676"/>
    <w:rsid w:val="00FF1FE7"/>
    <w:rsid w:val="00FF48F2"/>
    <w:rsid w:val="00FF7865"/>
    <w:rsid w:val="010C546A"/>
    <w:rsid w:val="01116157"/>
    <w:rsid w:val="0111F056"/>
    <w:rsid w:val="0118D378"/>
    <w:rsid w:val="0134FF3B"/>
    <w:rsid w:val="013B971A"/>
    <w:rsid w:val="0144AF38"/>
    <w:rsid w:val="0146FC74"/>
    <w:rsid w:val="01558CBA"/>
    <w:rsid w:val="01838DA6"/>
    <w:rsid w:val="019AAFB4"/>
    <w:rsid w:val="019EE41C"/>
    <w:rsid w:val="01A707BC"/>
    <w:rsid w:val="01AA8618"/>
    <w:rsid w:val="01D769F1"/>
    <w:rsid w:val="01E3F67D"/>
    <w:rsid w:val="0223AD2D"/>
    <w:rsid w:val="0227AB6F"/>
    <w:rsid w:val="02293C92"/>
    <w:rsid w:val="02489713"/>
    <w:rsid w:val="02564739"/>
    <w:rsid w:val="026C7902"/>
    <w:rsid w:val="029244F9"/>
    <w:rsid w:val="029B7CB3"/>
    <w:rsid w:val="02BB929E"/>
    <w:rsid w:val="02C68AFD"/>
    <w:rsid w:val="02F40E29"/>
    <w:rsid w:val="02F4111B"/>
    <w:rsid w:val="02FB39A8"/>
    <w:rsid w:val="02FBBE48"/>
    <w:rsid w:val="031C7BCB"/>
    <w:rsid w:val="031FD0AC"/>
    <w:rsid w:val="0327C7DB"/>
    <w:rsid w:val="0355CBF3"/>
    <w:rsid w:val="035DCBD8"/>
    <w:rsid w:val="036A8011"/>
    <w:rsid w:val="036B766A"/>
    <w:rsid w:val="037EED36"/>
    <w:rsid w:val="037F8F5D"/>
    <w:rsid w:val="0388119E"/>
    <w:rsid w:val="038D4D57"/>
    <w:rsid w:val="03AB83F7"/>
    <w:rsid w:val="03B06365"/>
    <w:rsid w:val="03B22038"/>
    <w:rsid w:val="03C3FAC4"/>
    <w:rsid w:val="03C7CEAB"/>
    <w:rsid w:val="03CAAAB7"/>
    <w:rsid w:val="03EDC771"/>
    <w:rsid w:val="04131287"/>
    <w:rsid w:val="042E12D0"/>
    <w:rsid w:val="045E92AF"/>
    <w:rsid w:val="04692DED"/>
    <w:rsid w:val="04819337"/>
    <w:rsid w:val="04AB5CA0"/>
    <w:rsid w:val="04AEFDE3"/>
    <w:rsid w:val="04DB28FD"/>
    <w:rsid w:val="04DC8AA4"/>
    <w:rsid w:val="04E45E99"/>
    <w:rsid w:val="04FBA470"/>
    <w:rsid w:val="0510155F"/>
    <w:rsid w:val="05362289"/>
    <w:rsid w:val="0548CEAF"/>
    <w:rsid w:val="054AD7D5"/>
    <w:rsid w:val="056C05EB"/>
    <w:rsid w:val="056E50F0"/>
    <w:rsid w:val="057D2078"/>
    <w:rsid w:val="059170D1"/>
    <w:rsid w:val="059BEB4D"/>
    <w:rsid w:val="05CBD140"/>
    <w:rsid w:val="05CE485A"/>
    <w:rsid w:val="05E7E6FE"/>
    <w:rsid w:val="0601E841"/>
    <w:rsid w:val="060C2374"/>
    <w:rsid w:val="060D55AD"/>
    <w:rsid w:val="06142386"/>
    <w:rsid w:val="06212D79"/>
    <w:rsid w:val="064206FB"/>
    <w:rsid w:val="065569F7"/>
    <w:rsid w:val="0686D119"/>
    <w:rsid w:val="068D0DB3"/>
    <w:rsid w:val="06971184"/>
    <w:rsid w:val="06986DE0"/>
    <w:rsid w:val="069FE6D4"/>
    <w:rsid w:val="06A0F2AA"/>
    <w:rsid w:val="06B2A81D"/>
    <w:rsid w:val="07039C97"/>
    <w:rsid w:val="0711606C"/>
    <w:rsid w:val="07136163"/>
    <w:rsid w:val="0714726B"/>
    <w:rsid w:val="07268D61"/>
    <w:rsid w:val="072D60C7"/>
    <w:rsid w:val="0747BE10"/>
    <w:rsid w:val="0762C243"/>
    <w:rsid w:val="07812B4D"/>
    <w:rsid w:val="07923232"/>
    <w:rsid w:val="07933AFC"/>
    <w:rsid w:val="079C33C8"/>
    <w:rsid w:val="07B6E7A5"/>
    <w:rsid w:val="07BD24E6"/>
    <w:rsid w:val="07DAE82B"/>
    <w:rsid w:val="07DB2098"/>
    <w:rsid w:val="07DC7B5C"/>
    <w:rsid w:val="07E505E5"/>
    <w:rsid w:val="07F5337B"/>
    <w:rsid w:val="07F687A5"/>
    <w:rsid w:val="0804E9E0"/>
    <w:rsid w:val="08082E5E"/>
    <w:rsid w:val="0811F322"/>
    <w:rsid w:val="0819E3D7"/>
    <w:rsid w:val="085C97C8"/>
    <w:rsid w:val="08790DD9"/>
    <w:rsid w:val="08AADE47"/>
    <w:rsid w:val="08AE9AD4"/>
    <w:rsid w:val="08CB4781"/>
    <w:rsid w:val="08DF40CC"/>
    <w:rsid w:val="08E31BA3"/>
    <w:rsid w:val="090AFD1B"/>
    <w:rsid w:val="090FF1E7"/>
    <w:rsid w:val="0913CF73"/>
    <w:rsid w:val="09142B09"/>
    <w:rsid w:val="0917664F"/>
    <w:rsid w:val="0918BD09"/>
    <w:rsid w:val="0931FE45"/>
    <w:rsid w:val="094D4721"/>
    <w:rsid w:val="095AA48D"/>
    <w:rsid w:val="097E2C08"/>
    <w:rsid w:val="0983D8F9"/>
    <w:rsid w:val="0991C61E"/>
    <w:rsid w:val="0992A4E0"/>
    <w:rsid w:val="09B75BD4"/>
    <w:rsid w:val="09C32C58"/>
    <w:rsid w:val="09C71956"/>
    <w:rsid w:val="09E6F6A8"/>
    <w:rsid w:val="09EF4862"/>
    <w:rsid w:val="09FAADAD"/>
    <w:rsid w:val="0A113BB4"/>
    <w:rsid w:val="0A1BC0D3"/>
    <w:rsid w:val="0A3D13EB"/>
    <w:rsid w:val="0A6AE262"/>
    <w:rsid w:val="0A739261"/>
    <w:rsid w:val="0A9CD4A6"/>
    <w:rsid w:val="0AB12DD2"/>
    <w:rsid w:val="0AB7A8F7"/>
    <w:rsid w:val="0AD47608"/>
    <w:rsid w:val="0B05228F"/>
    <w:rsid w:val="0B2E35C2"/>
    <w:rsid w:val="0B33CB3B"/>
    <w:rsid w:val="0B3430DD"/>
    <w:rsid w:val="0B354AEE"/>
    <w:rsid w:val="0B384001"/>
    <w:rsid w:val="0B3A5308"/>
    <w:rsid w:val="0B3F7200"/>
    <w:rsid w:val="0B468ECE"/>
    <w:rsid w:val="0B5CF76B"/>
    <w:rsid w:val="0B6C7965"/>
    <w:rsid w:val="0B95C38B"/>
    <w:rsid w:val="0BA09147"/>
    <w:rsid w:val="0BE3FDBF"/>
    <w:rsid w:val="0BEE785C"/>
    <w:rsid w:val="0C068F60"/>
    <w:rsid w:val="0C1211CE"/>
    <w:rsid w:val="0C1C2C90"/>
    <w:rsid w:val="0C4D1551"/>
    <w:rsid w:val="0C56F873"/>
    <w:rsid w:val="0C646E54"/>
    <w:rsid w:val="0C859136"/>
    <w:rsid w:val="0C8DFA23"/>
    <w:rsid w:val="0CC36775"/>
    <w:rsid w:val="0CD7D9B5"/>
    <w:rsid w:val="0CDF5041"/>
    <w:rsid w:val="0D3D5CA0"/>
    <w:rsid w:val="0D643C83"/>
    <w:rsid w:val="0D6A3154"/>
    <w:rsid w:val="0D8921B9"/>
    <w:rsid w:val="0D912FDC"/>
    <w:rsid w:val="0DB0A036"/>
    <w:rsid w:val="0DB7FCF1"/>
    <w:rsid w:val="0DD3CCB2"/>
    <w:rsid w:val="0DE9FB14"/>
    <w:rsid w:val="0E077243"/>
    <w:rsid w:val="0E1A4913"/>
    <w:rsid w:val="0E221DE6"/>
    <w:rsid w:val="0E3CB00C"/>
    <w:rsid w:val="0E8F386D"/>
    <w:rsid w:val="0E99E71A"/>
    <w:rsid w:val="0EC5FABA"/>
    <w:rsid w:val="0ED92D01"/>
    <w:rsid w:val="0EF91B9D"/>
    <w:rsid w:val="0EF9E6F8"/>
    <w:rsid w:val="0F038A78"/>
    <w:rsid w:val="0F07CCC8"/>
    <w:rsid w:val="0F141370"/>
    <w:rsid w:val="0F305789"/>
    <w:rsid w:val="0F3B89C6"/>
    <w:rsid w:val="0F53CD52"/>
    <w:rsid w:val="0F622DE2"/>
    <w:rsid w:val="0F6F4C4E"/>
    <w:rsid w:val="0F7F21F4"/>
    <w:rsid w:val="0F923F4E"/>
    <w:rsid w:val="0FB0414A"/>
    <w:rsid w:val="0FE0E3FA"/>
    <w:rsid w:val="0FED4891"/>
    <w:rsid w:val="0FF47064"/>
    <w:rsid w:val="0FF92A29"/>
    <w:rsid w:val="10026159"/>
    <w:rsid w:val="1002EE69"/>
    <w:rsid w:val="1018D72A"/>
    <w:rsid w:val="1035631B"/>
    <w:rsid w:val="103BFD28"/>
    <w:rsid w:val="105751AE"/>
    <w:rsid w:val="105844A3"/>
    <w:rsid w:val="1062347C"/>
    <w:rsid w:val="10644C01"/>
    <w:rsid w:val="1068C949"/>
    <w:rsid w:val="106E86D7"/>
    <w:rsid w:val="1072AC1A"/>
    <w:rsid w:val="1099B5DA"/>
    <w:rsid w:val="10AB602A"/>
    <w:rsid w:val="10D55FDB"/>
    <w:rsid w:val="10DAB3F1"/>
    <w:rsid w:val="11547151"/>
    <w:rsid w:val="1157D0B4"/>
    <w:rsid w:val="115ABCCC"/>
    <w:rsid w:val="115EA8AA"/>
    <w:rsid w:val="115FCC0C"/>
    <w:rsid w:val="116CB888"/>
    <w:rsid w:val="11A8A205"/>
    <w:rsid w:val="11D5219A"/>
    <w:rsid w:val="11D9329A"/>
    <w:rsid w:val="11F23FCF"/>
    <w:rsid w:val="11F3C77E"/>
    <w:rsid w:val="12001C62"/>
    <w:rsid w:val="12184B1D"/>
    <w:rsid w:val="1234CE5E"/>
    <w:rsid w:val="126743F3"/>
    <w:rsid w:val="12775BD0"/>
    <w:rsid w:val="1277AFA5"/>
    <w:rsid w:val="127CEFB8"/>
    <w:rsid w:val="128277AE"/>
    <w:rsid w:val="128B6E14"/>
    <w:rsid w:val="12B0E63A"/>
    <w:rsid w:val="12C250A7"/>
    <w:rsid w:val="12C89D98"/>
    <w:rsid w:val="12D6129B"/>
    <w:rsid w:val="12DD0029"/>
    <w:rsid w:val="12E5B496"/>
    <w:rsid w:val="12E60D05"/>
    <w:rsid w:val="12ECCB4B"/>
    <w:rsid w:val="12F2E26C"/>
    <w:rsid w:val="12FED70E"/>
    <w:rsid w:val="130276A2"/>
    <w:rsid w:val="130D6716"/>
    <w:rsid w:val="13121642"/>
    <w:rsid w:val="131DD33F"/>
    <w:rsid w:val="13264EAF"/>
    <w:rsid w:val="133AAC2E"/>
    <w:rsid w:val="1342B448"/>
    <w:rsid w:val="134C2381"/>
    <w:rsid w:val="134DCBE9"/>
    <w:rsid w:val="1356470E"/>
    <w:rsid w:val="136BFF07"/>
    <w:rsid w:val="1378761A"/>
    <w:rsid w:val="13816076"/>
    <w:rsid w:val="13A28371"/>
    <w:rsid w:val="13A2951C"/>
    <w:rsid w:val="13DF63A5"/>
    <w:rsid w:val="13E14B39"/>
    <w:rsid w:val="13FB124B"/>
    <w:rsid w:val="13FE437D"/>
    <w:rsid w:val="1401B189"/>
    <w:rsid w:val="1409BDC7"/>
    <w:rsid w:val="14273E75"/>
    <w:rsid w:val="142D800A"/>
    <w:rsid w:val="142ECCC0"/>
    <w:rsid w:val="14374F1D"/>
    <w:rsid w:val="14375576"/>
    <w:rsid w:val="14453C24"/>
    <w:rsid w:val="1457A65B"/>
    <w:rsid w:val="14610BD1"/>
    <w:rsid w:val="146B1A54"/>
    <w:rsid w:val="146E34E4"/>
    <w:rsid w:val="14766031"/>
    <w:rsid w:val="147CBDDC"/>
    <w:rsid w:val="149012C9"/>
    <w:rsid w:val="14902979"/>
    <w:rsid w:val="14D99AD4"/>
    <w:rsid w:val="14F1636D"/>
    <w:rsid w:val="14FC736E"/>
    <w:rsid w:val="15186A6F"/>
    <w:rsid w:val="152CC906"/>
    <w:rsid w:val="153340B0"/>
    <w:rsid w:val="1542E881"/>
    <w:rsid w:val="154E0B62"/>
    <w:rsid w:val="154EA683"/>
    <w:rsid w:val="1554B650"/>
    <w:rsid w:val="155FED7B"/>
    <w:rsid w:val="156AC27D"/>
    <w:rsid w:val="156BEE4F"/>
    <w:rsid w:val="159063C0"/>
    <w:rsid w:val="15A8C191"/>
    <w:rsid w:val="15AAE6D4"/>
    <w:rsid w:val="15B4B83F"/>
    <w:rsid w:val="15DC45E1"/>
    <w:rsid w:val="15E552AB"/>
    <w:rsid w:val="16016D4A"/>
    <w:rsid w:val="160CEA85"/>
    <w:rsid w:val="1627E274"/>
    <w:rsid w:val="162A4455"/>
    <w:rsid w:val="16380029"/>
    <w:rsid w:val="1653FF2E"/>
    <w:rsid w:val="1657F4BC"/>
    <w:rsid w:val="166FD92D"/>
    <w:rsid w:val="1697D4D0"/>
    <w:rsid w:val="169C54D6"/>
    <w:rsid w:val="16C0FAFF"/>
    <w:rsid w:val="16CD5B30"/>
    <w:rsid w:val="16D72D22"/>
    <w:rsid w:val="16DEB5BF"/>
    <w:rsid w:val="16FC16D7"/>
    <w:rsid w:val="17004983"/>
    <w:rsid w:val="170DCF64"/>
    <w:rsid w:val="17758D47"/>
    <w:rsid w:val="17769B5F"/>
    <w:rsid w:val="1777FB49"/>
    <w:rsid w:val="1789FF8F"/>
    <w:rsid w:val="1795DF0A"/>
    <w:rsid w:val="179802EB"/>
    <w:rsid w:val="179EF7B8"/>
    <w:rsid w:val="17BC7389"/>
    <w:rsid w:val="17C4D4C6"/>
    <w:rsid w:val="17CA69F5"/>
    <w:rsid w:val="17D3281B"/>
    <w:rsid w:val="17D38110"/>
    <w:rsid w:val="17DFFEF3"/>
    <w:rsid w:val="17FD9A44"/>
    <w:rsid w:val="18033CFA"/>
    <w:rsid w:val="18091A1E"/>
    <w:rsid w:val="1826AE43"/>
    <w:rsid w:val="1830B757"/>
    <w:rsid w:val="1837CE80"/>
    <w:rsid w:val="183CEEE0"/>
    <w:rsid w:val="18448971"/>
    <w:rsid w:val="184564F4"/>
    <w:rsid w:val="1861AA8C"/>
    <w:rsid w:val="186D5A0D"/>
    <w:rsid w:val="187ADA36"/>
    <w:rsid w:val="18808ABC"/>
    <w:rsid w:val="188A0B36"/>
    <w:rsid w:val="1895A913"/>
    <w:rsid w:val="18AADA38"/>
    <w:rsid w:val="18CB0D25"/>
    <w:rsid w:val="18FBE94F"/>
    <w:rsid w:val="19192685"/>
    <w:rsid w:val="19292F12"/>
    <w:rsid w:val="19323216"/>
    <w:rsid w:val="193FCF14"/>
    <w:rsid w:val="194E0A6D"/>
    <w:rsid w:val="1958F639"/>
    <w:rsid w:val="19738BBF"/>
    <w:rsid w:val="19A84897"/>
    <w:rsid w:val="19BBE08E"/>
    <w:rsid w:val="19C2A548"/>
    <w:rsid w:val="19DBAF0E"/>
    <w:rsid w:val="19E26238"/>
    <w:rsid w:val="1A008D26"/>
    <w:rsid w:val="1A01F385"/>
    <w:rsid w:val="1A3E050A"/>
    <w:rsid w:val="1A6A3D45"/>
    <w:rsid w:val="1A81D2AA"/>
    <w:rsid w:val="1A917282"/>
    <w:rsid w:val="1AC2C540"/>
    <w:rsid w:val="1AD01910"/>
    <w:rsid w:val="1AD8A49D"/>
    <w:rsid w:val="1AEF0DCF"/>
    <w:rsid w:val="1AF09611"/>
    <w:rsid w:val="1B02D376"/>
    <w:rsid w:val="1B1AE4B4"/>
    <w:rsid w:val="1B207C8A"/>
    <w:rsid w:val="1B265F68"/>
    <w:rsid w:val="1B30D2AA"/>
    <w:rsid w:val="1B5C046C"/>
    <w:rsid w:val="1B5C0B97"/>
    <w:rsid w:val="1B6139D3"/>
    <w:rsid w:val="1B6814E0"/>
    <w:rsid w:val="1B688640"/>
    <w:rsid w:val="1B68DA70"/>
    <w:rsid w:val="1B9E831F"/>
    <w:rsid w:val="1BA301B7"/>
    <w:rsid w:val="1BBC0F7D"/>
    <w:rsid w:val="1BBEF883"/>
    <w:rsid w:val="1BCC9FE1"/>
    <w:rsid w:val="1BD1B366"/>
    <w:rsid w:val="1BE711F2"/>
    <w:rsid w:val="1BF374E0"/>
    <w:rsid w:val="1C16C608"/>
    <w:rsid w:val="1C180028"/>
    <w:rsid w:val="1C1D361A"/>
    <w:rsid w:val="1C265277"/>
    <w:rsid w:val="1C50C747"/>
    <w:rsid w:val="1C539FB3"/>
    <w:rsid w:val="1C6EDDCE"/>
    <w:rsid w:val="1C87AC8E"/>
    <w:rsid w:val="1C909D2C"/>
    <w:rsid w:val="1CA136F1"/>
    <w:rsid w:val="1CB568E0"/>
    <w:rsid w:val="1CB6B515"/>
    <w:rsid w:val="1CC4DE15"/>
    <w:rsid w:val="1CD1CF7F"/>
    <w:rsid w:val="1CFB9396"/>
    <w:rsid w:val="1D011EFC"/>
    <w:rsid w:val="1D2D3D13"/>
    <w:rsid w:val="1D2E2A04"/>
    <w:rsid w:val="1D3A20A5"/>
    <w:rsid w:val="1D3A33E3"/>
    <w:rsid w:val="1D3FC571"/>
    <w:rsid w:val="1D594425"/>
    <w:rsid w:val="1D6C8E7A"/>
    <w:rsid w:val="1D749101"/>
    <w:rsid w:val="1D92A612"/>
    <w:rsid w:val="1DB9067B"/>
    <w:rsid w:val="1DBF37E8"/>
    <w:rsid w:val="1DD7A0CC"/>
    <w:rsid w:val="1DEF5CF5"/>
    <w:rsid w:val="1DFF6EDC"/>
    <w:rsid w:val="1E0B407E"/>
    <w:rsid w:val="1E125427"/>
    <w:rsid w:val="1E20DC28"/>
    <w:rsid w:val="1E344D97"/>
    <w:rsid w:val="1E5FDEAD"/>
    <w:rsid w:val="1E727AAD"/>
    <w:rsid w:val="1E86CDFD"/>
    <w:rsid w:val="1EA067C2"/>
    <w:rsid w:val="1EA07B32"/>
    <w:rsid w:val="1EA2B8BF"/>
    <w:rsid w:val="1EAB9AD4"/>
    <w:rsid w:val="1EB9795B"/>
    <w:rsid w:val="1ED8966E"/>
    <w:rsid w:val="1F04F43A"/>
    <w:rsid w:val="1F1EB9C0"/>
    <w:rsid w:val="1F292117"/>
    <w:rsid w:val="1F30B83F"/>
    <w:rsid w:val="1F599B16"/>
    <w:rsid w:val="1F6286C0"/>
    <w:rsid w:val="1F6D4C32"/>
    <w:rsid w:val="1F71DEA2"/>
    <w:rsid w:val="1F91DD7C"/>
    <w:rsid w:val="1F9DFB19"/>
    <w:rsid w:val="1FA593D0"/>
    <w:rsid w:val="1FAA48D6"/>
    <w:rsid w:val="1FAAED2B"/>
    <w:rsid w:val="1FDFDDAC"/>
    <w:rsid w:val="1FF13AC9"/>
    <w:rsid w:val="20023FFC"/>
    <w:rsid w:val="200443CD"/>
    <w:rsid w:val="20137B5F"/>
    <w:rsid w:val="2019EC10"/>
    <w:rsid w:val="2047CDF4"/>
    <w:rsid w:val="204BBAD7"/>
    <w:rsid w:val="207EDE56"/>
    <w:rsid w:val="20930EB2"/>
    <w:rsid w:val="20937F4D"/>
    <w:rsid w:val="20A17D45"/>
    <w:rsid w:val="20B18FC4"/>
    <w:rsid w:val="20B1A6A3"/>
    <w:rsid w:val="20C287AD"/>
    <w:rsid w:val="20CEA1A8"/>
    <w:rsid w:val="20F6E6C3"/>
    <w:rsid w:val="20F98E8C"/>
    <w:rsid w:val="210B89C7"/>
    <w:rsid w:val="211DBF72"/>
    <w:rsid w:val="212545E0"/>
    <w:rsid w:val="2125BCD4"/>
    <w:rsid w:val="21373DAA"/>
    <w:rsid w:val="213DB227"/>
    <w:rsid w:val="213E80A6"/>
    <w:rsid w:val="21489501"/>
    <w:rsid w:val="214F6F84"/>
    <w:rsid w:val="215F1299"/>
    <w:rsid w:val="21628385"/>
    <w:rsid w:val="21698CFC"/>
    <w:rsid w:val="21841BCA"/>
    <w:rsid w:val="21DA50C6"/>
    <w:rsid w:val="21F46788"/>
    <w:rsid w:val="22044A66"/>
    <w:rsid w:val="221038AC"/>
    <w:rsid w:val="22133994"/>
    <w:rsid w:val="222A5E4A"/>
    <w:rsid w:val="222AD116"/>
    <w:rsid w:val="223EEFEE"/>
    <w:rsid w:val="22697FD7"/>
    <w:rsid w:val="22764307"/>
    <w:rsid w:val="227C6B9E"/>
    <w:rsid w:val="22810A23"/>
    <w:rsid w:val="228527F7"/>
    <w:rsid w:val="2285E92E"/>
    <w:rsid w:val="2291FFF4"/>
    <w:rsid w:val="22A21EA5"/>
    <w:rsid w:val="22E7DB5E"/>
    <w:rsid w:val="22F1C128"/>
    <w:rsid w:val="22FBD87F"/>
    <w:rsid w:val="2325C446"/>
    <w:rsid w:val="232A931B"/>
    <w:rsid w:val="232A98FC"/>
    <w:rsid w:val="232F7CFD"/>
    <w:rsid w:val="233B9009"/>
    <w:rsid w:val="2352D84F"/>
    <w:rsid w:val="2357BD6F"/>
    <w:rsid w:val="235A6C33"/>
    <w:rsid w:val="237BD9DB"/>
    <w:rsid w:val="2380B4B5"/>
    <w:rsid w:val="23931886"/>
    <w:rsid w:val="239BD74D"/>
    <w:rsid w:val="239D7374"/>
    <w:rsid w:val="23BC9D5F"/>
    <w:rsid w:val="23C0A973"/>
    <w:rsid w:val="23C5A024"/>
    <w:rsid w:val="23D4318B"/>
    <w:rsid w:val="240A372C"/>
    <w:rsid w:val="24134EEA"/>
    <w:rsid w:val="2427E1C6"/>
    <w:rsid w:val="244A32E0"/>
    <w:rsid w:val="244AEF9A"/>
    <w:rsid w:val="2482D95B"/>
    <w:rsid w:val="2486333A"/>
    <w:rsid w:val="248643AB"/>
    <w:rsid w:val="248FA79B"/>
    <w:rsid w:val="24AB5B83"/>
    <w:rsid w:val="24C87864"/>
    <w:rsid w:val="24D26B03"/>
    <w:rsid w:val="24E9F2C4"/>
    <w:rsid w:val="24F73764"/>
    <w:rsid w:val="24FD3397"/>
    <w:rsid w:val="251FDC9F"/>
    <w:rsid w:val="252CCA88"/>
    <w:rsid w:val="25433FCD"/>
    <w:rsid w:val="254AD756"/>
    <w:rsid w:val="256AA9E9"/>
    <w:rsid w:val="256E6FB4"/>
    <w:rsid w:val="256F4231"/>
    <w:rsid w:val="258C3EB6"/>
    <w:rsid w:val="25BDA84E"/>
    <w:rsid w:val="25D9CE23"/>
    <w:rsid w:val="25DADD53"/>
    <w:rsid w:val="2602F89E"/>
    <w:rsid w:val="2621DB7F"/>
    <w:rsid w:val="2639B45B"/>
    <w:rsid w:val="2654B4E4"/>
    <w:rsid w:val="265B198E"/>
    <w:rsid w:val="266CE3C1"/>
    <w:rsid w:val="267A5FF3"/>
    <w:rsid w:val="267AF020"/>
    <w:rsid w:val="267B47AC"/>
    <w:rsid w:val="267C5D3F"/>
    <w:rsid w:val="269C66A5"/>
    <w:rsid w:val="269C768F"/>
    <w:rsid w:val="26ACBC20"/>
    <w:rsid w:val="26DD7873"/>
    <w:rsid w:val="26E6AAB7"/>
    <w:rsid w:val="26EC5287"/>
    <w:rsid w:val="26F1105B"/>
    <w:rsid w:val="270EC9F5"/>
    <w:rsid w:val="271043AB"/>
    <w:rsid w:val="27216696"/>
    <w:rsid w:val="2721A417"/>
    <w:rsid w:val="27233730"/>
    <w:rsid w:val="272FAABC"/>
    <w:rsid w:val="275C8739"/>
    <w:rsid w:val="27635A2F"/>
    <w:rsid w:val="276DE026"/>
    <w:rsid w:val="27717DA7"/>
    <w:rsid w:val="2783AF11"/>
    <w:rsid w:val="27BE0EDB"/>
    <w:rsid w:val="27C496C6"/>
    <w:rsid w:val="27D22923"/>
    <w:rsid w:val="27F62BF9"/>
    <w:rsid w:val="27FB01D8"/>
    <w:rsid w:val="27FB3E4F"/>
    <w:rsid w:val="28182DA0"/>
    <w:rsid w:val="281F8412"/>
    <w:rsid w:val="285EE69D"/>
    <w:rsid w:val="286AB24D"/>
    <w:rsid w:val="287499D5"/>
    <w:rsid w:val="28827B18"/>
    <w:rsid w:val="288AFEFE"/>
    <w:rsid w:val="288FC476"/>
    <w:rsid w:val="28929BE1"/>
    <w:rsid w:val="28977113"/>
    <w:rsid w:val="28B6CDAD"/>
    <w:rsid w:val="28DF359C"/>
    <w:rsid w:val="28FA8108"/>
    <w:rsid w:val="291E0B0A"/>
    <w:rsid w:val="292776FD"/>
    <w:rsid w:val="292E9511"/>
    <w:rsid w:val="29366304"/>
    <w:rsid w:val="2949928B"/>
    <w:rsid w:val="294C41BA"/>
    <w:rsid w:val="294F67C9"/>
    <w:rsid w:val="295C41BA"/>
    <w:rsid w:val="2965E300"/>
    <w:rsid w:val="2965F1A3"/>
    <w:rsid w:val="296DF984"/>
    <w:rsid w:val="29861FB2"/>
    <w:rsid w:val="298877E6"/>
    <w:rsid w:val="29AEACD1"/>
    <w:rsid w:val="29B13A25"/>
    <w:rsid w:val="29C9425B"/>
    <w:rsid w:val="29CD1DF8"/>
    <w:rsid w:val="29E8CCB5"/>
    <w:rsid w:val="29EC3B05"/>
    <w:rsid w:val="2A30DB9C"/>
    <w:rsid w:val="2A4A3FD0"/>
    <w:rsid w:val="2A4D02C0"/>
    <w:rsid w:val="2A5A3D53"/>
    <w:rsid w:val="2A5E1FFC"/>
    <w:rsid w:val="2A751AA9"/>
    <w:rsid w:val="2A79382E"/>
    <w:rsid w:val="2A7DD323"/>
    <w:rsid w:val="2A82B893"/>
    <w:rsid w:val="2A82D76D"/>
    <w:rsid w:val="2AB49149"/>
    <w:rsid w:val="2AC3BD9E"/>
    <w:rsid w:val="2AC467AD"/>
    <w:rsid w:val="2ADA03EA"/>
    <w:rsid w:val="2AECA284"/>
    <w:rsid w:val="2AF100EB"/>
    <w:rsid w:val="2AF946B2"/>
    <w:rsid w:val="2B13A788"/>
    <w:rsid w:val="2B147850"/>
    <w:rsid w:val="2B4A0A57"/>
    <w:rsid w:val="2B50E4D1"/>
    <w:rsid w:val="2B5253A3"/>
    <w:rsid w:val="2B5CD4B2"/>
    <w:rsid w:val="2BA0F37D"/>
    <w:rsid w:val="2BA61F95"/>
    <w:rsid w:val="2BB292FB"/>
    <w:rsid w:val="2BB378E9"/>
    <w:rsid w:val="2BC1112A"/>
    <w:rsid w:val="2BEAB131"/>
    <w:rsid w:val="2BF0295D"/>
    <w:rsid w:val="2BF5AD45"/>
    <w:rsid w:val="2BFAF5AB"/>
    <w:rsid w:val="2C085E15"/>
    <w:rsid w:val="2C264712"/>
    <w:rsid w:val="2C2D5D19"/>
    <w:rsid w:val="2C60380E"/>
    <w:rsid w:val="2C73C3B3"/>
    <w:rsid w:val="2C7B45BA"/>
    <w:rsid w:val="2C952B50"/>
    <w:rsid w:val="2CC2CEB4"/>
    <w:rsid w:val="2CDC2019"/>
    <w:rsid w:val="2CE76778"/>
    <w:rsid w:val="2CECB532"/>
    <w:rsid w:val="2D18138E"/>
    <w:rsid w:val="2D2C335D"/>
    <w:rsid w:val="2D2CDEC1"/>
    <w:rsid w:val="2D6EAFA7"/>
    <w:rsid w:val="2D807A40"/>
    <w:rsid w:val="2D86B3EA"/>
    <w:rsid w:val="2D887572"/>
    <w:rsid w:val="2D906806"/>
    <w:rsid w:val="2DA51508"/>
    <w:rsid w:val="2DAFE721"/>
    <w:rsid w:val="2DB28596"/>
    <w:rsid w:val="2DB50A43"/>
    <w:rsid w:val="2DB8039F"/>
    <w:rsid w:val="2DBAA68A"/>
    <w:rsid w:val="2DDD1B8C"/>
    <w:rsid w:val="2DE2675B"/>
    <w:rsid w:val="2DF726E6"/>
    <w:rsid w:val="2E10CF1B"/>
    <w:rsid w:val="2E2854B4"/>
    <w:rsid w:val="2E2E8F00"/>
    <w:rsid w:val="2E307B3E"/>
    <w:rsid w:val="2E4214A5"/>
    <w:rsid w:val="2E5243CB"/>
    <w:rsid w:val="2E7022C9"/>
    <w:rsid w:val="2E7F2539"/>
    <w:rsid w:val="2E8357E0"/>
    <w:rsid w:val="2E85BF27"/>
    <w:rsid w:val="2E888593"/>
    <w:rsid w:val="2E936C36"/>
    <w:rsid w:val="2EB8B193"/>
    <w:rsid w:val="2EB9AF55"/>
    <w:rsid w:val="2EBAFF1B"/>
    <w:rsid w:val="2EBD2616"/>
    <w:rsid w:val="2ECC5B7B"/>
    <w:rsid w:val="2ECFF18F"/>
    <w:rsid w:val="2EDE577D"/>
    <w:rsid w:val="2EE9BDF0"/>
    <w:rsid w:val="2EEAD321"/>
    <w:rsid w:val="2EEF213E"/>
    <w:rsid w:val="2EFE86B1"/>
    <w:rsid w:val="2F174834"/>
    <w:rsid w:val="2F4343D6"/>
    <w:rsid w:val="2F7A6EB4"/>
    <w:rsid w:val="2F8A68A8"/>
    <w:rsid w:val="2FA54955"/>
    <w:rsid w:val="2FA7CC1E"/>
    <w:rsid w:val="2FC7BE9C"/>
    <w:rsid w:val="2FD993F5"/>
    <w:rsid w:val="2FDCB4EE"/>
    <w:rsid w:val="2FDD0EA4"/>
    <w:rsid w:val="2FE57EAD"/>
    <w:rsid w:val="2FE5AF60"/>
    <w:rsid w:val="2FF38D2A"/>
    <w:rsid w:val="3020A36C"/>
    <w:rsid w:val="303B532E"/>
    <w:rsid w:val="3060B4BE"/>
    <w:rsid w:val="306DF034"/>
    <w:rsid w:val="3079EDB6"/>
    <w:rsid w:val="30AE65FE"/>
    <w:rsid w:val="30CD0C02"/>
    <w:rsid w:val="30DECBD3"/>
    <w:rsid w:val="30F03DA9"/>
    <w:rsid w:val="30F0AB8B"/>
    <w:rsid w:val="30F2474C"/>
    <w:rsid w:val="30F5070A"/>
    <w:rsid w:val="30F62616"/>
    <w:rsid w:val="30FCBF54"/>
    <w:rsid w:val="3111F46C"/>
    <w:rsid w:val="311DC6C3"/>
    <w:rsid w:val="311F8797"/>
    <w:rsid w:val="3123D2CD"/>
    <w:rsid w:val="312AC93B"/>
    <w:rsid w:val="3137F54B"/>
    <w:rsid w:val="31390255"/>
    <w:rsid w:val="31517633"/>
    <w:rsid w:val="3152267A"/>
    <w:rsid w:val="31608D0A"/>
    <w:rsid w:val="3195B113"/>
    <w:rsid w:val="31B09925"/>
    <w:rsid w:val="31D312AD"/>
    <w:rsid w:val="31D75EF7"/>
    <w:rsid w:val="31E37E5F"/>
    <w:rsid w:val="31F989CD"/>
    <w:rsid w:val="31FC9A61"/>
    <w:rsid w:val="32243123"/>
    <w:rsid w:val="322EAD40"/>
    <w:rsid w:val="323018F4"/>
    <w:rsid w:val="32486763"/>
    <w:rsid w:val="3259F2B5"/>
    <w:rsid w:val="325F063A"/>
    <w:rsid w:val="3271262A"/>
    <w:rsid w:val="327AE498"/>
    <w:rsid w:val="3280EDE5"/>
    <w:rsid w:val="3284502F"/>
    <w:rsid w:val="3286E573"/>
    <w:rsid w:val="328A29C4"/>
    <w:rsid w:val="329C0BBB"/>
    <w:rsid w:val="32B2D2D9"/>
    <w:rsid w:val="32B38F4D"/>
    <w:rsid w:val="32E3E595"/>
    <w:rsid w:val="32EF074C"/>
    <w:rsid w:val="3317DBC5"/>
    <w:rsid w:val="332460BF"/>
    <w:rsid w:val="33343CCB"/>
    <w:rsid w:val="33414D4B"/>
    <w:rsid w:val="335A178D"/>
    <w:rsid w:val="33BC8183"/>
    <w:rsid w:val="33C10665"/>
    <w:rsid w:val="33CDE09B"/>
    <w:rsid w:val="33FAD1A6"/>
    <w:rsid w:val="34346016"/>
    <w:rsid w:val="344DC675"/>
    <w:rsid w:val="344FC792"/>
    <w:rsid w:val="3453B865"/>
    <w:rsid w:val="345E8A57"/>
    <w:rsid w:val="3461BFC9"/>
    <w:rsid w:val="34656280"/>
    <w:rsid w:val="34818D5D"/>
    <w:rsid w:val="3485BC92"/>
    <w:rsid w:val="3497691C"/>
    <w:rsid w:val="34A6DE44"/>
    <w:rsid w:val="34A74D47"/>
    <w:rsid w:val="34D1A51C"/>
    <w:rsid w:val="34D8F03F"/>
    <w:rsid w:val="34DE9EBA"/>
    <w:rsid w:val="34EA9961"/>
    <w:rsid w:val="350D39FC"/>
    <w:rsid w:val="350F68CE"/>
    <w:rsid w:val="35106D43"/>
    <w:rsid w:val="3515ABC9"/>
    <w:rsid w:val="351EF13F"/>
    <w:rsid w:val="35247981"/>
    <w:rsid w:val="35318BE9"/>
    <w:rsid w:val="35360E25"/>
    <w:rsid w:val="3543A56A"/>
    <w:rsid w:val="3543D83B"/>
    <w:rsid w:val="354F8E76"/>
    <w:rsid w:val="3552D11A"/>
    <w:rsid w:val="355B7984"/>
    <w:rsid w:val="355FED9C"/>
    <w:rsid w:val="357AFBAB"/>
    <w:rsid w:val="35820521"/>
    <w:rsid w:val="35858B7D"/>
    <w:rsid w:val="35C66F7F"/>
    <w:rsid w:val="35E2975D"/>
    <w:rsid w:val="35E36AA8"/>
    <w:rsid w:val="35E3CD1E"/>
    <w:rsid w:val="35EF6B38"/>
    <w:rsid w:val="35F0FF0C"/>
    <w:rsid w:val="35F19294"/>
    <w:rsid w:val="360A0539"/>
    <w:rsid w:val="360E3CB9"/>
    <w:rsid w:val="3613C9AB"/>
    <w:rsid w:val="362190F9"/>
    <w:rsid w:val="364E12C6"/>
    <w:rsid w:val="3654E0FB"/>
    <w:rsid w:val="36815370"/>
    <w:rsid w:val="3684A850"/>
    <w:rsid w:val="36AB392F"/>
    <w:rsid w:val="36C86073"/>
    <w:rsid w:val="36E8A41A"/>
    <w:rsid w:val="36EC088A"/>
    <w:rsid w:val="3729413F"/>
    <w:rsid w:val="372D63D8"/>
    <w:rsid w:val="373927A7"/>
    <w:rsid w:val="373A1ED8"/>
    <w:rsid w:val="3749E4E3"/>
    <w:rsid w:val="374F7C46"/>
    <w:rsid w:val="375E9818"/>
    <w:rsid w:val="3768BF3E"/>
    <w:rsid w:val="3771D75F"/>
    <w:rsid w:val="377A0983"/>
    <w:rsid w:val="3781EDDE"/>
    <w:rsid w:val="3782E1C4"/>
    <w:rsid w:val="378643FC"/>
    <w:rsid w:val="378C7812"/>
    <w:rsid w:val="37A6AB1C"/>
    <w:rsid w:val="37CFCE8E"/>
    <w:rsid w:val="37D5B7D2"/>
    <w:rsid w:val="380BCCC4"/>
    <w:rsid w:val="381B3B5D"/>
    <w:rsid w:val="382DAF5A"/>
    <w:rsid w:val="384B80DB"/>
    <w:rsid w:val="384CE976"/>
    <w:rsid w:val="3850A721"/>
    <w:rsid w:val="385CFCFC"/>
    <w:rsid w:val="385DEFEA"/>
    <w:rsid w:val="3862D7F1"/>
    <w:rsid w:val="386B802B"/>
    <w:rsid w:val="388047CE"/>
    <w:rsid w:val="3887A829"/>
    <w:rsid w:val="388A8A2D"/>
    <w:rsid w:val="38E2F730"/>
    <w:rsid w:val="38FDDE6B"/>
    <w:rsid w:val="39035228"/>
    <w:rsid w:val="390DA7C0"/>
    <w:rsid w:val="3910BA1F"/>
    <w:rsid w:val="391452A6"/>
    <w:rsid w:val="39156687"/>
    <w:rsid w:val="3920849D"/>
    <w:rsid w:val="39551D1C"/>
    <w:rsid w:val="3955F4BE"/>
    <w:rsid w:val="396518C3"/>
    <w:rsid w:val="399E2FAB"/>
    <w:rsid w:val="39A0E7EB"/>
    <w:rsid w:val="39B57C3C"/>
    <w:rsid w:val="39BE6225"/>
    <w:rsid w:val="39F03F13"/>
    <w:rsid w:val="39F9C04B"/>
    <w:rsid w:val="39F9CEB0"/>
    <w:rsid w:val="3A0BA127"/>
    <w:rsid w:val="3A2C3D26"/>
    <w:rsid w:val="3A311F92"/>
    <w:rsid w:val="3A32145B"/>
    <w:rsid w:val="3A381DDD"/>
    <w:rsid w:val="3A398EF2"/>
    <w:rsid w:val="3A3B2AD9"/>
    <w:rsid w:val="3A576511"/>
    <w:rsid w:val="3A65049A"/>
    <w:rsid w:val="3A6724B9"/>
    <w:rsid w:val="3A8B09AB"/>
    <w:rsid w:val="3AF1B404"/>
    <w:rsid w:val="3AF28894"/>
    <w:rsid w:val="3AF29031"/>
    <w:rsid w:val="3B194738"/>
    <w:rsid w:val="3B2A30A1"/>
    <w:rsid w:val="3B2D9A10"/>
    <w:rsid w:val="3B34FC4B"/>
    <w:rsid w:val="3B412F5A"/>
    <w:rsid w:val="3B58B1DA"/>
    <w:rsid w:val="3B5D4C14"/>
    <w:rsid w:val="3B68F271"/>
    <w:rsid w:val="3B6E9509"/>
    <w:rsid w:val="3B6EF731"/>
    <w:rsid w:val="3B702D84"/>
    <w:rsid w:val="3B8D0C1D"/>
    <w:rsid w:val="3B9311F3"/>
    <w:rsid w:val="3B98CA6B"/>
    <w:rsid w:val="3BAF51FA"/>
    <w:rsid w:val="3BC359C0"/>
    <w:rsid w:val="3BDA0005"/>
    <w:rsid w:val="3BE83FF3"/>
    <w:rsid w:val="3BF71C91"/>
    <w:rsid w:val="3C089E81"/>
    <w:rsid w:val="3C0AAC4B"/>
    <w:rsid w:val="3C0C7FBF"/>
    <w:rsid w:val="3C56A5D4"/>
    <w:rsid w:val="3C571E29"/>
    <w:rsid w:val="3C82C827"/>
    <w:rsid w:val="3C9816D2"/>
    <w:rsid w:val="3CB33CA0"/>
    <w:rsid w:val="3CC46662"/>
    <w:rsid w:val="3CDCFFBB"/>
    <w:rsid w:val="3CDEEDED"/>
    <w:rsid w:val="3CF184FA"/>
    <w:rsid w:val="3CF84A94"/>
    <w:rsid w:val="3CF8FFED"/>
    <w:rsid w:val="3CF91C75"/>
    <w:rsid w:val="3D0C1DEF"/>
    <w:rsid w:val="3D189FCB"/>
    <w:rsid w:val="3D273775"/>
    <w:rsid w:val="3D305A8D"/>
    <w:rsid w:val="3D43735E"/>
    <w:rsid w:val="3D49D277"/>
    <w:rsid w:val="3D5B692B"/>
    <w:rsid w:val="3D63BB64"/>
    <w:rsid w:val="3D6A9D77"/>
    <w:rsid w:val="3D7211C4"/>
    <w:rsid w:val="3D77119F"/>
    <w:rsid w:val="3D858C7D"/>
    <w:rsid w:val="3DA01D92"/>
    <w:rsid w:val="3DA0BC7F"/>
    <w:rsid w:val="3DA22825"/>
    <w:rsid w:val="3DA63107"/>
    <w:rsid w:val="3DBA5CD8"/>
    <w:rsid w:val="3DC45003"/>
    <w:rsid w:val="3DD2E650"/>
    <w:rsid w:val="3DD3A642"/>
    <w:rsid w:val="3DD7846A"/>
    <w:rsid w:val="3DE89293"/>
    <w:rsid w:val="3DEFFD97"/>
    <w:rsid w:val="3DF1B846"/>
    <w:rsid w:val="3E15FB8B"/>
    <w:rsid w:val="3E196D3C"/>
    <w:rsid w:val="3E22F4EE"/>
    <w:rsid w:val="3E264BC5"/>
    <w:rsid w:val="3E32B441"/>
    <w:rsid w:val="3E5A4526"/>
    <w:rsid w:val="3E5F5C52"/>
    <w:rsid w:val="3E6CE955"/>
    <w:rsid w:val="3E713CC9"/>
    <w:rsid w:val="3E899FBE"/>
    <w:rsid w:val="3EB4702C"/>
    <w:rsid w:val="3ECF01E3"/>
    <w:rsid w:val="3EDCF06B"/>
    <w:rsid w:val="3EE5F429"/>
    <w:rsid w:val="3F22CB01"/>
    <w:rsid w:val="3F254798"/>
    <w:rsid w:val="3F2587C6"/>
    <w:rsid w:val="3F42FC29"/>
    <w:rsid w:val="3F785587"/>
    <w:rsid w:val="3F8E92F8"/>
    <w:rsid w:val="3FB2986C"/>
    <w:rsid w:val="3FB7C750"/>
    <w:rsid w:val="3FD6F35A"/>
    <w:rsid w:val="3FE10D2A"/>
    <w:rsid w:val="3FF7624D"/>
    <w:rsid w:val="4014ADA8"/>
    <w:rsid w:val="401CBC5F"/>
    <w:rsid w:val="401CE4C0"/>
    <w:rsid w:val="402A1D21"/>
    <w:rsid w:val="40348E04"/>
    <w:rsid w:val="4050408D"/>
    <w:rsid w:val="40567D6B"/>
    <w:rsid w:val="405BDD9C"/>
    <w:rsid w:val="409D9705"/>
    <w:rsid w:val="40A63B8F"/>
    <w:rsid w:val="40A9926F"/>
    <w:rsid w:val="40B8F2E6"/>
    <w:rsid w:val="40F6A3F1"/>
    <w:rsid w:val="410132B3"/>
    <w:rsid w:val="410543E8"/>
    <w:rsid w:val="4110589C"/>
    <w:rsid w:val="4120FEA5"/>
    <w:rsid w:val="4122FA52"/>
    <w:rsid w:val="4133EA8D"/>
    <w:rsid w:val="4135E34A"/>
    <w:rsid w:val="4142E5C4"/>
    <w:rsid w:val="415E84FC"/>
    <w:rsid w:val="41873CB6"/>
    <w:rsid w:val="418DE887"/>
    <w:rsid w:val="41944A25"/>
    <w:rsid w:val="41A532F5"/>
    <w:rsid w:val="41A9A83C"/>
    <w:rsid w:val="41E040B4"/>
    <w:rsid w:val="41FB0FE3"/>
    <w:rsid w:val="420FC810"/>
    <w:rsid w:val="422B9DDE"/>
    <w:rsid w:val="422C40CF"/>
    <w:rsid w:val="42323288"/>
    <w:rsid w:val="423D22FC"/>
    <w:rsid w:val="42462F78"/>
    <w:rsid w:val="4248856B"/>
    <w:rsid w:val="42560161"/>
    <w:rsid w:val="427490FA"/>
    <w:rsid w:val="428A9921"/>
    <w:rsid w:val="428D28F7"/>
    <w:rsid w:val="42AEF723"/>
    <w:rsid w:val="42D1C749"/>
    <w:rsid w:val="42D8F25F"/>
    <w:rsid w:val="42EABE57"/>
    <w:rsid w:val="42F01094"/>
    <w:rsid w:val="430649C6"/>
    <w:rsid w:val="430BE77F"/>
    <w:rsid w:val="431DF578"/>
    <w:rsid w:val="432B04AD"/>
    <w:rsid w:val="433B2E32"/>
    <w:rsid w:val="43408DE8"/>
    <w:rsid w:val="434C4A73"/>
    <w:rsid w:val="43502941"/>
    <w:rsid w:val="435A3B92"/>
    <w:rsid w:val="435C32CD"/>
    <w:rsid w:val="43789D7E"/>
    <w:rsid w:val="437BAB09"/>
    <w:rsid w:val="438F6F4B"/>
    <w:rsid w:val="43EB4F82"/>
    <w:rsid w:val="43F30B6B"/>
    <w:rsid w:val="44014D71"/>
    <w:rsid w:val="44216D8E"/>
    <w:rsid w:val="442FA34A"/>
    <w:rsid w:val="443E7116"/>
    <w:rsid w:val="445199A4"/>
    <w:rsid w:val="4460A96C"/>
    <w:rsid w:val="4471C2D8"/>
    <w:rsid w:val="447365E0"/>
    <w:rsid w:val="44790B0B"/>
    <w:rsid w:val="4479E8C8"/>
    <w:rsid w:val="44816B43"/>
    <w:rsid w:val="4484488C"/>
    <w:rsid w:val="448701A5"/>
    <w:rsid w:val="44A6F3A8"/>
    <w:rsid w:val="44C8ACB3"/>
    <w:rsid w:val="44D00A31"/>
    <w:rsid w:val="44D5D012"/>
    <w:rsid w:val="44EB4BEE"/>
    <w:rsid w:val="450C00D2"/>
    <w:rsid w:val="45209BB6"/>
    <w:rsid w:val="45227223"/>
    <w:rsid w:val="452881F9"/>
    <w:rsid w:val="452F6093"/>
    <w:rsid w:val="454AB3F3"/>
    <w:rsid w:val="454DC6D5"/>
    <w:rsid w:val="4555165A"/>
    <w:rsid w:val="457148B1"/>
    <w:rsid w:val="457AEFFB"/>
    <w:rsid w:val="458050F6"/>
    <w:rsid w:val="458B86FC"/>
    <w:rsid w:val="458BE10F"/>
    <w:rsid w:val="459B6482"/>
    <w:rsid w:val="45A50671"/>
    <w:rsid w:val="45A88021"/>
    <w:rsid w:val="45B188B7"/>
    <w:rsid w:val="45C56EBD"/>
    <w:rsid w:val="45D8378C"/>
    <w:rsid w:val="45F0D02E"/>
    <w:rsid w:val="45FF2F0A"/>
    <w:rsid w:val="46011A5A"/>
    <w:rsid w:val="460D69B7"/>
    <w:rsid w:val="46140E93"/>
    <w:rsid w:val="4616DD07"/>
    <w:rsid w:val="4619289F"/>
    <w:rsid w:val="461BEFCB"/>
    <w:rsid w:val="46438841"/>
    <w:rsid w:val="4679D20D"/>
    <w:rsid w:val="467C3AC8"/>
    <w:rsid w:val="46837566"/>
    <w:rsid w:val="468EF911"/>
    <w:rsid w:val="46970D7E"/>
    <w:rsid w:val="46A66718"/>
    <w:rsid w:val="46A877D2"/>
    <w:rsid w:val="46B1DCCB"/>
    <w:rsid w:val="46B7BA0C"/>
    <w:rsid w:val="46D1CB53"/>
    <w:rsid w:val="46E38464"/>
    <w:rsid w:val="46E476EA"/>
    <w:rsid w:val="46F45A58"/>
    <w:rsid w:val="47044F27"/>
    <w:rsid w:val="47164D4B"/>
    <w:rsid w:val="4722DC7D"/>
    <w:rsid w:val="47347730"/>
    <w:rsid w:val="47473353"/>
    <w:rsid w:val="474BD667"/>
    <w:rsid w:val="475B3FE2"/>
    <w:rsid w:val="47999E9E"/>
    <w:rsid w:val="47B40724"/>
    <w:rsid w:val="47D5AA77"/>
    <w:rsid w:val="47DE0A6B"/>
    <w:rsid w:val="47E87A5E"/>
    <w:rsid w:val="48063439"/>
    <w:rsid w:val="4825D624"/>
    <w:rsid w:val="4829A046"/>
    <w:rsid w:val="482D12C5"/>
    <w:rsid w:val="484417A1"/>
    <w:rsid w:val="486867A7"/>
    <w:rsid w:val="4869AA1D"/>
    <w:rsid w:val="48847DB2"/>
    <w:rsid w:val="4889917B"/>
    <w:rsid w:val="488EBD9C"/>
    <w:rsid w:val="48AB395D"/>
    <w:rsid w:val="48B79435"/>
    <w:rsid w:val="48CE1D2C"/>
    <w:rsid w:val="48E927CC"/>
    <w:rsid w:val="48EAA9E5"/>
    <w:rsid w:val="48F8418F"/>
    <w:rsid w:val="48FA2130"/>
    <w:rsid w:val="48FD0F7F"/>
    <w:rsid w:val="48FF1555"/>
    <w:rsid w:val="490058B1"/>
    <w:rsid w:val="4919B268"/>
    <w:rsid w:val="491C2191"/>
    <w:rsid w:val="49280B9B"/>
    <w:rsid w:val="49372A8D"/>
    <w:rsid w:val="493BEAF4"/>
    <w:rsid w:val="495C438E"/>
    <w:rsid w:val="496305EE"/>
    <w:rsid w:val="497104CF"/>
    <w:rsid w:val="49786304"/>
    <w:rsid w:val="4978974B"/>
    <w:rsid w:val="4994CA9A"/>
    <w:rsid w:val="49B70275"/>
    <w:rsid w:val="49E00638"/>
    <w:rsid w:val="49FDB016"/>
    <w:rsid w:val="4A137067"/>
    <w:rsid w:val="4A17348D"/>
    <w:rsid w:val="4A500BA6"/>
    <w:rsid w:val="4A6114B8"/>
    <w:rsid w:val="4A61C7B6"/>
    <w:rsid w:val="4A8CDC6F"/>
    <w:rsid w:val="4A8D51E1"/>
    <w:rsid w:val="4A9265CD"/>
    <w:rsid w:val="4A9B4CFF"/>
    <w:rsid w:val="4ACACC67"/>
    <w:rsid w:val="4ACBCA35"/>
    <w:rsid w:val="4AD0E6F1"/>
    <w:rsid w:val="4AE7520A"/>
    <w:rsid w:val="4AF6B61B"/>
    <w:rsid w:val="4AFDD107"/>
    <w:rsid w:val="4B26B945"/>
    <w:rsid w:val="4B587CEC"/>
    <w:rsid w:val="4B6172F5"/>
    <w:rsid w:val="4B7E453C"/>
    <w:rsid w:val="4B8430F2"/>
    <w:rsid w:val="4B9F07F5"/>
    <w:rsid w:val="4BB82863"/>
    <w:rsid w:val="4BD6EB45"/>
    <w:rsid w:val="4BE6C815"/>
    <w:rsid w:val="4BE7B8BA"/>
    <w:rsid w:val="4BFC730F"/>
    <w:rsid w:val="4C121B3D"/>
    <w:rsid w:val="4C28AA7D"/>
    <w:rsid w:val="4C40625E"/>
    <w:rsid w:val="4C44E4ED"/>
    <w:rsid w:val="4C52CE97"/>
    <w:rsid w:val="4C57F847"/>
    <w:rsid w:val="4C64FDCF"/>
    <w:rsid w:val="4C6FDA28"/>
    <w:rsid w:val="4C7F2B59"/>
    <w:rsid w:val="4C8F5A3A"/>
    <w:rsid w:val="4C972331"/>
    <w:rsid w:val="4C99A168"/>
    <w:rsid w:val="4C9BED82"/>
    <w:rsid w:val="4C9DB38F"/>
    <w:rsid w:val="4CAC8DDC"/>
    <w:rsid w:val="4CC8E88A"/>
    <w:rsid w:val="4CCA0004"/>
    <w:rsid w:val="4CE00809"/>
    <w:rsid w:val="4CE4E9F3"/>
    <w:rsid w:val="4CE8BD5B"/>
    <w:rsid w:val="4CF1935B"/>
    <w:rsid w:val="4CF278F6"/>
    <w:rsid w:val="4CF51B24"/>
    <w:rsid w:val="4CF6CFBA"/>
    <w:rsid w:val="4D12402F"/>
    <w:rsid w:val="4D41F647"/>
    <w:rsid w:val="4D5FB813"/>
    <w:rsid w:val="4D7402DB"/>
    <w:rsid w:val="4D773F2B"/>
    <w:rsid w:val="4D935DA3"/>
    <w:rsid w:val="4DA18E4F"/>
    <w:rsid w:val="4DBEEB39"/>
    <w:rsid w:val="4DCF9718"/>
    <w:rsid w:val="4DDC3CE6"/>
    <w:rsid w:val="4DE4DB5C"/>
    <w:rsid w:val="4DED1888"/>
    <w:rsid w:val="4E28B387"/>
    <w:rsid w:val="4E343CE9"/>
    <w:rsid w:val="4E699363"/>
    <w:rsid w:val="4E6BE0C6"/>
    <w:rsid w:val="4E75E675"/>
    <w:rsid w:val="4E7CD2AA"/>
    <w:rsid w:val="4E96E16C"/>
    <w:rsid w:val="4E9AC7DC"/>
    <w:rsid w:val="4E9D2677"/>
    <w:rsid w:val="4EC54C22"/>
    <w:rsid w:val="4F0B4606"/>
    <w:rsid w:val="4F126AA6"/>
    <w:rsid w:val="4F1CC293"/>
    <w:rsid w:val="4F53E1A7"/>
    <w:rsid w:val="4F86398F"/>
    <w:rsid w:val="4FA27087"/>
    <w:rsid w:val="4FABD710"/>
    <w:rsid w:val="4FACE95A"/>
    <w:rsid w:val="4FC18AE3"/>
    <w:rsid w:val="4FCB800F"/>
    <w:rsid w:val="500F3BF7"/>
    <w:rsid w:val="50122BCA"/>
    <w:rsid w:val="5013F17B"/>
    <w:rsid w:val="5018DD5F"/>
    <w:rsid w:val="5031F4F0"/>
    <w:rsid w:val="505E1025"/>
    <w:rsid w:val="5073D832"/>
    <w:rsid w:val="50768BA7"/>
    <w:rsid w:val="5076D251"/>
    <w:rsid w:val="5079CA56"/>
    <w:rsid w:val="5084A382"/>
    <w:rsid w:val="50A68457"/>
    <w:rsid w:val="50BADAF1"/>
    <w:rsid w:val="50D79253"/>
    <w:rsid w:val="50D98679"/>
    <w:rsid w:val="50E25E9C"/>
    <w:rsid w:val="50E398A7"/>
    <w:rsid w:val="50E4D8DA"/>
    <w:rsid w:val="50F76904"/>
    <w:rsid w:val="50FA1545"/>
    <w:rsid w:val="50FCDDDA"/>
    <w:rsid w:val="50FE2F8F"/>
    <w:rsid w:val="51161481"/>
    <w:rsid w:val="5121E33A"/>
    <w:rsid w:val="51278544"/>
    <w:rsid w:val="51320F35"/>
    <w:rsid w:val="516A80A5"/>
    <w:rsid w:val="516C99A4"/>
    <w:rsid w:val="517A54EC"/>
    <w:rsid w:val="519E9613"/>
    <w:rsid w:val="51AA0C48"/>
    <w:rsid w:val="51AD7650"/>
    <w:rsid w:val="51C5047E"/>
    <w:rsid w:val="51F2A2F0"/>
    <w:rsid w:val="51FB9F20"/>
    <w:rsid w:val="51FC3547"/>
    <w:rsid w:val="52103C50"/>
    <w:rsid w:val="52159AB7"/>
    <w:rsid w:val="521B6FDA"/>
    <w:rsid w:val="5228088F"/>
    <w:rsid w:val="522B87B8"/>
    <w:rsid w:val="522D9FA7"/>
    <w:rsid w:val="522ED978"/>
    <w:rsid w:val="5233A424"/>
    <w:rsid w:val="5269C286"/>
    <w:rsid w:val="526D9D64"/>
    <w:rsid w:val="5279FDDB"/>
    <w:rsid w:val="528799C0"/>
    <w:rsid w:val="5295E5A6"/>
    <w:rsid w:val="529B958C"/>
    <w:rsid w:val="52A1F663"/>
    <w:rsid w:val="52D0D58F"/>
    <w:rsid w:val="52D37288"/>
    <w:rsid w:val="52E05B3C"/>
    <w:rsid w:val="52EEAAB7"/>
    <w:rsid w:val="52FDCD15"/>
    <w:rsid w:val="5315ECED"/>
    <w:rsid w:val="53243D7E"/>
    <w:rsid w:val="532B1378"/>
    <w:rsid w:val="534600DA"/>
    <w:rsid w:val="5356E416"/>
    <w:rsid w:val="536530CC"/>
    <w:rsid w:val="537CB7DC"/>
    <w:rsid w:val="5383A40A"/>
    <w:rsid w:val="53952A94"/>
    <w:rsid w:val="539A09A6"/>
    <w:rsid w:val="539D47BA"/>
    <w:rsid w:val="539EFD80"/>
    <w:rsid w:val="53A05A5B"/>
    <w:rsid w:val="53AD0817"/>
    <w:rsid w:val="53D895A3"/>
    <w:rsid w:val="53EF8665"/>
    <w:rsid w:val="53FC5DCA"/>
    <w:rsid w:val="54033F95"/>
    <w:rsid w:val="54270600"/>
    <w:rsid w:val="542CEDDE"/>
    <w:rsid w:val="54759E46"/>
    <w:rsid w:val="5482BCC3"/>
    <w:rsid w:val="5482D854"/>
    <w:rsid w:val="5491C895"/>
    <w:rsid w:val="54ABB83E"/>
    <w:rsid w:val="54D3FA6F"/>
    <w:rsid w:val="54DE7AEC"/>
    <w:rsid w:val="54E9A300"/>
    <w:rsid w:val="54F41E41"/>
    <w:rsid w:val="54F41E79"/>
    <w:rsid w:val="550CD67F"/>
    <w:rsid w:val="552D85C5"/>
    <w:rsid w:val="5549C08F"/>
    <w:rsid w:val="554FD2E6"/>
    <w:rsid w:val="55558564"/>
    <w:rsid w:val="555903C0"/>
    <w:rsid w:val="555EA625"/>
    <w:rsid w:val="558CA2C2"/>
    <w:rsid w:val="55A979A0"/>
    <w:rsid w:val="55B61BE5"/>
    <w:rsid w:val="55D09E57"/>
    <w:rsid w:val="55D1C648"/>
    <w:rsid w:val="5607F6ED"/>
    <w:rsid w:val="560A2650"/>
    <w:rsid w:val="56110F5D"/>
    <w:rsid w:val="562AE0F0"/>
    <w:rsid w:val="56330275"/>
    <w:rsid w:val="56519514"/>
    <w:rsid w:val="5662F07B"/>
    <w:rsid w:val="5670047A"/>
    <w:rsid w:val="567EFFF3"/>
    <w:rsid w:val="5685AB6C"/>
    <w:rsid w:val="56893E31"/>
    <w:rsid w:val="5694AE64"/>
    <w:rsid w:val="569D0094"/>
    <w:rsid w:val="56B9D009"/>
    <w:rsid w:val="56D916BF"/>
    <w:rsid w:val="56DFA91A"/>
    <w:rsid w:val="56E0FE1E"/>
    <w:rsid w:val="56F1C11C"/>
    <w:rsid w:val="570719B9"/>
    <w:rsid w:val="572112C9"/>
    <w:rsid w:val="57218B31"/>
    <w:rsid w:val="573C4BC5"/>
    <w:rsid w:val="574BF858"/>
    <w:rsid w:val="57541A5E"/>
    <w:rsid w:val="575F2E30"/>
    <w:rsid w:val="5762C949"/>
    <w:rsid w:val="5781A9B0"/>
    <w:rsid w:val="57861A8B"/>
    <w:rsid w:val="5790BD1B"/>
    <w:rsid w:val="5792AF72"/>
    <w:rsid w:val="579C3702"/>
    <w:rsid w:val="579DD598"/>
    <w:rsid w:val="57B3CC5F"/>
    <w:rsid w:val="57E5BD23"/>
    <w:rsid w:val="57FF39EA"/>
    <w:rsid w:val="58201473"/>
    <w:rsid w:val="583BB0F6"/>
    <w:rsid w:val="585EE329"/>
    <w:rsid w:val="58A157F4"/>
    <w:rsid w:val="58A2E5A8"/>
    <w:rsid w:val="58C3180D"/>
    <w:rsid w:val="58CA54E7"/>
    <w:rsid w:val="58D22C12"/>
    <w:rsid w:val="58D4C680"/>
    <w:rsid w:val="58E25144"/>
    <w:rsid w:val="58E6DB44"/>
    <w:rsid w:val="58ED71A0"/>
    <w:rsid w:val="58FA00E0"/>
    <w:rsid w:val="592C8D7C"/>
    <w:rsid w:val="596FA2BD"/>
    <w:rsid w:val="5977E635"/>
    <w:rsid w:val="59866476"/>
    <w:rsid w:val="598FA65F"/>
    <w:rsid w:val="5990B05B"/>
    <w:rsid w:val="59CEC77B"/>
    <w:rsid w:val="59E197E4"/>
    <w:rsid w:val="5A28EB3F"/>
    <w:rsid w:val="5A346E14"/>
    <w:rsid w:val="5A402036"/>
    <w:rsid w:val="5A43DD6A"/>
    <w:rsid w:val="5A78BB5B"/>
    <w:rsid w:val="5A7C4429"/>
    <w:rsid w:val="5A9417CD"/>
    <w:rsid w:val="5AAADD4F"/>
    <w:rsid w:val="5AB0DA6E"/>
    <w:rsid w:val="5AC4F0C6"/>
    <w:rsid w:val="5AC4F9D2"/>
    <w:rsid w:val="5AC85DDD"/>
    <w:rsid w:val="5AD957F2"/>
    <w:rsid w:val="5AF0D953"/>
    <w:rsid w:val="5B11E8C3"/>
    <w:rsid w:val="5B13BCC5"/>
    <w:rsid w:val="5B1487FB"/>
    <w:rsid w:val="5B2689C6"/>
    <w:rsid w:val="5B483A22"/>
    <w:rsid w:val="5B5F00FB"/>
    <w:rsid w:val="5B660731"/>
    <w:rsid w:val="5B9BCB2A"/>
    <w:rsid w:val="5BA59BA5"/>
    <w:rsid w:val="5BD2BBE9"/>
    <w:rsid w:val="5C0479D2"/>
    <w:rsid w:val="5C14E2D8"/>
    <w:rsid w:val="5C225F9A"/>
    <w:rsid w:val="5C2E340D"/>
    <w:rsid w:val="5C470912"/>
    <w:rsid w:val="5C55921D"/>
    <w:rsid w:val="5C642E3E"/>
    <w:rsid w:val="5C6A15CE"/>
    <w:rsid w:val="5C70A5BD"/>
    <w:rsid w:val="5C77F957"/>
    <w:rsid w:val="5CADB924"/>
    <w:rsid w:val="5CDDA92C"/>
    <w:rsid w:val="5CE3A851"/>
    <w:rsid w:val="5CE4B81D"/>
    <w:rsid w:val="5CF36EE5"/>
    <w:rsid w:val="5CFB6CEA"/>
    <w:rsid w:val="5D13B593"/>
    <w:rsid w:val="5D4336A6"/>
    <w:rsid w:val="5D48517B"/>
    <w:rsid w:val="5D51A54F"/>
    <w:rsid w:val="5D5D88DD"/>
    <w:rsid w:val="5D671C26"/>
    <w:rsid w:val="5D6EB610"/>
    <w:rsid w:val="5D7D570E"/>
    <w:rsid w:val="5D82A02C"/>
    <w:rsid w:val="5DC82CD2"/>
    <w:rsid w:val="5DE59734"/>
    <w:rsid w:val="5DFA0828"/>
    <w:rsid w:val="5DFA264A"/>
    <w:rsid w:val="5DFCDF36"/>
    <w:rsid w:val="5DFCE609"/>
    <w:rsid w:val="5E11A8AC"/>
    <w:rsid w:val="5E164D5A"/>
    <w:rsid w:val="5E1B8498"/>
    <w:rsid w:val="5E2B92C8"/>
    <w:rsid w:val="5E3259F1"/>
    <w:rsid w:val="5E557E94"/>
    <w:rsid w:val="5E62AEFE"/>
    <w:rsid w:val="5E736D7C"/>
    <w:rsid w:val="5E779883"/>
    <w:rsid w:val="5E9B379B"/>
    <w:rsid w:val="5E9E23E5"/>
    <w:rsid w:val="5EAD3509"/>
    <w:rsid w:val="5EC5798D"/>
    <w:rsid w:val="5ECE50A0"/>
    <w:rsid w:val="5ED89EA7"/>
    <w:rsid w:val="5EE2D4E3"/>
    <w:rsid w:val="5EE40C9E"/>
    <w:rsid w:val="5F000F95"/>
    <w:rsid w:val="5F09EEE5"/>
    <w:rsid w:val="5F0D9E4B"/>
    <w:rsid w:val="5F19276F"/>
    <w:rsid w:val="5F1C2C19"/>
    <w:rsid w:val="5F38C276"/>
    <w:rsid w:val="5F50C71B"/>
    <w:rsid w:val="5F5B6346"/>
    <w:rsid w:val="5F65A265"/>
    <w:rsid w:val="5F68AAEC"/>
    <w:rsid w:val="5F6A0CAD"/>
    <w:rsid w:val="5FC46071"/>
    <w:rsid w:val="5FC8DBF8"/>
    <w:rsid w:val="5FCEE2F8"/>
    <w:rsid w:val="5FD37C8F"/>
    <w:rsid w:val="602E8464"/>
    <w:rsid w:val="6031118D"/>
    <w:rsid w:val="6032D8A1"/>
    <w:rsid w:val="60375503"/>
    <w:rsid w:val="605B9539"/>
    <w:rsid w:val="6064F251"/>
    <w:rsid w:val="606A1DD1"/>
    <w:rsid w:val="6075179B"/>
    <w:rsid w:val="6078CB14"/>
    <w:rsid w:val="60834BE1"/>
    <w:rsid w:val="6085E26D"/>
    <w:rsid w:val="60DB28E7"/>
    <w:rsid w:val="60E76D3D"/>
    <w:rsid w:val="61054596"/>
    <w:rsid w:val="610F2A5F"/>
    <w:rsid w:val="6111579D"/>
    <w:rsid w:val="611F7110"/>
    <w:rsid w:val="6131382F"/>
    <w:rsid w:val="613D7047"/>
    <w:rsid w:val="615C69CD"/>
    <w:rsid w:val="61600BCA"/>
    <w:rsid w:val="617B476E"/>
    <w:rsid w:val="6183BDC6"/>
    <w:rsid w:val="619808A2"/>
    <w:rsid w:val="619E19E3"/>
    <w:rsid w:val="61B6F109"/>
    <w:rsid w:val="61C451CB"/>
    <w:rsid w:val="61CB5E46"/>
    <w:rsid w:val="61D008A4"/>
    <w:rsid w:val="6216F548"/>
    <w:rsid w:val="62192ECB"/>
    <w:rsid w:val="62426F69"/>
    <w:rsid w:val="624E3FA9"/>
    <w:rsid w:val="626A0EC3"/>
    <w:rsid w:val="627FF677"/>
    <w:rsid w:val="62858084"/>
    <w:rsid w:val="628D180D"/>
    <w:rsid w:val="628FC24F"/>
    <w:rsid w:val="62961EF3"/>
    <w:rsid w:val="629B28A8"/>
    <w:rsid w:val="62A1DF45"/>
    <w:rsid w:val="62D0D6B2"/>
    <w:rsid w:val="63767140"/>
    <w:rsid w:val="63B01A6F"/>
    <w:rsid w:val="63B8B504"/>
    <w:rsid w:val="63BD832F"/>
    <w:rsid w:val="63CA04B9"/>
    <w:rsid w:val="63E89B19"/>
    <w:rsid w:val="63EDCDCE"/>
    <w:rsid w:val="6424352B"/>
    <w:rsid w:val="642BE11E"/>
    <w:rsid w:val="645B7869"/>
    <w:rsid w:val="645D75A5"/>
    <w:rsid w:val="646DE17B"/>
    <w:rsid w:val="647F31B1"/>
    <w:rsid w:val="6486EEAD"/>
    <w:rsid w:val="6487C807"/>
    <w:rsid w:val="6491B8D1"/>
    <w:rsid w:val="64931A2D"/>
    <w:rsid w:val="64A6EDB2"/>
    <w:rsid w:val="64BD55D1"/>
    <w:rsid w:val="64BF313E"/>
    <w:rsid w:val="64D28E3E"/>
    <w:rsid w:val="64DA979D"/>
    <w:rsid w:val="64DD0584"/>
    <w:rsid w:val="64DD30B1"/>
    <w:rsid w:val="64DFA1B1"/>
    <w:rsid w:val="65106F2F"/>
    <w:rsid w:val="6519C09F"/>
    <w:rsid w:val="6520F1E1"/>
    <w:rsid w:val="652BE591"/>
    <w:rsid w:val="653EBE6D"/>
    <w:rsid w:val="654B96B6"/>
    <w:rsid w:val="65517F9E"/>
    <w:rsid w:val="6553AE9B"/>
    <w:rsid w:val="6559FC82"/>
    <w:rsid w:val="657D96E7"/>
    <w:rsid w:val="658B456A"/>
    <w:rsid w:val="65A1C56B"/>
    <w:rsid w:val="65CFB80A"/>
    <w:rsid w:val="660BEE94"/>
    <w:rsid w:val="66175260"/>
    <w:rsid w:val="661761BE"/>
    <w:rsid w:val="66216D0D"/>
    <w:rsid w:val="663789C7"/>
    <w:rsid w:val="663CE963"/>
    <w:rsid w:val="6665223C"/>
    <w:rsid w:val="6681EBF4"/>
    <w:rsid w:val="668A5E13"/>
    <w:rsid w:val="668CAD30"/>
    <w:rsid w:val="66A0151B"/>
    <w:rsid w:val="66DBD106"/>
    <w:rsid w:val="66FAB278"/>
    <w:rsid w:val="673C6096"/>
    <w:rsid w:val="67440A9F"/>
    <w:rsid w:val="67608930"/>
    <w:rsid w:val="6777B0E6"/>
    <w:rsid w:val="6794CF29"/>
    <w:rsid w:val="6798E029"/>
    <w:rsid w:val="67C30010"/>
    <w:rsid w:val="67D8296C"/>
    <w:rsid w:val="67F58A9E"/>
    <w:rsid w:val="6801C15F"/>
    <w:rsid w:val="6850177F"/>
    <w:rsid w:val="685C9D0C"/>
    <w:rsid w:val="685E2F73"/>
    <w:rsid w:val="686466B4"/>
    <w:rsid w:val="686D53ED"/>
    <w:rsid w:val="689F458B"/>
    <w:rsid w:val="68B01384"/>
    <w:rsid w:val="68DAB4BB"/>
    <w:rsid w:val="68E5E9AF"/>
    <w:rsid w:val="68F40C08"/>
    <w:rsid w:val="6918D992"/>
    <w:rsid w:val="6926CC8C"/>
    <w:rsid w:val="6938C3EA"/>
    <w:rsid w:val="696AC9B7"/>
    <w:rsid w:val="696DAE10"/>
    <w:rsid w:val="69B998AF"/>
    <w:rsid w:val="69DBBE53"/>
    <w:rsid w:val="69E9E2FA"/>
    <w:rsid w:val="6A0E26FF"/>
    <w:rsid w:val="6A0F1996"/>
    <w:rsid w:val="6A8A4211"/>
    <w:rsid w:val="6A8B80A3"/>
    <w:rsid w:val="6A92506B"/>
    <w:rsid w:val="6A9829F2"/>
    <w:rsid w:val="6AC008CB"/>
    <w:rsid w:val="6AC91B1C"/>
    <w:rsid w:val="6AEC76F5"/>
    <w:rsid w:val="6AF3353B"/>
    <w:rsid w:val="6B3CF075"/>
    <w:rsid w:val="6B3FD0AC"/>
    <w:rsid w:val="6B439CD3"/>
    <w:rsid w:val="6B4B09B8"/>
    <w:rsid w:val="6B69FF83"/>
    <w:rsid w:val="6B6DDF93"/>
    <w:rsid w:val="6B81DFE6"/>
    <w:rsid w:val="6B83AB5E"/>
    <w:rsid w:val="6B991629"/>
    <w:rsid w:val="6BA82E81"/>
    <w:rsid w:val="6BBB443E"/>
    <w:rsid w:val="6BBCF825"/>
    <w:rsid w:val="6BCC8510"/>
    <w:rsid w:val="6BDE2328"/>
    <w:rsid w:val="6BE06CBB"/>
    <w:rsid w:val="6BE16C54"/>
    <w:rsid w:val="6BE1F8D4"/>
    <w:rsid w:val="6BF4E039"/>
    <w:rsid w:val="6C0167CB"/>
    <w:rsid w:val="6C439DDC"/>
    <w:rsid w:val="6C839162"/>
    <w:rsid w:val="6C8EECBA"/>
    <w:rsid w:val="6C92F789"/>
    <w:rsid w:val="6C98D73A"/>
    <w:rsid w:val="6CA118AB"/>
    <w:rsid w:val="6CAD3B5D"/>
    <w:rsid w:val="6CC00C19"/>
    <w:rsid w:val="6CF28F30"/>
    <w:rsid w:val="6CF75B3B"/>
    <w:rsid w:val="6CF9462D"/>
    <w:rsid w:val="6D111EE6"/>
    <w:rsid w:val="6D1A3797"/>
    <w:rsid w:val="6D3258D4"/>
    <w:rsid w:val="6D5A1494"/>
    <w:rsid w:val="6D5D3585"/>
    <w:rsid w:val="6D6C9F35"/>
    <w:rsid w:val="6D7B3D23"/>
    <w:rsid w:val="6D8DD1AA"/>
    <w:rsid w:val="6DB0E514"/>
    <w:rsid w:val="6DD31EF0"/>
    <w:rsid w:val="6DD4CF28"/>
    <w:rsid w:val="6DE94999"/>
    <w:rsid w:val="6DF5681C"/>
    <w:rsid w:val="6DF63FDE"/>
    <w:rsid w:val="6DFF768D"/>
    <w:rsid w:val="6E07DC5D"/>
    <w:rsid w:val="6E52CBF8"/>
    <w:rsid w:val="6E59D27B"/>
    <w:rsid w:val="6E6BF37B"/>
    <w:rsid w:val="6E88693E"/>
    <w:rsid w:val="6E9C44B7"/>
    <w:rsid w:val="6EA27AC4"/>
    <w:rsid w:val="6EB8CDD9"/>
    <w:rsid w:val="6ECD9DD2"/>
    <w:rsid w:val="6EF80E5B"/>
    <w:rsid w:val="6F22D46A"/>
    <w:rsid w:val="6F3FB14F"/>
    <w:rsid w:val="6F4ADB2F"/>
    <w:rsid w:val="6F536B52"/>
    <w:rsid w:val="6F6E8FFE"/>
    <w:rsid w:val="6F72E067"/>
    <w:rsid w:val="6F928DC2"/>
    <w:rsid w:val="6FBDD27A"/>
    <w:rsid w:val="6FC68D7C"/>
    <w:rsid w:val="6FD02356"/>
    <w:rsid w:val="6FD4669F"/>
    <w:rsid w:val="6FDD9BCE"/>
    <w:rsid w:val="6FDE60DA"/>
    <w:rsid w:val="6FFA4AAC"/>
    <w:rsid w:val="6FFCEBCC"/>
    <w:rsid w:val="6FFEFF93"/>
    <w:rsid w:val="70019F98"/>
    <w:rsid w:val="70027933"/>
    <w:rsid w:val="70049FE9"/>
    <w:rsid w:val="700FC44F"/>
    <w:rsid w:val="702380A3"/>
    <w:rsid w:val="7036C275"/>
    <w:rsid w:val="703D5E09"/>
    <w:rsid w:val="704752B6"/>
    <w:rsid w:val="704E2020"/>
    <w:rsid w:val="7057CD91"/>
    <w:rsid w:val="70973181"/>
    <w:rsid w:val="70AEFB51"/>
    <w:rsid w:val="70C24490"/>
    <w:rsid w:val="70D39271"/>
    <w:rsid w:val="70D43E5C"/>
    <w:rsid w:val="70D6BD45"/>
    <w:rsid w:val="70F23B97"/>
    <w:rsid w:val="7100CCEA"/>
    <w:rsid w:val="712D7633"/>
    <w:rsid w:val="713825CF"/>
    <w:rsid w:val="71477AE7"/>
    <w:rsid w:val="715B9593"/>
    <w:rsid w:val="71649F8D"/>
    <w:rsid w:val="717AFA93"/>
    <w:rsid w:val="7196CDEC"/>
    <w:rsid w:val="71A5B630"/>
    <w:rsid w:val="71FA630F"/>
    <w:rsid w:val="7201031E"/>
    <w:rsid w:val="72093F04"/>
    <w:rsid w:val="72184283"/>
    <w:rsid w:val="72203F60"/>
    <w:rsid w:val="723A1569"/>
    <w:rsid w:val="725EF448"/>
    <w:rsid w:val="72613B83"/>
    <w:rsid w:val="7298130A"/>
    <w:rsid w:val="729A4337"/>
    <w:rsid w:val="72AFC6AD"/>
    <w:rsid w:val="72BA559D"/>
    <w:rsid w:val="72DCF026"/>
    <w:rsid w:val="72E05CBD"/>
    <w:rsid w:val="72F416E5"/>
    <w:rsid w:val="72F4F198"/>
    <w:rsid w:val="72FE2E3E"/>
    <w:rsid w:val="730818BE"/>
    <w:rsid w:val="730BB891"/>
    <w:rsid w:val="7325FFA5"/>
    <w:rsid w:val="732CC59D"/>
    <w:rsid w:val="733984A7"/>
    <w:rsid w:val="734B8DB9"/>
    <w:rsid w:val="7379ABF5"/>
    <w:rsid w:val="7384DE2C"/>
    <w:rsid w:val="73B822FE"/>
    <w:rsid w:val="73BD1E61"/>
    <w:rsid w:val="73E9D312"/>
    <w:rsid w:val="73EDDA75"/>
    <w:rsid w:val="73F2B6C1"/>
    <w:rsid w:val="73FAD734"/>
    <w:rsid w:val="73FE626F"/>
    <w:rsid w:val="74029221"/>
    <w:rsid w:val="7406A243"/>
    <w:rsid w:val="740E14AC"/>
    <w:rsid w:val="741CE6C1"/>
    <w:rsid w:val="741EB692"/>
    <w:rsid w:val="742E8FD0"/>
    <w:rsid w:val="74475F18"/>
    <w:rsid w:val="74660B61"/>
    <w:rsid w:val="74710555"/>
    <w:rsid w:val="7476D6E0"/>
    <w:rsid w:val="747D045A"/>
    <w:rsid w:val="7482F85E"/>
    <w:rsid w:val="7495A331"/>
    <w:rsid w:val="74A4094B"/>
    <w:rsid w:val="74AE4008"/>
    <w:rsid w:val="74DEEA89"/>
    <w:rsid w:val="74E25AC6"/>
    <w:rsid w:val="74E3F91C"/>
    <w:rsid w:val="74E71C4A"/>
    <w:rsid w:val="74ECFE4E"/>
    <w:rsid w:val="75166EBB"/>
    <w:rsid w:val="754A6CBC"/>
    <w:rsid w:val="756BC864"/>
    <w:rsid w:val="758651A3"/>
    <w:rsid w:val="758F8EBB"/>
    <w:rsid w:val="7598047C"/>
    <w:rsid w:val="75A09548"/>
    <w:rsid w:val="75BC5AD4"/>
    <w:rsid w:val="75C04BC8"/>
    <w:rsid w:val="75C1B3FC"/>
    <w:rsid w:val="75C322FD"/>
    <w:rsid w:val="75DCA9AF"/>
    <w:rsid w:val="75F3044D"/>
    <w:rsid w:val="75FCA3A1"/>
    <w:rsid w:val="7616F57F"/>
    <w:rsid w:val="761E31FA"/>
    <w:rsid w:val="761F205F"/>
    <w:rsid w:val="762921D4"/>
    <w:rsid w:val="7641011E"/>
    <w:rsid w:val="764B70D5"/>
    <w:rsid w:val="765F3A1F"/>
    <w:rsid w:val="767437F2"/>
    <w:rsid w:val="7679E979"/>
    <w:rsid w:val="7685CCDF"/>
    <w:rsid w:val="7688B91B"/>
    <w:rsid w:val="769CDDC7"/>
    <w:rsid w:val="769E0FCF"/>
    <w:rsid w:val="76C4087E"/>
    <w:rsid w:val="76CBE7BA"/>
    <w:rsid w:val="7705F082"/>
    <w:rsid w:val="770C6282"/>
    <w:rsid w:val="772A5783"/>
    <w:rsid w:val="772AE155"/>
    <w:rsid w:val="7792D885"/>
    <w:rsid w:val="7797E140"/>
    <w:rsid w:val="77B81A25"/>
    <w:rsid w:val="77D13D24"/>
    <w:rsid w:val="77D88A7D"/>
    <w:rsid w:val="77FF1E83"/>
    <w:rsid w:val="780446FC"/>
    <w:rsid w:val="7821CD75"/>
    <w:rsid w:val="782C9BA2"/>
    <w:rsid w:val="78423C56"/>
    <w:rsid w:val="784A8248"/>
    <w:rsid w:val="785602E1"/>
    <w:rsid w:val="785A3270"/>
    <w:rsid w:val="785B9E0E"/>
    <w:rsid w:val="787C2FBD"/>
    <w:rsid w:val="787F4F1C"/>
    <w:rsid w:val="7887BD9C"/>
    <w:rsid w:val="788DEEDA"/>
    <w:rsid w:val="788E9EFA"/>
    <w:rsid w:val="7899F450"/>
    <w:rsid w:val="789DD036"/>
    <w:rsid w:val="78A02361"/>
    <w:rsid w:val="78A07D05"/>
    <w:rsid w:val="78D266F6"/>
    <w:rsid w:val="78D8F125"/>
    <w:rsid w:val="78F1B477"/>
    <w:rsid w:val="78F1BD75"/>
    <w:rsid w:val="790AF77C"/>
    <w:rsid w:val="790FC6DE"/>
    <w:rsid w:val="79334F7F"/>
    <w:rsid w:val="7939E849"/>
    <w:rsid w:val="793CCAE8"/>
    <w:rsid w:val="7943A974"/>
    <w:rsid w:val="797E5DE7"/>
    <w:rsid w:val="79858967"/>
    <w:rsid w:val="79AA35E3"/>
    <w:rsid w:val="79AC7558"/>
    <w:rsid w:val="79D1FAC3"/>
    <w:rsid w:val="79DB8F02"/>
    <w:rsid w:val="79EFFB90"/>
    <w:rsid w:val="79F5A98C"/>
    <w:rsid w:val="79FD658B"/>
    <w:rsid w:val="7A117C80"/>
    <w:rsid w:val="7A3CA4D9"/>
    <w:rsid w:val="7A56D088"/>
    <w:rsid w:val="7A5C8991"/>
    <w:rsid w:val="7A6095ED"/>
    <w:rsid w:val="7A62799A"/>
    <w:rsid w:val="7A86FBA6"/>
    <w:rsid w:val="7A8A937E"/>
    <w:rsid w:val="7AB93B11"/>
    <w:rsid w:val="7ACBC613"/>
    <w:rsid w:val="7AEB8456"/>
    <w:rsid w:val="7AFC92F7"/>
    <w:rsid w:val="7B2218B4"/>
    <w:rsid w:val="7B4C9876"/>
    <w:rsid w:val="7B5265DD"/>
    <w:rsid w:val="7B5FCE02"/>
    <w:rsid w:val="7BA5B7D7"/>
    <w:rsid w:val="7BA77B89"/>
    <w:rsid w:val="7BAC0CAB"/>
    <w:rsid w:val="7BAD42E9"/>
    <w:rsid w:val="7BBDD35A"/>
    <w:rsid w:val="7BBF8EBB"/>
    <w:rsid w:val="7BC39227"/>
    <w:rsid w:val="7BCA68ED"/>
    <w:rsid w:val="7BCDE257"/>
    <w:rsid w:val="7BD9F94C"/>
    <w:rsid w:val="7BE419B5"/>
    <w:rsid w:val="7BE65882"/>
    <w:rsid w:val="7C096E29"/>
    <w:rsid w:val="7C353ED6"/>
    <w:rsid w:val="7C4CC525"/>
    <w:rsid w:val="7C50DCB3"/>
    <w:rsid w:val="7C62F3F5"/>
    <w:rsid w:val="7C7BA6A4"/>
    <w:rsid w:val="7C832D25"/>
    <w:rsid w:val="7C86D530"/>
    <w:rsid w:val="7CABE81E"/>
    <w:rsid w:val="7CC69486"/>
    <w:rsid w:val="7CDB0D8D"/>
    <w:rsid w:val="7CF7D488"/>
    <w:rsid w:val="7D0A4F43"/>
    <w:rsid w:val="7D27763E"/>
    <w:rsid w:val="7D7956FD"/>
    <w:rsid w:val="7D87E8CB"/>
    <w:rsid w:val="7D8E8750"/>
    <w:rsid w:val="7D999907"/>
    <w:rsid w:val="7D9CE3E4"/>
    <w:rsid w:val="7DA19A8C"/>
    <w:rsid w:val="7DB746C7"/>
    <w:rsid w:val="7DBB883C"/>
    <w:rsid w:val="7DD8E711"/>
    <w:rsid w:val="7DE00086"/>
    <w:rsid w:val="7DF80893"/>
    <w:rsid w:val="7E21E38D"/>
    <w:rsid w:val="7E2D8652"/>
    <w:rsid w:val="7E34E587"/>
    <w:rsid w:val="7E5523D5"/>
    <w:rsid w:val="7E7EF294"/>
    <w:rsid w:val="7E9EFCBC"/>
    <w:rsid w:val="7EA6930B"/>
    <w:rsid w:val="7ED29078"/>
    <w:rsid w:val="7EECB241"/>
    <w:rsid w:val="7EFE2E44"/>
    <w:rsid w:val="7F0C51AB"/>
    <w:rsid w:val="7F356968"/>
    <w:rsid w:val="7F37D9A3"/>
    <w:rsid w:val="7F48B4C3"/>
    <w:rsid w:val="7F4E3F2C"/>
    <w:rsid w:val="7F73F47B"/>
    <w:rsid w:val="7F791E51"/>
    <w:rsid w:val="7F7E0CF0"/>
    <w:rsid w:val="7F9339DD"/>
    <w:rsid w:val="7FCA934C"/>
    <w:rsid w:val="7FD2FDD6"/>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City"/>
  <w:smartTagType w:namespaceuri="urn:schemas-microsoft-com:office:smarttags" w:name="place"/>
  <w:shapeDefaults>
    <o:shapedefaults v:ext="edit" spidmax="1026"/>
    <o:shapelayout v:ext="edit">
      <o:idmap v:ext="edit" data="1"/>
    </o:shapelayout>
  </w:shapeDefaults>
  <w:decimalSymbol w:val="."/>
  <w:listSeparator w:val=","/>
  <w14:docId w14:val="41312B8F"/>
  <w15:docId w15:val="{9B8B331A-9EAA-4F7D-AC48-A0B152574B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7F82"/>
    <w:pPr>
      <w:overflowPunct w:val="0"/>
      <w:autoSpaceDE w:val="0"/>
      <w:autoSpaceDN w:val="0"/>
      <w:adjustRightInd w:val="0"/>
      <w:textAlignment w:val="baseline"/>
    </w:pPr>
    <w:rPr>
      <w:sz w:val="24"/>
      <w:lang w:eastAsia="en-US"/>
    </w:rPr>
  </w:style>
  <w:style w:type="paragraph" w:styleId="Heading1">
    <w:name w:val="heading 1"/>
    <w:aliases w:val="Outline1"/>
    <w:basedOn w:val="Normal"/>
    <w:next w:val="Normal"/>
    <w:qFormat/>
    <w:rsid w:val="0068337A"/>
    <w:pPr>
      <w:keepNext/>
      <w:outlineLvl w:val="0"/>
    </w:pPr>
    <w:rPr>
      <w:b/>
      <w:bCs/>
    </w:rPr>
  </w:style>
  <w:style w:type="paragraph" w:styleId="Heading2">
    <w:name w:val="heading 2"/>
    <w:aliases w:val="Outline2"/>
    <w:basedOn w:val="Normal"/>
    <w:next w:val="Normal"/>
    <w:qFormat/>
    <w:rsid w:val="0068337A"/>
    <w:pPr>
      <w:keepNext/>
      <w:overflowPunct/>
      <w:autoSpaceDE/>
      <w:autoSpaceDN/>
      <w:adjustRightInd/>
      <w:ind w:left="-720"/>
      <w:textAlignment w:val="auto"/>
      <w:outlineLvl w:val="1"/>
    </w:pPr>
    <w:rPr>
      <w:szCs w:val="24"/>
      <w:u w:val="single"/>
    </w:rPr>
  </w:style>
  <w:style w:type="paragraph" w:styleId="Heading3">
    <w:name w:val="heading 3"/>
    <w:aliases w:val="Outline3"/>
    <w:basedOn w:val="Normal"/>
    <w:next w:val="Normal"/>
    <w:link w:val="Heading3Char"/>
    <w:qFormat/>
    <w:rsid w:val="0068337A"/>
    <w:pPr>
      <w:keepNext/>
      <w:ind w:hanging="567"/>
      <w:outlineLvl w:val="2"/>
    </w:pPr>
    <w:rPr>
      <w:b/>
      <w:u w:val="single"/>
    </w:rPr>
  </w:style>
  <w:style w:type="paragraph" w:styleId="Heading4">
    <w:name w:val="heading 4"/>
    <w:basedOn w:val="Normal"/>
    <w:next w:val="Normal"/>
    <w:link w:val="Heading4Char"/>
    <w:qFormat/>
    <w:rsid w:val="00195C88"/>
    <w:pPr>
      <w:keepNext/>
      <w:tabs>
        <w:tab w:val="left" w:pos="540"/>
      </w:tabs>
      <w:overflowPunct/>
      <w:autoSpaceDE/>
      <w:autoSpaceDN/>
      <w:adjustRightInd/>
      <w:spacing w:before="420"/>
      <w:ind w:left="540" w:hanging="540"/>
      <w:textAlignment w:val="auto"/>
      <w:outlineLvl w:val="3"/>
    </w:pPr>
    <w:rPr>
      <w:rFonts w:ascii="Arial" w:hAnsi="Arial" w:cs="Arial"/>
      <w:b/>
      <w:bCs/>
      <w:szCs w:val="24"/>
    </w:rPr>
  </w:style>
  <w:style w:type="paragraph" w:styleId="Heading5">
    <w:name w:val="heading 5"/>
    <w:basedOn w:val="Normal"/>
    <w:next w:val="Normal"/>
    <w:link w:val="Heading5Char"/>
    <w:qFormat/>
    <w:rsid w:val="008E1A00"/>
    <w:pPr>
      <w:keepNext/>
      <w:numPr>
        <w:numId w:val="6"/>
      </w:numPr>
      <w:tabs>
        <w:tab w:val="clear" w:pos="360"/>
      </w:tabs>
      <w:overflowPunct/>
      <w:autoSpaceDE/>
      <w:autoSpaceDN/>
      <w:adjustRightInd/>
      <w:spacing w:before="420"/>
      <w:ind w:left="540" w:hanging="540"/>
      <w:jc w:val="both"/>
      <w:textAlignment w:val="auto"/>
      <w:outlineLvl w:val="4"/>
    </w:pPr>
    <w:rPr>
      <w:b/>
      <w:bCs/>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68337A"/>
    <w:rPr>
      <w:color w:val="0000FF"/>
      <w:u w:val="single"/>
    </w:rPr>
  </w:style>
  <w:style w:type="table" w:styleId="TableGrid">
    <w:name w:val="Table Grid"/>
    <w:basedOn w:val="TableNormal"/>
    <w:uiPriority w:val="39"/>
    <w:rsid w:val="0068337A"/>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68337A"/>
    <w:pPr>
      <w:tabs>
        <w:tab w:val="center" w:pos="4153"/>
        <w:tab w:val="right" w:pos="8306"/>
      </w:tabs>
      <w:overflowPunct/>
      <w:autoSpaceDE/>
      <w:autoSpaceDN/>
      <w:adjustRightInd/>
      <w:textAlignment w:val="auto"/>
    </w:pPr>
  </w:style>
  <w:style w:type="paragraph" w:styleId="Footer">
    <w:name w:val="footer"/>
    <w:basedOn w:val="Normal"/>
    <w:link w:val="FooterChar"/>
    <w:uiPriority w:val="99"/>
    <w:rsid w:val="0068337A"/>
    <w:pPr>
      <w:tabs>
        <w:tab w:val="center" w:pos="4153"/>
        <w:tab w:val="right" w:pos="8306"/>
      </w:tabs>
    </w:pPr>
  </w:style>
  <w:style w:type="character" w:styleId="PageNumber">
    <w:name w:val="page number"/>
    <w:basedOn w:val="DefaultParagraphFont"/>
    <w:rsid w:val="0068337A"/>
  </w:style>
  <w:style w:type="paragraph" w:customStyle="1" w:styleId="NormalWeb1">
    <w:name w:val="Normal (Web)1"/>
    <w:basedOn w:val="Normal"/>
    <w:rsid w:val="00B27CAA"/>
    <w:pPr>
      <w:shd w:val="clear" w:color="auto" w:fill="FFFFFF"/>
      <w:overflowPunct/>
      <w:autoSpaceDE/>
      <w:autoSpaceDN/>
      <w:adjustRightInd/>
      <w:spacing w:after="100" w:afterAutospacing="1"/>
      <w:textAlignment w:val="auto"/>
    </w:pPr>
    <w:rPr>
      <w:rFonts w:ascii="Verdana" w:hAnsi="Verdana"/>
      <w:color w:val="330066"/>
      <w:sz w:val="20"/>
      <w:lang w:eastAsia="en-GB"/>
    </w:rPr>
  </w:style>
  <w:style w:type="paragraph" w:styleId="BodyText3">
    <w:name w:val="Body Text 3"/>
    <w:basedOn w:val="Normal"/>
    <w:rsid w:val="00D66E3F"/>
    <w:pPr>
      <w:tabs>
        <w:tab w:val="left" w:pos="-1440"/>
      </w:tabs>
      <w:overflowPunct/>
      <w:autoSpaceDE/>
      <w:autoSpaceDN/>
      <w:adjustRightInd/>
      <w:jc w:val="both"/>
      <w:textAlignment w:val="auto"/>
    </w:pPr>
    <w:rPr>
      <w:rFonts w:ascii="Arial" w:hAnsi="Arial"/>
      <w:lang w:eastAsia="en-GB"/>
    </w:rPr>
  </w:style>
  <w:style w:type="paragraph" w:styleId="BodyText">
    <w:name w:val="Body Text"/>
    <w:basedOn w:val="Normal"/>
    <w:link w:val="BodyTextChar"/>
    <w:rsid w:val="0031497D"/>
    <w:pPr>
      <w:spacing w:after="120"/>
    </w:pPr>
  </w:style>
  <w:style w:type="paragraph" w:styleId="BodyTextIndent3">
    <w:name w:val="Body Text Indent 3"/>
    <w:basedOn w:val="Normal"/>
    <w:rsid w:val="009E42CE"/>
    <w:pPr>
      <w:overflowPunct/>
      <w:autoSpaceDE/>
      <w:autoSpaceDN/>
      <w:adjustRightInd/>
      <w:spacing w:after="120"/>
      <w:ind w:left="283"/>
      <w:textAlignment w:val="auto"/>
    </w:pPr>
    <w:rPr>
      <w:rFonts w:ascii="Tahoma" w:hAnsi="Tahoma"/>
      <w:sz w:val="16"/>
      <w:szCs w:val="16"/>
      <w:lang w:eastAsia="en-GB"/>
    </w:rPr>
  </w:style>
  <w:style w:type="paragraph" w:styleId="BodyText2">
    <w:name w:val="Body Text 2"/>
    <w:basedOn w:val="Normal"/>
    <w:rsid w:val="009F546D"/>
    <w:pPr>
      <w:spacing w:after="120" w:line="480" w:lineRule="auto"/>
    </w:pPr>
  </w:style>
  <w:style w:type="paragraph" w:customStyle="1" w:styleId="MRheading1">
    <w:name w:val="M&amp;R heading 1"/>
    <w:basedOn w:val="Normal"/>
    <w:rsid w:val="00EF6702"/>
    <w:pPr>
      <w:keepNext/>
      <w:keepLines/>
      <w:numPr>
        <w:numId w:val="5"/>
      </w:numPr>
      <w:overflowPunct/>
      <w:autoSpaceDE/>
      <w:autoSpaceDN/>
      <w:adjustRightInd/>
      <w:spacing w:before="240" w:line="360" w:lineRule="auto"/>
      <w:jc w:val="both"/>
      <w:textAlignment w:val="auto"/>
    </w:pPr>
    <w:rPr>
      <w:rFonts w:ascii="Arial" w:hAnsi="Arial"/>
      <w:b/>
      <w:sz w:val="22"/>
      <w:u w:val="single"/>
      <w:lang w:eastAsia="en-GB"/>
    </w:rPr>
  </w:style>
  <w:style w:type="paragraph" w:customStyle="1" w:styleId="MRheading2">
    <w:name w:val="M&amp;R heading 2"/>
    <w:basedOn w:val="Normal"/>
    <w:rsid w:val="00EF6702"/>
    <w:pPr>
      <w:numPr>
        <w:ilvl w:val="1"/>
        <w:numId w:val="5"/>
      </w:numPr>
      <w:overflowPunct/>
      <w:autoSpaceDE/>
      <w:autoSpaceDN/>
      <w:adjustRightInd/>
      <w:spacing w:before="240" w:line="360" w:lineRule="auto"/>
      <w:jc w:val="both"/>
      <w:textAlignment w:val="auto"/>
      <w:outlineLvl w:val="1"/>
    </w:pPr>
    <w:rPr>
      <w:rFonts w:ascii="Tahoma" w:hAnsi="Tahoma"/>
      <w:sz w:val="22"/>
      <w:lang w:eastAsia="en-GB"/>
    </w:rPr>
  </w:style>
  <w:style w:type="paragraph" w:customStyle="1" w:styleId="MRheading3">
    <w:name w:val="M&amp;R heading 3"/>
    <w:basedOn w:val="Normal"/>
    <w:rsid w:val="00EF6702"/>
    <w:pPr>
      <w:numPr>
        <w:ilvl w:val="2"/>
        <w:numId w:val="5"/>
      </w:numPr>
      <w:overflowPunct/>
      <w:autoSpaceDE/>
      <w:autoSpaceDN/>
      <w:adjustRightInd/>
      <w:spacing w:before="240" w:line="360" w:lineRule="auto"/>
      <w:jc w:val="both"/>
      <w:textAlignment w:val="auto"/>
      <w:outlineLvl w:val="2"/>
    </w:pPr>
    <w:rPr>
      <w:rFonts w:ascii="Arial" w:hAnsi="Arial"/>
      <w:sz w:val="22"/>
      <w:lang w:eastAsia="en-GB"/>
    </w:rPr>
  </w:style>
  <w:style w:type="paragraph" w:customStyle="1" w:styleId="MRheading4">
    <w:name w:val="M&amp;R heading 4"/>
    <w:basedOn w:val="Normal"/>
    <w:rsid w:val="00EF6702"/>
    <w:pPr>
      <w:numPr>
        <w:ilvl w:val="3"/>
        <w:numId w:val="5"/>
      </w:numPr>
      <w:tabs>
        <w:tab w:val="clear" w:pos="2520"/>
        <w:tab w:val="num" w:pos="2880"/>
      </w:tabs>
      <w:overflowPunct/>
      <w:autoSpaceDE/>
      <w:autoSpaceDN/>
      <w:adjustRightInd/>
      <w:spacing w:before="240" w:line="360" w:lineRule="auto"/>
      <w:ind w:left="2880"/>
      <w:jc w:val="both"/>
      <w:textAlignment w:val="auto"/>
      <w:outlineLvl w:val="3"/>
    </w:pPr>
    <w:rPr>
      <w:rFonts w:ascii="Arial" w:hAnsi="Arial"/>
      <w:sz w:val="22"/>
      <w:lang w:eastAsia="en-GB"/>
    </w:rPr>
  </w:style>
  <w:style w:type="paragraph" w:customStyle="1" w:styleId="MRheading5">
    <w:name w:val="M&amp;R heading 5"/>
    <w:basedOn w:val="Normal"/>
    <w:rsid w:val="00EF6702"/>
    <w:pPr>
      <w:numPr>
        <w:ilvl w:val="4"/>
        <w:numId w:val="5"/>
      </w:numPr>
      <w:tabs>
        <w:tab w:val="clear" w:pos="3240"/>
        <w:tab w:val="num" w:pos="3600"/>
      </w:tabs>
      <w:overflowPunct/>
      <w:autoSpaceDE/>
      <w:autoSpaceDN/>
      <w:adjustRightInd/>
      <w:spacing w:before="240" w:line="360" w:lineRule="auto"/>
      <w:ind w:left="3600"/>
      <w:jc w:val="both"/>
      <w:textAlignment w:val="auto"/>
      <w:outlineLvl w:val="4"/>
    </w:pPr>
    <w:rPr>
      <w:rFonts w:ascii="Arial" w:hAnsi="Arial"/>
      <w:sz w:val="22"/>
      <w:lang w:eastAsia="en-GB"/>
    </w:rPr>
  </w:style>
  <w:style w:type="paragraph" w:customStyle="1" w:styleId="MRheading6">
    <w:name w:val="M&amp;R heading 6"/>
    <w:basedOn w:val="Normal"/>
    <w:rsid w:val="00EF6702"/>
    <w:pPr>
      <w:numPr>
        <w:ilvl w:val="5"/>
        <w:numId w:val="5"/>
      </w:numPr>
      <w:tabs>
        <w:tab w:val="clear" w:pos="3960"/>
        <w:tab w:val="num" w:pos="4320"/>
      </w:tabs>
      <w:overflowPunct/>
      <w:autoSpaceDE/>
      <w:autoSpaceDN/>
      <w:adjustRightInd/>
      <w:spacing w:before="240" w:line="360" w:lineRule="auto"/>
      <w:ind w:left="4320"/>
      <w:jc w:val="both"/>
      <w:textAlignment w:val="auto"/>
      <w:outlineLvl w:val="5"/>
    </w:pPr>
    <w:rPr>
      <w:rFonts w:ascii="Arial" w:hAnsi="Arial"/>
      <w:sz w:val="22"/>
      <w:lang w:eastAsia="en-GB"/>
    </w:rPr>
  </w:style>
  <w:style w:type="paragraph" w:customStyle="1" w:styleId="MRheading7">
    <w:name w:val="M&amp;R heading 7"/>
    <w:basedOn w:val="Normal"/>
    <w:rsid w:val="00EF6702"/>
    <w:pPr>
      <w:numPr>
        <w:ilvl w:val="6"/>
        <w:numId w:val="5"/>
      </w:numPr>
      <w:tabs>
        <w:tab w:val="clear" w:pos="4680"/>
        <w:tab w:val="num" w:pos="5040"/>
      </w:tabs>
      <w:overflowPunct/>
      <w:autoSpaceDE/>
      <w:autoSpaceDN/>
      <w:adjustRightInd/>
      <w:spacing w:before="240" w:line="360" w:lineRule="auto"/>
      <w:ind w:left="5040"/>
      <w:jc w:val="both"/>
      <w:textAlignment w:val="auto"/>
      <w:outlineLvl w:val="6"/>
    </w:pPr>
    <w:rPr>
      <w:rFonts w:ascii="Arial" w:hAnsi="Arial"/>
      <w:sz w:val="22"/>
      <w:lang w:eastAsia="en-GB"/>
    </w:rPr>
  </w:style>
  <w:style w:type="paragraph" w:customStyle="1" w:styleId="MRheading8">
    <w:name w:val="M&amp;R heading 8"/>
    <w:basedOn w:val="Normal"/>
    <w:rsid w:val="00EF6702"/>
    <w:pPr>
      <w:numPr>
        <w:ilvl w:val="7"/>
        <w:numId w:val="5"/>
      </w:numPr>
      <w:tabs>
        <w:tab w:val="clear" w:pos="5400"/>
        <w:tab w:val="num" w:pos="5760"/>
      </w:tabs>
      <w:overflowPunct/>
      <w:autoSpaceDE/>
      <w:autoSpaceDN/>
      <w:adjustRightInd/>
      <w:spacing w:before="240" w:line="360" w:lineRule="auto"/>
      <w:ind w:left="5760"/>
      <w:jc w:val="both"/>
      <w:textAlignment w:val="auto"/>
      <w:outlineLvl w:val="7"/>
    </w:pPr>
    <w:rPr>
      <w:rFonts w:ascii="Arial" w:hAnsi="Arial"/>
      <w:sz w:val="22"/>
      <w:lang w:eastAsia="en-GB"/>
    </w:rPr>
  </w:style>
  <w:style w:type="paragraph" w:customStyle="1" w:styleId="MRheading9">
    <w:name w:val="M&amp;R heading 9"/>
    <w:basedOn w:val="Normal"/>
    <w:rsid w:val="00EF6702"/>
    <w:pPr>
      <w:numPr>
        <w:ilvl w:val="8"/>
        <w:numId w:val="5"/>
      </w:numPr>
      <w:tabs>
        <w:tab w:val="clear" w:pos="6120"/>
        <w:tab w:val="num" w:pos="6480"/>
      </w:tabs>
      <w:overflowPunct/>
      <w:autoSpaceDE/>
      <w:autoSpaceDN/>
      <w:adjustRightInd/>
      <w:spacing w:before="240" w:line="360" w:lineRule="auto"/>
      <w:ind w:left="6480"/>
      <w:jc w:val="both"/>
      <w:textAlignment w:val="auto"/>
      <w:outlineLvl w:val="8"/>
    </w:pPr>
    <w:rPr>
      <w:rFonts w:ascii="Arial" w:hAnsi="Arial"/>
      <w:sz w:val="22"/>
      <w:lang w:eastAsia="en-GB"/>
    </w:rPr>
  </w:style>
  <w:style w:type="character" w:customStyle="1" w:styleId="Heading4Char">
    <w:name w:val="Heading 4 Char"/>
    <w:link w:val="Heading4"/>
    <w:rsid w:val="00195C88"/>
    <w:rPr>
      <w:rFonts w:ascii="Arial" w:hAnsi="Arial" w:cs="Arial"/>
      <w:b/>
      <w:bCs/>
      <w:sz w:val="24"/>
      <w:szCs w:val="24"/>
      <w:lang w:eastAsia="en-US"/>
    </w:rPr>
  </w:style>
  <w:style w:type="character" w:customStyle="1" w:styleId="Heading5Char">
    <w:name w:val="Heading 5 Char"/>
    <w:link w:val="Heading5"/>
    <w:rsid w:val="008E1A00"/>
    <w:rPr>
      <w:b/>
      <w:bCs/>
      <w:sz w:val="24"/>
      <w:szCs w:val="24"/>
      <w:lang w:eastAsia="en-US"/>
    </w:rPr>
  </w:style>
  <w:style w:type="paragraph" w:styleId="BodyTextIndent">
    <w:name w:val="Body Text Indent"/>
    <w:basedOn w:val="Normal"/>
    <w:link w:val="BodyTextIndentChar"/>
    <w:semiHidden/>
    <w:rsid w:val="008E1A00"/>
    <w:pPr>
      <w:overflowPunct/>
      <w:autoSpaceDE/>
      <w:autoSpaceDN/>
      <w:adjustRightInd/>
      <w:spacing w:before="420"/>
      <w:ind w:left="1440"/>
      <w:textAlignment w:val="auto"/>
    </w:pPr>
    <w:rPr>
      <w:szCs w:val="24"/>
    </w:rPr>
  </w:style>
  <w:style w:type="character" w:customStyle="1" w:styleId="BodyTextIndentChar">
    <w:name w:val="Body Text Indent Char"/>
    <w:link w:val="BodyTextIndent"/>
    <w:semiHidden/>
    <w:rsid w:val="008E1A00"/>
    <w:rPr>
      <w:sz w:val="24"/>
      <w:szCs w:val="24"/>
      <w:lang w:eastAsia="en-US"/>
    </w:rPr>
  </w:style>
  <w:style w:type="paragraph" w:styleId="BodyTextIndent2">
    <w:name w:val="Body Text Indent 2"/>
    <w:basedOn w:val="Normal"/>
    <w:link w:val="BodyTextIndent2Char"/>
    <w:semiHidden/>
    <w:rsid w:val="008E1A00"/>
    <w:pPr>
      <w:overflowPunct/>
      <w:autoSpaceDE/>
      <w:autoSpaceDN/>
      <w:adjustRightInd/>
      <w:spacing w:line="260" w:lineRule="auto"/>
      <w:ind w:left="1080" w:hanging="1260"/>
      <w:textAlignment w:val="auto"/>
    </w:pPr>
    <w:rPr>
      <w:szCs w:val="24"/>
    </w:rPr>
  </w:style>
  <w:style w:type="character" w:customStyle="1" w:styleId="BodyTextIndent2Char">
    <w:name w:val="Body Text Indent 2 Char"/>
    <w:link w:val="BodyTextIndent2"/>
    <w:semiHidden/>
    <w:rsid w:val="008E1A00"/>
    <w:rPr>
      <w:sz w:val="24"/>
      <w:szCs w:val="24"/>
      <w:lang w:eastAsia="en-US"/>
    </w:rPr>
  </w:style>
  <w:style w:type="paragraph" w:styleId="Title">
    <w:name w:val="Title"/>
    <w:basedOn w:val="Normal"/>
    <w:link w:val="TitleChar"/>
    <w:qFormat/>
    <w:rsid w:val="008E1A00"/>
    <w:pPr>
      <w:overflowPunct/>
      <w:autoSpaceDE/>
      <w:autoSpaceDN/>
      <w:adjustRightInd/>
      <w:ind w:right="26"/>
      <w:jc w:val="center"/>
      <w:textAlignment w:val="auto"/>
    </w:pPr>
    <w:rPr>
      <w:b/>
      <w:bCs/>
      <w:sz w:val="28"/>
      <w:szCs w:val="24"/>
    </w:rPr>
  </w:style>
  <w:style w:type="character" w:customStyle="1" w:styleId="TitleChar">
    <w:name w:val="Title Char"/>
    <w:link w:val="Title"/>
    <w:rsid w:val="008E1A00"/>
    <w:rPr>
      <w:b/>
      <w:bCs/>
      <w:sz w:val="28"/>
      <w:szCs w:val="24"/>
      <w:lang w:eastAsia="en-US"/>
    </w:rPr>
  </w:style>
  <w:style w:type="paragraph" w:customStyle="1" w:styleId="BBHeading1">
    <w:name w:val="B&amp;B Heading 1"/>
    <w:basedOn w:val="BodyText"/>
    <w:next w:val="Normal"/>
    <w:rsid w:val="008E1A00"/>
    <w:pPr>
      <w:keepNext/>
      <w:numPr>
        <w:numId w:val="7"/>
      </w:numPr>
      <w:overflowPunct/>
      <w:autoSpaceDE/>
      <w:autoSpaceDN/>
      <w:adjustRightInd/>
      <w:spacing w:before="120" w:after="240"/>
      <w:jc w:val="both"/>
      <w:textAlignment w:val="auto"/>
    </w:pPr>
    <w:rPr>
      <w:b/>
      <w:caps/>
      <w:szCs w:val="24"/>
      <w:lang w:eastAsia="en-GB"/>
    </w:rPr>
  </w:style>
  <w:style w:type="paragraph" w:customStyle="1" w:styleId="BBClause2">
    <w:name w:val="B&amp;B Clause 2"/>
    <w:basedOn w:val="BBHeading2"/>
    <w:rsid w:val="008E1A00"/>
    <w:pPr>
      <w:keepNext w:val="0"/>
    </w:pPr>
    <w:rPr>
      <w:b w:val="0"/>
    </w:rPr>
  </w:style>
  <w:style w:type="paragraph" w:customStyle="1" w:styleId="BBHeading6">
    <w:name w:val="B&amp;B Heading 6"/>
    <w:basedOn w:val="BBHeading5"/>
    <w:next w:val="Normal"/>
    <w:rsid w:val="008E1A00"/>
    <w:pPr>
      <w:numPr>
        <w:ilvl w:val="5"/>
      </w:numPr>
      <w:tabs>
        <w:tab w:val="left" w:pos="3238"/>
      </w:tabs>
    </w:pPr>
  </w:style>
  <w:style w:type="paragraph" w:customStyle="1" w:styleId="BBHeading5">
    <w:name w:val="B&amp;B Heading 5"/>
    <w:basedOn w:val="BBHeading4"/>
    <w:next w:val="Normal"/>
    <w:rsid w:val="008E1A00"/>
    <w:pPr>
      <w:numPr>
        <w:ilvl w:val="4"/>
      </w:numPr>
    </w:pPr>
  </w:style>
  <w:style w:type="paragraph" w:customStyle="1" w:styleId="BBHeading4">
    <w:name w:val="B&amp;B Heading 4"/>
    <w:basedOn w:val="BBHeading3"/>
    <w:next w:val="Normal"/>
    <w:rsid w:val="008E1A00"/>
    <w:pPr>
      <w:numPr>
        <w:ilvl w:val="3"/>
      </w:numPr>
    </w:pPr>
  </w:style>
  <w:style w:type="paragraph" w:customStyle="1" w:styleId="BBHeading3">
    <w:name w:val="B&amp;B Heading 3"/>
    <w:basedOn w:val="BBHeading2"/>
    <w:next w:val="Normal"/>
    <w:rsid w:val="008E1A00"/>
    <w:pPr>
      <w:numPr>
        <w:ilvl w:val="2"/>
      </w:numPr>
    </w:pPr>
  </w:style>
  <w:style w:type="paragraph" w:customStyle="1" w:styleId="BBHeading2">
    <w:name w:val="B&amp;B Heading 2"/>
    <w:basedOn w:val="BBHeading1"/>
    <w:next w:val="Normal"/>
    <w:rsid w:val="008E1A00"/>
    <w:pPr>
      <w:numPr>
        <w:ilvl w:val="1"/>
      </w:numPr>
      <w:spacing w:before="0"/>
    </w:pPr>
    <w:rPr>
      <w:caps w:val="0"/>
    </w:rPr>
  </w:style>
  <w:style w:type="paragraph" w:customStyle="1" w:styleId="BBHeading7">
    <w:name w:val="B&amp;B Heading 7"/>
    <w:basedOn w:val="BBHeading6"/>
    <w:next w:val="Normal"/>
    <w:rsid w:val="008E1A00"/>
    <w:pPr>
      <w:numPr>
        <w:ilvl w:val="6"/>
      </w:numPr>
      <w:tabs>
        <w:tab w:val="left" w:pos="5398"/>
      </w:tabs>
    </w:pPr>
  </w:style>
  <w:style w:type="paragraph" w:customStyle="1" w:styleId="BBHeading8">
    <w:name w:val="B&amp;B Heading 8"/>
    <w:basedOn w:val="BBHeading7"/>
    <w:next w:val="Normal"/>
    <w:rsid w:val="008E1A00"/>
    <w:pPr>
      <w:numPr>
        <w:ilvl w:val="7"/>
      </w:numPr>
      <w:tabs>
        <w:tab w:val="clear" w:pos="3238"/>
        <w:tab w:val="clear" w:pos="5398"/>
        <w:tab w:val="left" w:pos="3907"/>
      </w:tabs>
    </w:pPr>
  </w:style>
  <w:style w:type="paragraph" w:customStyle="1" w:styleId="BBHeading9">
    <w:name w:val="B&amp;B Heading 9"/>
    <w:basedOn w:val="BBHeading8"/>
    <w:next w:val="Normal"/>
    <w:rsid w:val="008E1A00"/>
    <w:pPr>
      <w:numPr>
        <w:ilvl w:val="8"/>
      </w:numPr>
      <w:tabs>
        <w:tab w:val="left" w:pos="6838"/>
      </w:tabs>
    </w:pPr>
  </w:style>
  <w:style w:type="paragraph" w:customStyle="1" w:styleId="BBBodyTextIndent1">
    <w:name w:val="B&amp;B Body Text Indent 1"/>
    <w:basedOn w:val="BodyText"/>
    <w:rsid w:val="008E1A00"/>
    <w:pPr>
      <w:overflowPunct/>
      <w:autoSpaceDE/>
      <w:autoSpaceDN/>
      <w:adjustRightInd/>
      <w:spacing w:after="240"/>
      <w:ind w:left="720"/>
      <w:jc w:val="both"/>
      <w:textAlignment w:val="auto"/>
    </w:pPr>
    <w:rPr>
      <w:lang w:eastAsia="en-GB"/>
    </w:rPr>
  </w:style>
  <w:style w:type="paragraph" w:customStyle="1" w:styleId="BBClause3">
    <w:name w:val="B&amp;B Clause 3"/>
    <w:basedOn w:val="BBHeading3"/>
    <w:rsid w:val="008E1A00"/>
    <w:pPr>
      <w:keepNext w:val="0"/>
      <w:numPr>
        <w:ilvl w:val="0"/>
        <w:numId w:val="0"/>
      </w:numPr>
      <w:spacing w:before="120"/>
    </w:pPr>
    <w:rPr>
      <w:b w:val="0"/>
    </w:rPr>
  </w:style>
  <w:style w:type="character" w:customStyle="1" w:styleId="HeaderChar">
    <w:name w:val="Header Char"/>
    <w:link w:val="Header"/>
    <w:rsid w:val="00013724"/>
    <w:rPr>
      <w:sz w:val="24"/>
    </w:rPr>
  </w:style>
  <w:style w:type="character" w:styleId="FollowedHyperlink">
    <w:name w:val="FollowedHyperlink"/>
    <w:uiPriority w:val="99"/>
    <w:semiHidden/>
    <w:unhideWhenUsed/>
    <w:rsid w:val="00B74349"/>
    <w:rPr>
      <w:color w:val="800080"/>
      <w:u w:val="single"/>
    </w:rPr>
  </w:style>
  <w:style w:type="character" w:customStyle="1" w:styleId="BodyTextChar">
    <w:name w:val="Body Text Char"/>
    <w:link w:val="BodyText"/>
    <w:rsid w:val="00D861E9"/>
    <w:rPr>
      <w:sz w:val="24"/>
      <w:lang w:eastAsia="en-US"/>
    </w:rPr>
  </w:style>
  <w:style w:type="character" w:styleId="UnresolvedMention">
    <w:name w:val="Unresolved Mention"/>
    <w:uiPriority w:val="99"/>
    <w:unhideWhenUsed/>
    <w:rsid w:val="00CA71B1"/>
    <w:rPr>
      <w:color w:val="605E5C"/>
      <w:shd w:val="clear" w:color="auto" w:fill="E1DFDD"/>
    </w:rPr>
  </w:style>
  <w:style w:type="character" w:styleId="CommentReference">
    <w:name w:val="annotation reference"/>
    <w:uiPriority w:val="99"/>
    <w:semiHidden/>
    <w:unhideWhenUsed/>
    <w:rsid w:val="000E2985"/>
    <w:rPr>
      <w:sz w:val="16"/>
      <w:szCs w:val="16"/>
    </w:rPr>
  </w:style>
  <w:style w:type="paragraph" w:styleId="CommentText">
    <w:name w:val="annotation text"/>
    <w:basedOn w:val="Normal"/>
    <w:link w:val="CommentTextChar"/>
    <w:uiPriority w:val="99"/>
    <w:unhideWhenUsed/>
    <w:rsid w:val="000E2985"/>
    <w:pPr>
      <w:overflowPunct/>
      <w:autoSpaceDE/>
      <w:autoSpaceDN/>
      <w:adjustRightInd/>
      <w:spacing w:after="160"/>
      <w:textAlignment w:val="auto"/>
    </w:pPr>
    <w:rPr>
      <w:rFonts w:ascii="Calibri" w:eastAsia="Calibri" w:hAnsi="Calibri"/>
      <w:sz w:val="20"/>
    </w:rPr>
  </w:style>
  <w:style w:type="character" w:customStyle="1" w:styleId="CommentTextChar">
    <w:name w:val="Comment Text Char"/>
    <w:link w:val="CommentText"/>
    <w:uiPriority w:val="99"/>
    <w:rsid w:val="000E2985"/>
    <w:rPr>
      <w:rFonts w:ascii="Calibri" w:eastAsia="Calibri" w:hAnsi="Calibri"/>
      <w:lang w:eastAsia="en-US"/>
    </w:rPr>
  </w:style>
  <w:style w:type="paragraph" w:styleId="ListParagraph">
    <w:name w:val="List Paragraph"/>
    <w:basedOn w:val="Normal"/>
    <w:uiPriority w:val="34"/>
    <w:qFormat/>
    <w:rsid w:val="000E2985"/>
    <w:pPr>
      <w:overflowPunct/>
      <w:autoSpaceDE/>
      <w:autoSpaceDN/>
      <w:adjustRightInd/>
      <w:spacing w:after="160" w:line="259" w:lineRule="auto"/>
      <w:ind w:left="720"/>
      <w:contextualSpacing/>
      <w:textAlignment w:val="auto"/>
    </w:pPr>
    <w:rPr>
      <w:rFonts w:ascii="Calibri" w:eastAsia="Calibri" w:hAnsi="Calibri"/>
      <w:sz w:val="22"/>
      <w:szCs w:val="22"/>
    </w:rPr>
  </w:style>
  <w:style w:type="paragraph" w:customStyle="1" w:styleId="bulletpoints">
    <w:name w:val="bullet points"/>
    <w:basedOn w:val="Normal"/>
    <w:rsid w:val="001245C3"/>
    <w:pPr>
      <w:numPr>
        <w:numId w:val="9"/>
      </w:numPr>
      <w:tabs>
        <w:tab w:val="left" w:pos="567"/>
        <w:tab w:val="left" w:pos="1276"/>
      </w:tabs>
      <w:overflowPunct/>
      <w:autoSpaceDE/>
      <w:autoSpaceDN/>
      <w:adjustRightInd/>
      <w:spacing w:after="240"/>
      <w:textAlignment w:val="auto"/>
    </w:pPr>
    <w:rPr>
      <w:rFonts w:ascii="Arial" w:hAnsi="Arial" w:cs="Arial"/>
      <w:sz w:val="22"/>
      <w:szCs w:val="22"/>
    </w:rPr>
  </w:style>
  <w:style w:type="paragraph" w:customStyle="1" w:styleId="Default">
    <w:name w:val="Default"/>
    <w:rsid w:val="00F22732"/>
    <w:pPr>
      <w:autoSpaceDE w:val="0"/>
      <w:autoSpaceDN w:val="0"/>
      <w:adjustRightInd w:val="0"/>
    </w:pPr>
    <w:rPr>
      <w:rFonts w:ascii="Arial" w:hAnsi="Arial" w:cs="Arial"/>
      <w:color w:val="000000"/>
      <w:sz w:val="24"/>
      <w:szCs w:val="24"/>
    </w:rPr>
  </w:style>
  <w:style w:type="character" w:customStyle="1" w:styleId="normaltextrun">
    <w:name w:val="normaltextrun"/>
    <w:basedOn w:val="DefaultParagraphFont"/>
    <w:rsid w:val="000A3D29"/>
  </w:style>
  <w:style w:type="character" w:customStyle="1" w:styleId="eop">
    <w:name w:val="eop"/>
    <w:basedOn w:val="DefaultParagraphFont"/>
    <w:rsid w:val="000A3D29"/>
  </w:style>
  <w:style w:type="paragraph" w:styleId="CommentSubject">
    <w:name w:val="annotation subject"/>
    <w:basedOn w:val="CommentText"/>
    <w:next w:val="CommentText"/>
    <w:link w:val="CommentSubjectChar"/>
    <w:uiPriority w:val="99"/>
    <w:semiHidden/>
    <w:unhideWhenUsed/>
    <w:rsid w:val="00D30A14"/>
    <w:pPr>
      <w:overflowPunct w:val="0"/>
      <w:autoSpaceDE w:val="0"/>
      <w:autoSpaceDN w:val="0"/>
      <w:adjustRightInd w:val="0"/>
      <w:spacing w:after="0"/>
      <w:textAlignment w:val="baseline"/>
    </w:pPr>
    <w:rPr>
      <w:rFonts w:ascii="Times New Roman" w:eastAsia="Times New Roman" w:hAnsi="Times New Roman"/>
      <w:b/>
      <w:bCs/>
    </w:rPr>
  </w:style>
  <w:style w:type="character" w:customStyle="1" w:styleId="CommentSubjectChar">
    <w:name w:val="Comment Subject Char"/>
    <w:link w:val="CommentSubject"/>
    <w:uiPriority w:val="99"/>
    <w:semiHidden/>
    <w:rsid w:val="00D30A14"/>
    <w:rPr>
      <w:rFonts w:ascii="Calibri" w:eastAsia="Calibri" w:hAnsi="Calibri"/>
      <w:b/>
      <w:bCs/>
      <w:lang w:eastAsia="en-US"/>
    </w:rPr>
  </w:style>
  <w:style w:type="paragraph" w:customStyle="1" w:styleId="servicename">
    <w:name w:val="servicename"/>
    <w:basedOn w:val="Normal"/>
    <w:rsid w:val="00C53B77"/>
    <w:pPr>
      <w:numPr>
        <w:numId w:val="12"/>
      </w:numPr>
      <w:tabs>
        <w:tab w:val="clear" w:pos="360"/>
        <w:tab w:val="left" w:pos="567"/>
      </w:tabs>
      <w:overflowPunct/>
      <w:autoSpaceDE/>
      <w:autoSpaceDN/>
      <w:adjustRightInd/>
      <w:spacing w:before="24" w:after="24" w:line="240" w:lineRule="exact"/>
      <w:ind w:left="0" w:firstLine="0"/>
      <w:jc w:val="both"/>
      <w:textAlignment w:val="auto"/>
    </w:pPr>
    <w:rPr>
      <w:rFonts w:ascii="Arial" w:hAnsi="Arial" w:cs="Arial"/>
      <w:b/>
      <w:bCs/>
      <w:sz w:val="18"/>
      <w:szCs w:val="18"/>
    </w:rPr>
  </w:style>
  <w:style w:type="character" w:customStyle="1" w:styleId="Heading3Char">
    <w:name w:val="Heading 3 Char"/>
    <w:aliases w:val="Outline3 Char"/>
    <w:link w:val="Heading3"/>
    <w:rsid w:val="00AE28FC"/>
    <w:rPr>
      <w:b/>
      <w:sz w:val="24"/>
      <w:u w:val="single"/>
      <w:lang w:eastAsia="en-US"/>
    </w:rPr>
  </w:style>
  <w:style w:type="paragraph" w:customStyle="1" w:styleId="paragraph">
    <w:name w:val="paragraph"/>
    <w:basedOn w:val="Normal"/>
    <w:rsid w:val="00076CB1"/>
    <w:pPr>
      <w:overflowPunct/>
      <w:autoSpaceDE/>
      <w:autoSpaceDN/>
      <w:adjustRightInd/>
      <w:spacing w:before="100" w:beforeAutospacing="1" w:after="100" w:afterAutospacing="1"/>
      <w:textAlignment w:val="auto"/>
    </w:pPr>
    <w:rPr>
      <w:szCs w:val="24"/>
      <w:lang w:eastAsia="en-GB"/>
    </w:rPr>
  </w:style>
  <w:style w:type="character" w:styleId="Mention">
    <w:name w:val="Mention"/>
    <w:uiPriority w:val="99"/>
    <w:unhideWhenUsed/>
    <w:rsid w:val="00097109"/>
    <w:rPr>
      <w:color w:val="2B579A"/>
      <w:shd w:val="clear" w:color="auto" w:fill="E6E6E6"/>
    </w:rPr>
  </w:style>
  <w:style w:type="character" w:customStyle="1" w:styleId="FooterChar">
    <w:name w:val="Footer Char"/>
    <w:link w:val="Footer"/>
    <w:uiPriority w:val="99"/>
    <w:rsid w:val="00452428"/>
    <w:rPr>
      <w:sz w:val="24"/>
      <w:lang w:eastAsia="en-US"/>
    </w:rPr>
  </w:style>
  <w:style w:type="paragraph" w:styleId="Revision">
    <w:name w:val="Revision"/>
    <w:hidden/>
    <w:uiPriority w:val="99"/>
    <w:semiHidden/>
    <w:rsid w:val="00F90DF7"/>
    <w:rPr>
      <w:sz w:val="24"/>
      <w:lang w:eastAsia="en-US"/>
    </w:rPr>
  </w:style>
  <w:style w:type="paragraph" w:styleId="NormalWeb">
    <w:name w:val="Normal (Web)"/>
    <w:basedOn w:val="Normal"/>
    <w:uiPriority w:val="99"/>
    <w:semiHidden/>
    <w:unhideWhenUsed/>
    <w:rsid w:val="0049369E"/>
    <w:pPr>
      <w:overflowPunct/>
      <w:autoSpaceDE/>
      <w:autoSpaceDN/>
      <w:adjustRightInd/>
      <w:spacing w:before="100" w:beforeAutospacing="1" w:after="100" w:afterAutospacing="1"/>
      <w:textAlignment w:val="auto"/>
    </w:pPr>
    <w:rPr>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352703">
      <w:bodyDiv w:val="1"/>
      <w:marLeft w:val="0"/>
      <w:marRight w:val="0"/>
      <w:marTop w:val="0"/>
      <w:marBottom w:val="0"/>
      <w:divBdr>
        <w:top w:val="none" w:sz="0" w:space="0" w:color="auto"/>
        <w:left w:val="none" w:sz="0" w:space="0" w:color="auto"/>
        <w:bottom w:val="none" w:sz="0" w:space="0" w:color="auto"/>
        <w:right w:val="none" w:sz="0" w:space="0" w:color="auto"/>
      </w:divBdr>
      <w:divsChild>
        <w:div w:id="142083787">
          <w:marLeft w:val="0"/>
          <w:marRight w:val="0"/>
          <w:marTop w:val="0"/>
          <w:marBottom w:val="0"/>
          <w:divBdr>
            <w:top w:val="none" w:sz="0" w:space="0" w:color="auto"/>
            <w:left w:val="none" w:sz="0" w:space="0" w:color="auto"/>
            <w:bottom w:val="none" w:sz="0" w:space="0" w:color="auto"/>
            <w:right w:val="none" w:sz="0" w:space="0" w:color="auto"/>
          </w:divBdr>
        </w:div>
        <w:div w:id="165633551">
          <w:marLeft w:val="0"/>
          <w:marRight w:val="0"/>
          <w:marTop w:val="0"/>
          <w:marBottom w:val="0"/>
          <w:divBdr>
            <w:top w:val="none" w:sz="0" w:space="0" w:color="auto"/>
            <w:left w:val="none" w:sz="0" w:space="0" w:color="auto"/>
            <w:bottom w:val="none" w:sz="0" w:space="0" w:color="auto"/>
            <w:right w:val="none" w:sz="0" w:space="0" w:color="auto"/>
          </w:divBdr>
        </w:div>
        <w:div w:id="544215200">
          <w:marLeft w:val="0"/>
          <w:marRight w:val="0"/>
          <w:marTop w:val="0"/>
          <w:marBottom w:val="0"/>
          <w:divBdr>
            <w:top w:val="none" w:sz="0" w:space="0" w:color="auto"/>
            <w:left w:val="none" w:sz="0" w:space="0" w:color="auto"/>
            <w:bottom w:val="none" w:sz="0" w:space="0" w:color="auto"/>
            <w:right w:val="none" w:sz="0" w:space="0" w:color="auto"/>
          </w:divBdr>
        </w:div>
        <w:div w:id="641274898">
          <w:marLeft w:val="0"/>
          <w:marRight w:val="0"/>
          <w:marTop w:val="0"/>
          <w:marBottom w:val="0"/>
          <w:divBdr>
            <w:top w:val="none" w:sz="0" w:space="0" w:color="auto"/>
            <w:left w:val="none" w:sz="0" w:space="0" w:color="auto"/>
            <w:bottom w:val="none" w:sz="0" w:space="0" w:color="auto"/>
            <w:right w:val="none" w:sz="0" w:space="0" w:color="auto"/>
          </w:divBdr>
        </w:div>
        <w:div w:id="763066669">
          <w:marLeft w:val="0"/>
          <w:marRight w:val="0"/>
          <w:marTop w:val="0"/>
          <w:marBottom w:val="0"/>
          <w:divBdr>
            <w:top w:val="none" w:sz="0" w:space="0" w:color="auto"/>
            <w:left w:val="none" w:sz="0" w:space="0" w:color="auto"/>
            <w:bottom w:val="none" w:sz="0" w:space="0" w:color="auto"/>
            <w:right w:val="none" w:sz="0" w:space="0" w:color="auto"/>
          </w:divBdr>
        </w:div>
        <w:div w:id="778719069">
          <w:marLeft w:val="0"/>
          <w:marRight w:val="0"/>
          <w:marTop w:val="0"/>
          <w:marBottom w:val="0"/>
          <w:divBdr>
            <w:top w:val="none" w:sz="0" w:space="0" w:color="auto"/>
            <w:left w:val="none" w:sz="0" w:space="0" w:color="auto"/>
            <w:bottom w:val="none" w:sz="0" w:space="0" w:color="auto"/>
            <w:right w:val="none" w:sz="0" w:space="0" w:color="auto"/>
          </w:divBdr>
        </w:div>
        <w:div w:id="941575485">
          <w:marLeft w:val="0"/>
          <w:marRight w:val="0"/>
          <w:marTop w:val="0"/>
          <w:marBottom w:val="0"/>
          <w:divBdr>
            <w:top w:val="none" w:sz="0" w:space="0" w:color="auto"/>
            <w:left w:val="none" w:sz="0" w:space="0" w:color="auto"/>
            <w:bottom w:val="none" w:sz="0" w:space="0" w:color="auto"/>
            <w:right w:val="none" w:sz="0" w:space="0" w:color="auto"/>
          </w:divBdr>
        </w:div>
        <w:div w:id="1100030773">
          <w:marLeft w:val="0"/>
          <w:marRight w:val="0"/>
          <w:marTop w:val="0"/>
          <w:marBottom w:val="0"/>
          <w:divBdr>
            <w:top w:val="none" w:sz="0" w:space="0" w:color="auto"/>
            <w:left w:val="none" w:sz="0" w:space="0" w:color="auto"/>
            <w:bottom w:val="none" w:sz="0" w:space="0" w:color="auto"/>
            <w:right w:val="none" w:sz="0" w:space="0" w:color="auto"/>
          </w:divBdr>
        </w:div>
        <w:div w:id="1108085058">
          <w:marLeft w:val="0"/>
          <w:marRight w:val="0"/>
          <w:marTop w:val="0"/>
          <w:marBottom w:val="0"/>
          <w:divBdr>
            <w:top w:val="none" w:sz="0" w:space="0" w:color="auto"/>
            <w:left w:val="none" w:sz="0" w:space="0" w:color="auto"/>
            <w:bottom w:val="none" w:sz="0" w:space="0" w:color="auto"/>
            <w:right w:val="none" w:sz="0" w:space="0" w:color="auto"/>
          </w:divBdr>
        </w:div>
        <w:div w:id="1183545274">
          <w:marLeft w:val="0"/>
          <w:marRight w:val="0"/>
          <w:marTop w:val="0"/>
          <w:marBottom w:val="0"/>
          <w:divBdr>
            <w:top w:val="none" w:sz="0" w:space="0" w:color="auto"/>
            <w:left w:val="none" w:sz="0" w:space="0" w:color="auto"/>
            <w:bottom w:val="none" w:sz="0" w:space="0" w:color="auto"/>
            <w:right w:val="none" w:sz="0" w:space="0" w:color="auto"/>
          </w:divBdr>
        </w:div>
        <w:div w:id="1661040001">
          <w:marLeft w:val="0"/>
          <w:marRight w:val="0"/>
          <w:marTop w:val="0"/>
          <w:marBottom w:val="0"/>
          <w:divBdr>
            <w:top w:val="none" w:sz="0" w:space="0" w:color="auto"/>
            <w:left w:val="none" w:sz="0" w:space="0" w:color="auto"/>
            <w:bottom w:val="none" w:sz="0" w:space="0" w:color="auto"/>
            <w:right w:val="none" w:sz="0" w:space="0" w:color="auto"/>
          </w:divBdr>
        </w:div>
        <w:div w:id="2103143855">
          <w:marLeft w:val="0"/>
          <w:marRight w:val="0"/>
          <w:marTop w:val="0"/>
          <w:marBottom w:val="0"/>
          <w:divBdr>
            <w:top w:val="none" w:sz="0" w:space="0" w:color="auto"/>
            <w:left w:val="none" w:sz="0" w:space="0" w:color="auto"/>
            <w:bottom w:val="none" w:sz="0" w:space="0" w:color="auto"/>
            <w:right w:val="none" w:sz="0" w:space="0" w:color="auto"/>
          </w:divBdr>
        </w:div>
        <w:div w:id="2140568468">
          <w:marLeft w:val="0"/>
          <w:marRight w:val="0"/>
          <w:marTop w:val="0"/>
          <w:marBottom w:val="0"/>
          <w:divBdr>
            <w:top w:val="none" w:sz="0" w:space="0" w:color="auto"/>
            <w:left w:val="none" w:sz="0" w:space="0" w:color="auto"/>
            <w:bottom w:val="none" w:sz="0" w:space="0" w:color="auto"/>
            <w:right w:val="none" w:sz="0" w:space="0" w:color="auto"/>
          </w:divBdr>
        </w:div>
      </w:divsChild>
    </w:div>
    <w:div w:id="735670135">
      <w:bodyDiv w:val="1"/>
      <w:marLeft w:val="0"/>
      <w:marRight w:val="0"/>
      <w:marTop w:val="0"/>
      <w:marBottom w:val="0"/>
      <w:divBdr>
        <w:top w:val="none" w:sz="0" w:space="0" w:color="auto"/>
        <w:left w:val="none" w:sz="0" w:space="0" w:color="auto"/>
        <w:bottom w:val="none" w:sz="0" w:space="0" w:color="auto"/>
        <w:right w:val="none" w:sz="0" w:space="0" w:color="auto"/>
      </w:divBdr>
    </w:div>
    <w:div w:id="883249124">
      <w:bodyDiv w:val="1"/>
      <w:marLeft w:val="0"/>
      <w:marRight w:val="0"/>
      <w:marTop w:val="0"/>
      <w:marBottom w:val="0"/>
      <w:divBdr>
        <w:top w:val="none" w:sz="0" w:space="0" w:color="auto"/>
        <w:left w:val="none" w:sz="0" w:space="0" w:color="auto"/>
        <w:bottom w:val="none" w:sz="0" w:space="0" w:color="auto"/>
        <w:right w:val="none" w:sz="0" w:space="0" w:color="auto"/>
      </w:divBdr>
    </w:div>
    <w:div w:id="1313219975">
      <w:bodyDiv w:val="1"/>
      <w:marLeft w:val="0"/>
      <w:marRight w:val="0"/>
      <w:marTop w:val="0"/>
      <w:marBottom w:val="0"/>
      <w:divBdr>
        <w:top w:val="none" w:sz="0" w:space="0" w:color="auto"/>
        <w:left w:val="none" w:sz="0" w:space="0" w:color="auto"/>
        <w:bottom w:val="none" w:sz="0" w:space="0" w:color="auto"/>
        <w:right w:val="none" w:sz="0" w:space="0" w:color="auto"/>
      </w:divBdr>
    </w:div>
    <w:div w:id="1618291129">
      <w:bodyDiv w:val="1"/>
      <w:marLeft w:val="0"/>
      <w:marRight w:val="0"/>
      <w:marTop w:val="0"/>
      <w:marBottom w:val="0"/>
      <w:divBdr>
        <w:top w:val="none" w:sz="0" w:space="0" w:color="auto"/>
        <w:left w:val="none" w:sz="0" w:space="0" w:color="auto"/>
        <w:bottom w:val="none" w:sz="0" w:space="0" w:color="auto"/>
        <w:right w:val="none" w:sz="0" w:space="0" w:color="auto"/>
      </w:divBdr>
      <w:divsChild>
        <w:div w:id="450512370">
          <w:marLeft w:val="0"/>
          <w:marRight w:val="0"/>
          <w:marTop w:val="0"/>
          <w:marBottom w:val="0"/>
          <w:divBdr>
            <w:top w:val="none" w:sz="0" w:space="0" w:color="auto"/>
            <w:left w:val="none" w:sz="0" w:space="0" w:color="auto"/>
            <w:bottom w:val="none" w:sz="0" w:space="0" w:color="auto"/>
            <w:right w:val="none" w:sz="0" w:space="0" w:color="auto"/>
          </w:divBdr>
        </w:div>
        <w:div w:id="527328722">
          <w:marLeft w:val="0"/>
          <w:marRight w:val="0"/>
          <w:marTop w:val="0"/>
          <w:marBottom w:val="0"/>
          <w:divBdr>
            <w:top w:val="none" w:sz="0" w:space="0" w:color="auto"/>
            <w:left w:val="none" w:sz="0" w:space="0" w:color="auto"/>
            <w:bottom w:val="none" w:sz="0" w:space="0" w:color="auto"/>
            <w:right w:val="none" w:sz="0" w:space="0" w:color="auto"/>
          </w:divBdr>
        </w:div>
        <w:div w:id="565456425">
          <w:marLeft w:val="0"/>
          <w:marRight w:val="0"/>
          <w:marTop w:val="0"/>
          <w:marBottom w:val="0"/>
          <w:divBdr>
            <w:top w:val="none" w:sz="0" w:space="0" w:color="auto"/>
            <w:left w:val="none" w:sz="0" w:space="0" w:color="auto"/>
            <w:bottom w:val="none" w:sz="0" w:space="0" w:color="auto"/>
            <w:right w:val="none" w:sz="0" w:space="0" w:color="auto"/>
          </w:divBdr>
        </w:div>
        <w:div w:id="1041439328">
          <w:marLeft w:val="0"/>
          <w:marRight w:val="0"/>
          <w:marTop w:val="0"/>
          <w:marBottom w:val="0"/>
          <w:divBdr>
            <w:top w:val="none" w:sz="0" w:space="0" w:color="auto"/>
            <w:left w:val="none" w:sz="0" w:space="0" w:color="auto"/>
            <w:bottom w:val="none" w:sz="0" w:space="0" w:color="auto"/>
            <w:right w:val="none" w:sz="0" w:space="0" w:color="auto"/>
          </w:divBdr>
        </w:div>
        <w:div w:id="1081945529">
          <w:marLeft w:val="0"/>
          <w:marRight w:val="0"/>
          <w:marTop w:val="0"/>
          <w:marBottom w:val="0"/>
          <w:divBdr>
            <w:top w:val="none" w:sz="0" w:space="0" w:color="auto"/>
            <w:left w:val="none" w:sz="0" w:space="0" w:color="auto"/>
            <w:bottom w:val="none" w:sz="0" w:space="0" w:color="auto"/>
            <w:right w:val="none" w:sz="0" w:space="0" w:color="auto"/>
          </w:divBdr>
        </w:div>
        <w:div w:id="1152329920">
          <w:marLeft w:val="0"/>
          <w:marRight w:val="0"/>
          <w:marTop w:val="0"/>
          <w:marBottom w:val="0"/>
          <w:divBdr>
            <w:top w:val="none" w:sz="0" w:space="0" w:color="auto"/>
            <w:left w:val="none" w:sz="0" w:space="0" w:color="auto"/>
            <w:bottom w:val="none" w:sz="0" w:space="0" w:color="auto"/>
            <w:right w:val="none" w:sz="0" w:space="0" w:color="auto"/>
          </w:divBdr>
        </w:div>
        <w:div w:id="1197036803">
          <w:marLeft w:val="0"/>
          <w:marRight w:val="0"/>
          <w:marTop w:val="0"/>
          <w:marBottom w:val="0"/>
          <w:divBdr>
            <w:top w:val="none" w:sz="0" w:space="0" w:color="auto"/>
            <w:left w:val="none" w:sz="0" w:space="0" w:color="auto"/>
            <w:bottom w:val="none" w:sz="0" w:space="0" w:color="auto"/>
            <w:right w:val="none" w:sz="0" w:space="0" w:color="auto"/>
          </w:divBdr>
          <w:divsChild>
            <w:div w:id="111487705">
              <w:marLeft w:val="0"/>
              <w:marRight w:val="0"/>
              <w:marTop w:val="0"/>
              <w:marBottom w:val="0"/>
              <w:divBdr>
                <w:top w:val="none" w:sz="0" w:space="0" w:color="auto"/>
                <w:left w:val="none" w:sz="0" w:space="0" w:color="auto"/>
                <w:bottom w:val="none" w:sz="0" w:space="0" w:color="auto"/>
                <w:right w:val="none" w:sz="0" w:space="0" w:color="auto"/>
              </w:divBdr>
            </w:div>
            <w:div w:id="453601372">
              <w:marLeft w:val="0"/>
              <w:marRight w:val="0"/>
              <w:marTop w:val="0"/>
              <w:marBottom w:val="0"/>
              <w:divBdr>
                <w:top w:val="none" w:sz="0" w:space="0" w:color="auto"/>
                <w:left w:val="none" w:sz="0" w:space="0" w:color="auto"/>
                <w:bottom w:val="none" w:sz="0" w:space="0" w:color="auto"/>
                <w:right w:val="none" w:sz="0" w:space="0" w:color="auto"/>
              </w:divBdr>
            </w:div>
            <w:div w:id="874198599">
              <w:marLeft w:val="0"/>
              <w:marRight w:val="0"/>
              <w:marTop w:val="0"/>
              <w:marBottom w:val="0"/>
              <w:divBdr>
                <w:top w:val="none" w:sz="0" w:space="0" w:color="auto"/>
                <w:left w:val="none" w:sz="0" w:space="0" w:color="auto"/>
                <w:bottom w:val="none" w:sz="0" w:space="0" w:color="auto"/>
                <w:right w:val="none" w:sz="0" w:space="0" w:color="auto"/>
              </w:divBdr>
            </w:div>
            <w:div w:id="1746801296">
              <w:marLeft w:val="0"/>
              <w:marRight w:val="0"/>
              <w:marTop w:val="0"/>
              <w:marBottom w:val="0"/>
              <w:divBdr>
                <w:top w:val="none" w:sz="0" w:space="0" w:color="auto"/>
                <w:left w:val="none" w:sz="0" w:space="0" w:color="auto"/>
                <w:bottom w:val="none" w:sz="0" w:space="0" w:color="auto"/>
                <w:right w:val="none" w:sz="0" w:space="0" w:color="auto"/>
              </w:divBdr>
            </w:div>
            <w:div w:id="1803186660">
              <w:marLeft w:val="0"/>
              <w:marRight w:val="0"/>
              <w:marTop w:val="0"/>
              <w:marBottom w:val="0"/>
              <w:divBdr>
                <w:top w:val="none" w:sz="0" w:space="0" w:color="auto"/>
                <w:left w:val="none" w:sz="0" w:space="0" w:color="auto"/>
                <w:bottom w:val="none" w:sz="0" w:space="0" w:color="auto"/>
                <w:right w:val="none" w:sz="0" w:space="0" w:color="auto"/>
              </w:divBdr>
            </w:div>
          </w:divsChild>
        </w:div>
        <w:div w:id="1535845707">
          <w:marLeft w:val="0"/>
          <w:marRight w:val="0"/>
          <w:marTop w:val="0"/>
          <w:marBottom w:val="0"/>
          <w:divBdr>
            <w:top w:val="none" w:sz="0" w:space="0" w:color="auto"/>
            <w:left w:val="none" w:sz="0" w:space="0" w:color="auto"/>
            <w:bottom w:val="none" w:sz="0" w:space="0" w:color="auto"/>
            <w:right w:val="none" w:sz="0" w:space="0" w:color="auto"/>
          </w:divBdr>
        </w:div>
        <w:div w:id="1605964949">
          <w:marLeft w:val="0"/>
          <w:marRight w:val="0"/>
          <w:marTop w:val="0"/>
          <w:marBottom w:val="0"/>
          <w:divBdr>
            <w:top w:val="none" w:sz="0" w:space="0" w:color="auto"/>
            <w:left w:val="none" w:sz="0" w:space="0" w:color="auto"/>
            <w:bottom w:val="none" w:sz="0" w:space="0" w:color="auto"/>
            <w:right w:val="none" w:sz="0" w:space="0" w:color="auto"/>
          </w:divBdr>
        </w:div>
        <w:div w:id="1724324740">
          <w:marLeft w:val="0"/>
          <w:marRight w:val="0"/>
          <w:marTop w:val="0"/>
          <w:marBottom w:val="0"/>
          <w:divBdr>
            <w:top w:val="none" w:sz="0" w:space="0" w:color="auto"/>
            <w:left w:val="none" w:sz="0" w:space="0" w:color="auto"/>
            <w:bottom w:val="none" w:sz="0" w:space="0" w:color="auto"/>
            <w:right w:val="none" w:sz="0" w:space="0" w:color="auto"/>
          </w:divBdr>
        </w:div>
        <w:div w:id="1774666152">
          <w:marLeft w:val="0"/>
          <w:marRight w:val="0"/>
          <w:marTop w:val="0"/>
          <w:marBottom w:val="0"/>
          <w:divBdr>
            <w:top w:val="none" w:sz="0" w:space="0" w:color="auto"/>
            <w:left w:val="none" w:sz="0" w:space="0" w:color="auto"/>
            <w:bottom w:val="none" w:sz="0" w:space="0" w:color="auto"/>
            <w:right w:val="none" w:sz="0" w:space="0" w:color="auto"/>
          </w:divBdr>
        </w:div>
        <w:div w:id="1838305740">
          <w:marLeft w:val="0"/>
          <w:marRight w:val="0"/>
          <w:marTop w:val="0"/>
          <w:marBottom w:val="0"/>
          <w:divBdr>
            <w:top w:val="none" w:sz="0" w:space="0" w:color="auto"/>
            <w:left w:val="none" w:sz="0" w:space="0" w:color="auto"/>
            <w:bottom w:val="none" w:sz="0" w:space="0" w:color="auto"/>
            <w:right w:val="none" w:sz="0" w:space="0" w:color="auto"/>
          </w:divBdr>
        </w:div>
        <w:div w:id="1849321030">
          <w:marLeft w:val="0"/>
          <w:marRight w:val="0"/>
          <w:marTop w:val="0"/>
          <w:marBottom w:val="0"/>
          <w:divBdr>
            <w:top w:val="none" w:sz="0" w:space="0" w:color="auto"/>
            <w:left w:val="none" w:sz="0" w:space="0" w:color="auto"/>
            <w:bottom w:val="none" w:sz="0" w:space="0" w:color="auto"/>
            <w:right w:val="none" w:sz="0" w:space="0" w:color="auto"/>
          </w:divBdr>
        </w:div>
      </w:divsChild>
    </w:div>
    <w:div w:id="1628580259">
      <w:bodyDiv w:val="1"/>
      <w:marLeft w:val="0"/>
      <w:marRight w:val="0"/>
      <w:marTop w:val="0"/>
      <w:marBottom w:val="0"/>
      <w:divBdr>
        <w:top w:val="none" w:sz="0" w:space="0" w:color="auto"/>
        <w:left w:val="none" w:sz="0" w:space="0" w:color="auto"/>
        <w:bottom w:val="none" w:sz="0" w:space="0" w:color="auto"/>
        <w:right w:val="none" w:sz="0" w:space="0" w:color="auto"/>
      </w:divBdr>
    </w:div>
    <w:div w:id="1990863452">
      <w:bodyDiv w:val="1"/>
      <w:marLeft w:val="0"/>
      <w:marRight w:val="0"/>
      <w:marTop w:val="0"/>
      <w:marBottom w:val="0"/>
      <w:divBdr>
        <w:top w:val="none" w:sz="0" w:space="0" w:color="auto"/>
        <w:left w:val="none" w:sz="0" w:space="0" w:color="auto"/>
        <w:bottom w:val="none" w:sz="0" w:space="0" w:color="auto"/>
        <w:right w:val="none" w:sz="0" w:space="0" w:color="auto"/>
      </w:divBdr>
    </w:div>
    <w:div w:id="2065983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image" Target="media/image4.jpeg"/><Relationship Id="rId26" Type="http://schemas.openxmlformats.org/officeDocument/2006/relationships/hyperlink" Target="https://sciencebasedtargets.org/net-zero" TargetMode="External"/><Relationship Id="rId3" Type="http://schemas.openxmlformats.org/officeDocument/2006/relationships/customXml" Target="../customXml/item3.xml"/><Relationship Id="rId21" Type="http://schemas.openxmlformats.org/officeDocument/2006/relationships/hyperlink" Target="https://www.rspb.org.uk/about-the-rspb/" TargetMode="External"/><Relationship Id="rId34" Type="http://schemas.openxmlformats.org/officeDocument/2006/relationships/theme" Target="theme/theme1.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hyperlink" Target="mailto:helene.corrieu@rspb.org.uk" TargetMode="External"/><Relationship Id="rId25" Type="http://schemas.openxmlformats.org/officeDocument/2006/relationships/image" Target="media/image6.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hyperlink" Target="https://www.rspb.org.uk/about-the-rspb/about-us/how-the-rspb-is-run/" TargetMode="External"/><Relationship Id="rId29" Type="http://schemas.openxmlformats.org/officeDocument/2006/relationships/hyperlink" Target="https://www.rspb.org.uk/about-the-rspb/about-us/how-the-rspb-is-run/supplier-terms-and-conditions/"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hyperlink" Target="https://rspb.maps.arcgis.com/apps/webappviewer/index.html?id=1971361148964a3780ab5427a2fb8b07" TargetMode="External"/><Relationship Id="rId32" Type="http://schemas.openxmlformats.org/officeDocument/2006/relationships/footer" Target="footer3.xm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image" Target="media/image5.png"/><Relationship Id="rId28" Type="http://schemas.openxmlformats.org/officeDocument/2006/relationships/hyperlink" Target="https://www.rspb.org.uk/about-the-rspb/about-us/how-the-rspb-is-run/supplier-terms-and-conditions/" TargetMode="External"/><Relationship Id="rId10" Type="http://schemas.openxmlformats.org/officeDocument/2006/relationships/settings" Target="settings.xml"/><Relationship Id="rId19" Type="http://schemas.openxmlformats.org/officeDocument/2006/relationships/hyperlink" Target="mailto:helene.corrieu@rspb.org.uk" TargetMode="External"/><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jpeg"/><Relationship Id="rId22" Type="http://schemas.openxmlformats.org/officeDocument/2006/relationships/hyperlink" Target="http://www.innerforthlandscape.co.uk/" TargetMode="External"/><Relationship Id="rId27" Type="http://schemas.openxmlformats.org/officeDocument/2006/relationships/hyperlink" Target="https://smeclimatehub.org/uk/" TargetMode="External"/><Relationship Id="rId30" Type="http://schemas.openxmlformats.org/officeDocument/2006/relationships/footer" Target="footer1.xml"/><Relationship Id="rId35" Type="http://schemas.microsoft.com/office/2020/10/relationships/intelligence" Target="intelligence2.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satt\Local%20Settings\Temporary%20Internet%20Files\OLK2\E_Tender_template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SharedContentType xmlns="Microsoft.SharePoint.Taxonomy.ContentTypeSync" SourceId="39505d5b-8520-4033-8131-5c54fdfb80bd" ContentTypeId="0x010100E42F56448006344E880C646F2012E2AC" PreviousValue="false"/>
</file>

<file path=customXml/item2.xml><?xml version="1.0" encoding="utf-8"?>
<?mso-contentType ?>
<spe:Receivers xmlns:spe="http://schemas.microsoft.com/sharepoint/events">
  <Receiver>
    <Name>Microsoft.Office.RecordsManagement.PolicyFeatures.ExpirationEventReceiver</Name>
    <Synchronization>Synchronous</Synchronization>
    <Type>10001</Type>
    <SequenceNumber>101</SequenceNumber>
    <Url/>
    <Assembly>Microsoft.Office.Policy, Version=16.0.0.0,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10002</Type>
    <SequenceNumber>102</SequenceNumber>
    <Url/>
    <Assembly>Microsoft.Office.Policy, Version=16.0.0.0,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10004</Type>
    <SequenceNumber>103</SequenceNumber>
    <Url/>
    <Assembly>Microsoft.Office.Policy, Version=16.0.0.0,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10006</Type>
    <SequenceNumber>104</SequenceNumber>
    <Url/>
    <Assembly>Microsoft.Office.Policy, Version=16.0.0.0,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10009</Type>
    <SequenceNumber>105</SequenceNumber>
    <Url/>
    <Assembly>Microsoft.Office.Policy, Version=16.0.0.0, Culture=neutral, PublicKeyToken=71e9bce111e9429c</Assembly>
    <Class>Microsoft.Office.RecordsManagement.Internal.UpdateExpireDate</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p:Policy xmlns:p="office.server.policy" id="" local="true">
  <p:Name>RSPB_Document</p:Name>
  <p:Description/>
  <p:Statement/>
  <p:PolicyItems>
    <p:PolicyItem featureId="Microsoft.Office.RecordsManagement.PolicyFeatures.Expiration" staticId="0x010100E42F56448006344E880C646F2012E2AC" UniqueId="187d7a6f-cea1-462b-aab1-ef699a339657">
      <p:Name>Retention</p:Name>
      <p:Description>Automatic scheduling of content for processing, and performing a retention action on content that has reached its due date.</p:Description>
      <p:CustomData/>
    </p:PolicyItem>
  </p:PolicyItems>
</p:Policy>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p:properties xmlns:p="http://schemas.microsoft.com/office/2006/metadata/properties" xmlns:xsi="http://www.w3.org/2001/XMLSchema-instance" xmlns:pc="http://schemas.microsoft.com/office/infopath/2007/PartnerControls">
  <documentManagement>
    <k54ff54ece1a404cbcf4f781d58e442b xmlns="80670d78-751b-4274-85f2-0eecfc11b0a0">
      <Terms xmlns="http://schemas.microsoft.com/office/infopath/2007/PartnerControls">
        <TermInfo xmlns="http://schemas.microsoft.com/office/infopath/2007/PartnerControls">
          <TermName xmlns="http://schemas.microsoft.com/office/infopath/2007/PartnerControls">Internal Only</TermName>
          <TermId xmlns="http://schemas.microsoft.com/office/infopath/2007/PartnerControls">3727573c-2052-4b98-b369-5a376d94df50</TermId>
        </TermInfo>
      </Terms>
    </k54ff54ece1a404cbcf4f781d58e442b>
    <o5417782d7ac4612904fa4c8d48ab41e xmlns="80670d78-751b-4274-85f2-0eecfc11b0a0">
      <Terms xmlns="http://schemas.microsoft.com/office/infopath/2007/PartnerControls">
        <TermInfo xmlns="http://schemas.microsoft.com/office/infopath/2007/PartnerControls">
          <TermName xmlns="http://schemas.microsoft.com/office/infopath/2007/PartnerControls">Climate FORTH: Furthering Our Resilience Through Heritage</TermName>
          <TermId xmlns="http://schemas.microsoft.com/office/infopath/2007/PartnerControls">79b8e31d-9e10-463e-b3b2-c7b0906ff6b8</TermId>
        </TermInfo>
      </Terms>
    </o5417782d7ac4612904fa4c8d48ab41e>
    <d1bd46d554fb4aaf819291a18921284c xmlns="80670d78-751b-4274-85f2-0eecfc11b0a0">
      <Terms xmlns="http://schemas.microsoft.com/office/infopath/2007/PartnerControls">
        <TermInfo xmlns="http://schemas.microsoft.com/office/infopath/2007/PartnerControls">
          <TermName xmlns="http://schemas.microsoft.com/office/infopath/2007/PartnerControls">Central Scotland</TermName>
          <TermId xmlns="http://schemas.microsoft.com/office/infopath/2007/PartnerControls">f3e4c98c-cce7-4efd-bcd8-4687e8adcc30</TermId>
        </TermInfo>
      </Terms>
    </d1bd46d554fb4aaf819291a18921284c>
    <b72549223b3c4efea3869a351a81f6bb xmlns="80670d78-751b-4274-85f2-0eecfc11b0a0">
      <Terms xmlns="http://schemas.microsoft.com/office/infopath/2007/PartnerControls">
        <TermInfo xmlns="http://schemas.microsoft.com/office/infopath/2007/PartnerControls">
          <TermName xmlns="http://schemas.microsoft.com/office/infopath/2007/PartnerControls">South Scotland</TermName>
          <TermId xmlns="http://schemas.microsoft.com/office/infopath/2007/PartnerControls">028cda40-7bba-4abd-aff8-f2c358be2bd9</TermId>
        </TermInfo>
      </Terms>
    </b72549223b3c4efea3869a351a81f6bb>
    <k1641ee193934d5fb8c7d83caa06c3e2 xmlns="80670d78-751b-4274-85f2-0eecfc11b0a0">
      <Terms xmlns="http://schemas.microsoft.com/office/infopath/2007/PartnerControls"/>
    </k1641ee193934d5fb8c7d83caa06c3e2>
    <Active_x002f_Inactive xmlns="80670d78-751b-4274-85f2-0eecfc11b0a0">true</Active_x002f_Inactive>
    <TaxCatchAll xmlns="80670d78-751b-4274-85f2-0eecfc11b0a0">
      <Value>144</Value>
      <Value>4</Value>
      <Value>3</Value>
      <Value>1</Value>
    </TaxCatchAll>
    <Activity xmlns="172a7042-48e2-4c23-bb3f-b7ae49debbac" xsi:nil="true"/>
    <Financial_x0020_Year xmlns="4ef0ae50-02e4-4081-89c6-68cbe531d9a1" xsi:nil="true"/>
    <Month1 xmlns="4ef0ae50-02e4-4081-89c6-68cbe531d9a1" xsi:nil="true"/>
    <Location xmlns="172a7042-48e2-4c23-bb3f-b7ae49debbac" xsi:nil="true"/>
    <Year xmlns="4ef0ae50-02e4-4081-89c6-68cbe531d9a1" xsi:nil="true"/>
    <Contractor_x002f_CFStaff xmlns="172a7042-48e2-4c23-bb3f-b7ae49debbac" xsi:nil="true"/>
  </documentManagement>
</p:properties>
</file>

<file path=customXml/item7.xml><?xml version="1.0" encoding="utf-8"?>
<ct:contentTypeSchema xmlns:ct="http://schemas.microsoft.com/office/2006/metadata/contentType" xmlns:ma="http://schemas.microsoft.com/office/2006/metadata/properties/metaAttributes" ct:_="" ma:_="" ma:contentTypeName="RSPB Document" ma:contentTypeID="0x010100E42F56448006344E880C646F2012E2AC00FDC0C57137896A46B07731F30BFEAB31" ma:contentTypeVersion="53" ma:contentTypeDescription="RSPB Document" ma:contentTypeScope="" ma:versionID="3507358d43c4c490555a26f497e8c71a">
  <xsd:schema xmlns:xsd="http://www.w3.org/2001/XMLSchema" xmlns:xs="http://www.w3.org/2001/XMLSchema" xmlns:p="http://schemas.microsoft.com/office/2006/metadata/properties" xmlns:ns1="http://schemas.microsoft.com/sharepoint/v3" xmlns:ns2="80670d78-751b-4274-85f2-0eecfc11b0a0" xmlns:ns3="172a7042-48e2-4c23-bb3f-b7ae49debbac" xmlns:ns4="4ef0ae50-02e4-4081-89c6-68cbe531d9a1" xmlns:ns5="8a117518-ebef-4b1b-b3b5-19b88ecec3cc" targetNamespace="http://schemas.microsoft.com/office/2006/metadata/properties" ma:root="true" ma:fieldsID="63dd0f7c9168ed035faeab875c63d3be" ns1:_="" ns2:_="" ns3:_="" ns4:_="" ns5:_="">
    <xsd:import namespace="http://schemas.microsoft.com/sharepoint/v3"/>
    <xsd:import namespace="80670d78-751b-4274-85f2-0eecfc11b0a0"/>
    <xsd:import namespace="172a7042-48e2-4c23-bb3f-b7ae49debbac"/>
    <xsd:import namespace="4ef0ae50-02e4-4081-89c6-68cbe531d9a1"/>
    <xsd:import namespace="8a117518-ebef-4b1b-b3b5-19b88ecec3cc"/>
    <xsd:element name="properties">
      <xsd:complexType>
        <xsd:sequence>
          <xsd:element name="documentManagement">
            <xsd:complexType>
              <xsd:all>
                <xsd:element ref="ns2:_dlc_DocId" minOccurs="0"/>
                <xsd:element ref="ns2:_dlc_DocIdUrl" minOccurs="0"/>
                <xsd:element ref="ns2:_dlc_DocIdPersistId" minOccurs="0"/>
                <xsd:element ref="ns2:k1641ee193934d5fb8c7d83caa06c3e2" minOccurs="0"/>
                <xsd:element ref="ns2:TaxCatchAll" minOccurs="0"/>
                <xsd:element ref="ns2:TaxCatchAllLabel" minOccurs="0"/>
                <xsd:element ref="ns2:b72549223b3c4efea3869a351a81f6bb" minOccurs="0"/>
                <xsd:element ref="ns2:d1bd46d554fb4aaf819291a18921284c" minOccurs="0"/>
                <xsd:element ref="ns2:o5417782d7ac4612904fa4c8d48ab41e" minOccurs="0"/>
                <xsd:element ref="ns2:k54ff54ece1a404cbcf4f781d58e442b" minOccurs="0"/>
                <xsd:element ref="ns2:Active_x002f_Inactive" minOccurs="0"/>
                <xsd:element ref="ns1:_dlc_Exempt" minOccurs="0"/>
                <xsd:element ref="ns1:_dlc_ExpireDateSaved" minOccurs="0"/>
                <xsd:element ref="ns1:_dlc_ExpireDate" minOccurs="0"/>
                <xsd:element ref="ns3:Activity" minOccurs="0"/>
                <xsd:element ref="ns3:Contractor_x002f_CFStaff" minOccurs="0"/>
                <xsd:element ref="ns3:Location" minOccurs="0"/>
                <xsd:element ref="ns3:MediaServiceMetadata" minOccurs="0"/>
                <xsd:element ref="ns3:MediaServiceFastMetadata" minOccurs="0"/>
                <xsd:element ref="ns4:Month1" minOccurs="0"/>
                <xsd:element ref="ns4:Year" minOccurs="0"/>
                <xsd:element ref="ns4:Financial_x0020_Year" minOccurs="0"/>
                <xsd:element ref="ns5: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24" nillable="true" ma:displayName="Exempt from Policy" ma:hidden="true" ma:internalName="_dlc_Exempt" ma:readOnly="true">
      <xsd:simpleType>
        <xsd:restriction base="dms:Unknown"/>
      </xsd:simpleType>
    </xsd:element>
    <xsd:element name="_dlc_ExpireDateSaved" ma:index="25" nillable="true" ma:displayName="Original Expiration Date" ma:hidden="true" ma:internalName="_dlc_ExpireDateSaved" ma:readOnly="true">
      <xsd:simpleType>
        <xsd:restriction base="dms:DateTime"/>
      </xsd:simpleType>
    </xsd:element>
    <xsd:element name="_dlc_ExpireDate" ma:index="26" nillable="true" ma:displayName="Expiration Date" ma:hidden="true" ma:internalName="_dlc_ExpireDat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80670d78-751b-4274-85f2-0eecfc11b0a0"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k1641ee193934d5fb8c7d83caa06c3e2" ma:index="11" nillable="true" ma:taxonomy="true" ma:internalName="k1641ee193934d5fb8c7d83caa06c3e2" ma:taxonomyFieldName="Document_x0020_Type" ma:displayName="Document Type" ma:default="" ma:fieldId="{41641ee1-9393-4d5f-b8c7-d83caa06c3e2}" ma:sspId="39505d5b-8520-4033-8131-5c54fdfb80bd" ma:termSetId="811b141a-8675-4168-9805-15446faf0d14"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aef7ee2a-0951-467d-919a-4c005cb720df}" ma:internalName="TaxCatchAll" ma:showField="CatchAllData" ma:web="4ef0ae50-02e4-4081-89c6-68cbe531d9a1">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aef7ee2a-0951-467d-919a-4c005cb720df}" ma:internalName="TaxCatchAllLabel" ma:readOnly="true" ma:showField="CatchAllDataLabel" ma:web="4ef0ae50-02e4-4081-89c6-68cbe531d9a1">
      <xsd:complexType>
        <xsd:complexContent>
          <xsd:extension base="dms:MultiChoiceLookup">
            <xsd:sequence>
              <xsd:element name="Value" type="dms:Lookup" maxOccurs="unbounded" minOccurs="0" nillable="true"/>
            </xsd:sequence>
          </xsd:extension>
        </xsd:complexContent>
      </xsd:complexType>
    </xsd:element>
    <xsd:element name="b72549223b3c4efea3869a351a81f6bb" ma:index="15" nillable="true" ma:taxonomy="true" ma:internalName="b72549223b3c4efea3869a351a81f6bb" ma:taxonomyFieldName="Organisational_x0020_Unit" ma:displayName="Organisational Unit" ma:default="4;#South Scotland|028cda40-7bba-4abd-aff8-f2c358be2bd9" ma:fieldId="{b7254922-3b3c-4efe-a386-9a351a81f6bb}" ma:sspId="39505d5b-8520-4033-8131-5c54fdfb80bd" ma:termSetId="489ebd6e-1d29-48bc-932a-d5a04d564a7e" ma:anchorId="00000000-0000-0000-0000-000000000000" ma:open="false" ma:isKeyword="false">
      <xsd:complexType>
        <xsd:sequence>
          <xsd:element ref="pc:Terms" minOccurs="0" maxOccurs="1"/>
        </xsd:sequence>
      </xsd:complexType>
    </xsd:element>
    <xsd:element name="d1bd46d554fb4aaf819291a18921284c" ma:index="17" nillable="true" ma:taxonomy="true" ma:internalName="d1bd46d554fb4aaf819291a18921284c" ma:taxonomyFieldName="RSPB_x0020_Location" ma:displayName="RSPB Location" ma:default="3;#Central Scotland|f3e4c98c-cce7-4efd-bcd8-4687e8adcc30" ma:fieldId="{d1bd46d5-54fb-4aaf-8192-91a18921284c}" ma:sspId="39505d5b-8520-4033-8131-5c54fdfb80bd" ma:termSetId="3a999876-d616-45d8-ba34-cafd58b4ec09" ma:anchorId="00000000-0000-0000-0000-000000000000" ma:open="false" ma:isKeyword="false">
      <xsd:complexType>
        <xsd:sequence>
          <xsd:element ref="pc:Terms" minOccurs="0" maxOccurs="1"/>
        </xsd:sequence>
      </xsd:complexType>
    </xsd:element>
    <xsd:element name="o5417782d7ac4612904fa4c8d48ab41e" ma:index="19" nillable="true" ma:taxonomy="true" ma:internalName="o5417782d7ac4612904fa4c8d48ab41e" ma:taxonomyFieldName="Collection_x0020_Name" ma:displayName="Collection Name" ma:default="5;#Inner Forth Futures|0c9642da-c5b5-442e-8d3b-9afb6bd9d816" ma:fieldId="{85417782-d7ac-4612-904f-a4c8d48ab41e}" ma:sspId="39505d5b-8520-4033-8131-5c54fdfb80bd" ma:termSetId="cbf41675-b644-4be8-bb76-870d4150a3d7" ma:anchorId="00000000-0000-0000-0000-000000000000" ma:open="false" ma:isKeyword="false">
      <xsd:complexType>
        <xsd:sequence>
          <xsd:element ref="pc:Terms" minOccurs="0" maxOccurs="1"/>
        </xsd:sequence>
      </xsd:complexType>
    </xsd:element>
    <xsd:element name="k54ff54ece1a404cbcf4f781d58e442b" ma:index="21" nillable="true" ma:taxonomy="true" ma:internalName="k54ff54ece1a404cbcf4f781d58e442b" ma:taxonomyFieldName="Security_x0020_Handling" ma:displayName="Security Handling" ma:default="1;#Internal Only|3727573c-2052-4b98-b369-5a376d94df50" ma:fieldId="{454ff54e-ce1a-404c-bcf4-f781d58e442b}" ma:sspId="39505d5b-8520-4033-8131-5c54fdfb80bd" ma:termSetId="2a1d6a0b-bbe9-4b7b-a023-7d4ecb920ea6" ma:anchorId="cf388454-8e58-4fec-a418-c767fd95ab9f" ma:open="false" ma:isKeyword="false">
      <xsd:complexType>
        <xsd:sequence>
          <xsd:element ref="pc:Terms" minOccurs="0" maxOccurs="1"/>
        </xsd:sequence>
      </xsd:complexType>
    </xsd:element>
    <xsd:element name="Active_x002f_Inactive" ma:index="23" nillable="true" ma:displayName="Active?" ma:default="1" ma:internalName="Active_x002F_Inacti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172a7042-48e2-4c23-bb3f-b7ae49debbac" elementFormDefault="qualified">
    <xsd:import namespace="http://schemas.microsoft.com/office/2006/documentManagement/types"/>
    <xsd:import namespace="http://schemas.microsoft.com/office/infopath/2007/PartnerControls"/>
    <xsd:element name="Activity" ma:index="27" nillable="true" ma:displayName="Activity" ma:description="Select all applicable activity links" ma:format="Dropdown" ma:internalName="Activity">
      <xsd:complexType>
        <xsd:complexContent>
          <xsd:extension base="dms:MultiChoice">
            <xsd:sequence>
              <xsd:element name="Value" maxOccurs="unbounded" minOccurs="0" nillable="true">
                <xsd:simpleType>
                  <xsd:restriction base="dms:Choice">
                    <xsd:enumeration value="1A"/>
                    <xsd:enumeration value="1B"/>
                    <xsd:enumeration value="1C"/>
                    <xsd:enumeration value="1D"/>
                    <xsd:enumeration value="1E"/>
                    <xsd:enumeration value="2A"/>
                    <xsd:enumeration value="2B"/>
                    <xsd:enumeration value="2C"/>
                    <xsd:enumeration value="2D"/>
                    <xsd:enumeration value="3A"/>
                    <xsd:enumeration value="3B"/>
                    <xsd:enumeration value="3C"/>
                    <xsd:enumeration value="4A"/>
                    <xsd:enumeration value="4B"/>
                    <xsd:enumeration value="4C"/>
                    <xsd:enumeration value="Project Wide"/>
                    <xsd:enumeration value="Contingency"/>
                    <xsd:enumeration value="Inflation"/>
                  </xsd:restriction>
                </xsd:simpleType>
              </xsd:element>
            </xsd:sequence>
          </xsd:extension>
        </xsd:complexContent>
      </xsd:complexType>
    </xsd:element>
    <xsd:element name="Contractor_x002f_CFStaff" ma:index="28" nillable="true" ma:displayName="Contractor/Activity Lead/CF Team Member" ma:format="Dropdown" ma:internalName="Contractor_x002f_CFStaff">
      <xsd:complexType>
        <xsd:complexContent>
          <xsd:extension base="dms:MultiChoice">
            <xsd:sequence>
              <xsd:element name="Value" maxOccurs="unbounded" minOccurs="0" nillable="true">
                <xsd:simpleType>
                  <xsd:restriction base="dms:Choice">
                    <xsd:enumeration value="DigVentures"/>
                    <xsd:enumeration value="The Verdancy Group"/>
                    <xsd:enumeration value="RFB"/>
                    <xsd:enumeration value="Sniffer"/>
                    <xsd:enumeration value="Page\Park"/>
                    <xsd:enumeration value="Ansons"/>
                    <xsd:enumeration value="The Evaluator"/>
                    <xsd:enumeration value="MuckyPuddle"/>
                    <xsd:enumeration value="Envirocentre"/>
                    <xsd:enumeration value="Alva Development Trust"/>
                    <xsd:enumeration value="Kate Fuller"/>
                    <xsd:enumeration value="Helene Corrieu"/>
                    <xsd:enumeration value="Rebecca Withers"/>
                    <xsd:enumeration value="Toby Wilson"/>
                    <xsd:enumeration value="Zoe Clelland"/>
                  </xsd:restriction>
                </xsd:simpleType>
              </xsd:element>
            </xsd:sequence>
          </xsd:extension>
        </xsd:complexContent>
      </xsd:complexType>
    </xsd:element>
    <xsd:element name="Location" ma:index="29" nillable="true" ma:displayName="Location" ma:format="Dropdown" ma:internalName="Location">
      <xsd:simpleType>
        <xsd:restriction base="dms:Text">
          <xsd:maxLength value="255"/>
        </xsd:restriction>
      </xsd:simpleType>
    </xsd:element>
    <xsd:element name="MediaServiceMetadata" ma:index="30" nillable="true" ma:displayName="MediaServiceMetadata" ma:hidden="true" ma:internalName="MediaServiceMetadata" ma:readOnly="true">
      <xsd:simpleType>
        <xsd:restriction base="dms:Note"/>
      </xsd:simpleType>
    </xsd:element>
    <xsd:element name="MediaServiceFastMetadata" ma:index="31"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ef0ae50-02e4-4081-89c6-68cbe531d9a1" elementFormDefault="qualified">
    <xsd:import namespace="http://schemas.microsoft.com/office/2006/documentManagement/types"/>
    <xsd:import namespace="http://schemas.microsoft.com/office/infopath/2007/PartnerControls"/>
    <xsd:element name="Month1" ma:index="32" nillable="true" ma:displayName="Month1" ma:format="Dropdown" ma:internalName="Month1">
      <xsd:simpleType>
        <xsd:restriction base="dms:Choice">
          <xsd:enumeration value="January"/>
          <xsd:enumeration value="February"/>
          <xsd:enumeration value="March"/>
          <xsd:enumeration value="April"/>
          <xsd:enumeration value="May"/>
          <xsd:enumeration value="June"/>
          <xsd:enumeration value="July"/>
          <xsd:enumeration value="August"/>
          <xsd:enumeration value="September"/>
          <xsd:enumeration value="October"/>
          <xsd:enumeration value="November"/>
          <xsd:enumeration value="December"/>
        </xsd:restriction>
      </xsd:simpleType>
    </xsd:element>
    <xsd:element name="Year" ma:index="33" nillable="true" ma:displayName="Year1" ma:format="Dropdown" ma:internalName="Year0">
      <xsd:simpleType>
        <xsd:restriction base="dms:Choice">
          <xsd:enumeration value="2018"/>
          <xsd:enumeration value="2019"/>
          <xsd:enumeration value="2020"/>
          <xsd:enumeration value="2021"/>
          <xsd:enumeration value="2022"/>
          <xsd:enumeration value="2023"/>
          <xsd:enumeration value="2024"/>
          <xsd:enumeration value="2025"/>
          <xsd:enumeration value="2026"/>
          <xsd:enumeration value="2027"/>
        </xsd:restriction>
      </xsd:simpleType>
    </xsd:element>
    <xsd:element name="Financial_x0020_Year" ma:index="34" nillable="true" ma:displayName="Financial Year" ma:format="Dropdown" ma:internalName="Financial_x0020_Year">
      <xsd:simpleType>
        <xsd:restriction base="dms:Choice">
          <xsd:enumeration value="16-17"/>
          <xsd:enumeration value="17-18"/>
          <xsd:enumeration value="18-19"/>
          <xsd:enumeration value="19-20"/>
          <xsd:enumeration value="20-21"/>
          <xsd:enumeration value="21-22"/>
          <xsd:enumeration value="22-23"/>
          <xsd:enumeration value="23-24"/>
          <xsd:enumeration value="24-25"/>
          <xsd:enumeration value="25-26"/>
          <xsd:enumeration value="26-27"/>
          <xsd:enumeration value="27-28"/>
        </xsd:restriction>
      </xsd:simpleType>
    </xsd:element>
  </xsd:schema>
  <xsd:schema xmlns:xsd="http://www.w3.org/2001/XMLSchema" xmlns:xs="http://www.w3.org/2001/XMLSchema" xmlns:dms="http://schemas.microsoft.com/office/2006/documentManagement/types" xmlns:pc="http://schemas.microsoft.com/office/infopath/2007/PartnerControls" targetNamespace="8a117518-ebef-4b1b-b3b5-19b88ecec3cc" elementFormDefault="qualified">
    <xsd:import namespace="http://schemas.microsoft.com/office/2006/documentManagement/types"/>
    <xsd:import namespace="http://schemas.microsoft.com/office/infopath/2007/PartnerControls"/>
    <xsd:element name="MediaServiceObjectDetectorVersions" ma:index="35"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66D52FE-7F12-454C-BD96-1D8F12B2A475}">
  <ds:schemaRefs>
    <ds:schemaRef ds:uri="Microsoft.SharePoint.Taxonomy.ContentTypeSync"/>
  </ds:schemaRefs>
</ds:datastoreItem>
</file>

<file path=customXml/itemProps2.xml><?xml version="1.0" encoding="utf-8"?>
<ds:datastoreItem xmlns:ds="http://schemas.openxmlformats.org/officeDocument/2006/customXml" ds:itemID="{B2462841-8BA9-4C0F-BFE0-BA25F48E2233}">
  <ds:schemaRefs>
    <ds:schemaRef ds:uri="http://schemas.microsoft.com/sharepoint/events"/>
  </ds:schemaRefs>
</ds:datastoreItem>
</file>

<file path=customXml/itemProps3.xml><?xml version="1.0" encoding="utf-8"?>
<ds:datastoreItem xmlns:ds="http://schemas.openxmlformats.org/officeDocument/2006/customXml" ds:itemID="{76333C21-F961-4E7C-8515-4BB48E33B0E9}">
  <ds:schemaRefs>
    <ds:schemaRef ds:uri="http://schemas.microsoft.com/sharepoint/v3/contenttype/forms"/>
  </ds:schemaRefs>
</ds:datastoreItem>
</file>

<file path=customXml/itemProps4.xml><?xml version="1.0" encoding="utf-8"?>
<ds:datastoreItem xmlns:ds="http://schemas.openxmlformats.org/officeDocument/2006/customXml" ds:itemID="{69336666-BBD5-4495-B0A5-7565B9AB1F58}">
  <ds:schemaRefs>
    <ds:schemaRef ds:uri="office.server.policy"/>
  </ds:schemaRefs>
</ds:datastoreItem>
</file>

<file path=customXml/itemProps5.xml><?xml version="1.0" encoding="utf-8"?>
<ds:datastoreItem xmlns:ds="http://schemas.openxmlformats.org/officeDocument/2006/customXml" ds:itemID="{4551BCD1-B549-4CBF-8299-EF61B3251DC5}">
  <ds:schemaRefs>
    <ds:schemaRef ds:uri="http://schemas.openxmlformats.org/officeDocument/2006/bibliography"/>
  </ds:schemaRefs>
</ds:datastoreItem>
</file>

<file path=customXml/itemProps6.xml><?xml version="1.0" encoding="utf-8"?>
<ds:datastoreItem xmlns:ds="http://schemas.openxmlformats.org/officeDocument/2006/customXml" ds:itemID="{58767F4C-57ED-4445-9961-0B00AB575753}">
  <ds:schemaRefs>
    <ds:schemaRef ds:uri="http://schemas.microsoft.com/office/2006/metadata/properties"/>
    <ds:schemaRef ds:uri="http://schemas.microsoft.com/office/infopath/2007/PartnerControls"/>
    <ds:schemaRef ds:uri="80670d78-751b-4274-85f2-0eecfc11b0a0"/>
    <ds:schemaRef ds:uri="172a7042-48e2-4c23-bb3f-b7ae49debbac"/>
    <ds:schemaRef ds:uri="4ef0ae50-02e4-4081-89c6-68cbe531d9a1"/>
  </ds:schemaRefs>
</ds:datastoreItem>
</file>

<file path=customXml/itemProps7.xml><?xml version="1.0" encoding="utf-8"?>
<ds:datastoreItem xmlns:ds="http://schemas.openxmlformats.org/officeDocument/2006/customXml" ds:itemID="{28829146-95B7-4DC0-878C-61241338554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0670d78-751b-4274-85f2-0eecfc11b0a0"/>
    <ds:schemaRef ds:uri="172a7042-48e2-4c23-bb3f-b7ae49debbac"/>
    <ds:schemaRef ds:uri="4ef0ae50-02e4-4081-89c6-68cbe531d9a1"/>
    <ds:schemaRef ds:uri="8a117518-ebef-4b1b-b3b5-19b88ecec3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E_Tender_template2</Template>
  <TotalTime>18</TotalTime>
  <Pages>1</Pages>
  <Words>8282</Words>
  <Characters>47209</Characters>
  <Application>Microsoft Office Word</Application>
  <DocSecurity>0</DocSecurity>
  <Lines>393</Lines>
  <Paragraphs>110</Paragraphs>
  <ScaleCrop>false</ScaleCrop>
  <Company>University of Essex</Company>
  <LinksUpToDate>false</LinksUpToDate>
  <CharactersWithSpaces>55381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Invitation to tender template</dc:title>
  <dc:subject/>
  <dc:creator>Dan Satterthwaite</dc:creator>
  <cp:keywords>Procurement, invitation to tender, tender for supply, finance, equipment, buying, services,</cp:keywords>
  <cp:lastModifiedBy>Helene Corrieu</cp:lastModifiedBy>
  <cp:revision>4</cp:revision>
  <cp:lastPrinted>2023-10-10T13:38:00Z</cp:lastPrinted>
  <dcterms:created xsi:type="dcterms:W3CDTF">2023-10-10T13:37:00Z</dcterms:created>
  <dcterms:modified xsi:type="dcterms:W3CDTF">2023-10-10T13:39:00Z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0x010100E42F56448006344E880C646F2012E2AC00FDC0C57137896A46B07731F30BFEAB31</vt:lpwstr>
  </property>
  <property fmtid="{D5CDD505-2E9C-101B-9397-08002B2CF9AE}" pid="4" name="Security Handling">
    <vt:lpwstr>1;#Internal Only|3727573c-2052-4b98-b369-5a376d94df50</vt:lpwstr>
  </property>
  <property fmtid="{D5CDD505-2E9C-101B-9397-08002B2CF9AE}" pid="5" name="_dlc_policyId">
    <vt:lpwstr>0x010100E42F56448006344E880C646F2012E2AC</vt:lpwstr>
  </property>
  <property fmtid="{D5CDD505-2E9C-101B-9397-08002B2CF9AE}" pid="6" name="ItemRetentionFormula">
    <vt:lpwstr/>
  </property>
  <property fmtid="{D5CDD505-2E9C-101B-9397-08002B2CF9AE}" pid="7" name="Document Type">
    <vt:lpwstr/>
  </property>
  <property fmtid="{D5CDD505-2E9C-101B-9397-08002B2CF9AE}" pid="8" name="Document_x0020_Type">
    <vt:lpwstr/>
  </property>
  <property fmtid="{D5CDD505-2E9C-101B-9397-08002B2CF9AE}" pid="9" name="MediaServiceImageTags">
    <vt:lpwstr/>
  </property>
  <property fmtid="{D5CDD505-2E9C-101B-9397-08002B2CF9AE}" pid="10" name="lcf76f155ced4ddcb4097134ff3c332f">
    <vt:lpwstr/>
  </property>
  <property fmtid="{D5CDD505-2E9C-101B-9397-08002B2CF9AE}" pid="11" name="DocumentStatus">
    <vt:lpwstr>Finalised</vt:lpwstr>
  </property>
  <property fmtid="{D5CDD505-2E9C-101B-9397-08002B2CF9AE}" pid="12" name="Activity">
    <vt:lpwstr>3B</vt:lpwstr>
  </property>
  <property fmtid="{D5CDD505-2E9C-101B-9397-08002B2CF9AE}" pid="13" name="Collection Name">
    <vt:lpwstr>144;#Climate FORTH: Furthering Our Resilience Through Heritage|79b8e31d-9e10-463e-b3b2-c7b0906ff6b8</vt:lpwstr>
  </property>
  <property fmtid="{D5CDD505-2E9C-101B-9397-08002B2CF9AE}" pid="14" name="Organisational Unit">
    <vt:lpwstr>4;#South Scotland|028cda40-7bba-4abd-aff8-f2c358be2bd9</vt:lpwstr>
  </property>
  <property fmtid="{D5CDD505-2E9C-101B-9397-08002B2CF9AE}" pid="15" name="RSPB Location">
    <vt:lpwstr>3;#Central Scotland|f3e4c98c-cce7-4efd-bcd8-4687e8adcc30</vt:lpwstr>
  </property>
  <property fmtid="{D5CDD505-2E9C-101B-9397-08002B2CF9AE}" pid="16" name="_docset_NoMedatataSyncRequired">
    <vt:lpwstr>False</vt:lpwstr>
  </property>
</Properties>
</file>