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41DB" w:rsidRDefault="00232F6F" w:rsidP="005B027A">
      <w:pPr>
        <w:ind w:left="720" w:firstLine="720"/>
        <w:rPr>
          <w:rFonts w:ascii="Arial" w:hAnsi="Arial" w:cs="Arial"/>
          <w:b/>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4" type="#_x0000_t75" style="position:absolute;left:0;text-align:left;margin-left:-.55pt;margin-top:-1.05pt;width:142.5pt;height:66pt;z-index:251658240;visibility:visible;mso-wrap-style:square;mso-wrap-distance-left:9pt;mso-wrap-distance-top:0;mso-wrap-distance-right:9pt;mso-wrap-distance-bottom:0;mso-position-horizontal-relative:text;mso-position-vertical-relative:text">
            <v:imagedata r:id="rId8" o:title=""/>
            <w10:wrap type="square"/>
          </v:shape>
        </w:pict>
      </w:r>
      <w:r>
        <w:rPr>
          <w:noProof/>
        </w:rPr>
        <w:pict>
          <v:shape id="Picture 10" o:spid="_x0000_i1025" type="#_x0000_t75" style="width:57.75pt;height:64.5pt;visibility:visible;mso-wrap-style:square">
            <v:imagedata r:id="rId9" o:title=""/>
          </v:shape>
        </w:pict>
      </w:r>
      <w:r w:rsidR="00D72713">
        <w:rPr>
          <w:rFonts w:ascii="Arial" w:hAnsi="Arial" w:cs="Arial"/>
          <w:b/>
          <w:sz w:val="28"/>
          <w:szCs w:val="28"/>
        </w:rPr>
        <w:t xml:space="preserve">         </w:t>
      </w:r>
      <w:r>
        <w:rPr>
          <w:noProof/>
        </w:rPr>
        <w:pict>
          <v:shape id="Picture 11" o:spid="_x0000_i1026" type="#_x0000_t75" style="width:164.25pt;height:62.25pt;visibility:visible;mso-wrap-style:square">
            <v:imagedata r:id="rId10" o:title=""/>
          </v:shape>
        </w:pict>
      </w:r>
    </w:p>
    <w:p w:rsidR="00D72713" w:rsidRPr="003D577D" w:rsidRDefault="00D72713" w:rsidP="00D72713">
      <w:pPr>
        <w:ind w:left="3600" w:firstLine="720"/>
        <w:rPr>
          <w:rFonts w:ascii="Arial" w:hAnsi="Arial" w:cs="Arial"/>
          <w:sz w:val="22"/>
          <w:szCs w:val="22"/>
        </w:rPr>
      </w:pPr>
    </w:p>
    <w:p w:rsidR="00D72713" w:rsidRDefault="00D72713">
      <w:pPr>
        <w:rPr>
          <w:rFonts w:ascii="Arial" w:hAnsi="Arial" w:cs="Arial"/>
          <w:sz w:val="22"/>
          <w:szCs w:val="22"/>
        </w:rPr>
      </w:pPr>
    </w:p>
    <w:p w:rsidR="005B7C66" w:rsidRPr="003D577D" w:rsidRDefault="00D83A0D">
      <w:pPr>
        <w:rPr>
          <w:rFonts w:ascii="Arial" w:hAnsi="Arial" w:cs="Arial"/>
          <w:sz w:val="22"/>
          <w:szCs w:val="22"/>
        </w:rPr>
      </w:pPr>
      <w:r w:rsidRPr="003D577D">
        <w:rPr>
          <w:rFonts w:ascii="Arial" w:hAnsi="Arial" w:cs="Arial"/>
          <w:sz w:val="22"/>
          <w:szCs w:val="22"/>
        </w:rPr>
        <w:t xml:space="preserve">Date: </w:t>
      </w:r>
      <w:r w:rsidR="008B7529">
        <w:rPr>
          <w:rFonts w:ascii="Arial" w:hAnsi="Arial" w:cs="Arial"/>
          <w:sz w:val="22"/>
          <w:szCs w:val="22"/>
        </w:rPr>
        <w:t>14 February 2019</w:t>
      </w:r>
    </w:p>
    <w:p w:rsidR="005B7C66" w:rsidRPr="003D577D" w:rsidRDefault="005B7C66">
      <w:pPr>
        <w:rPr>
          <w:rFonts w:ascii="Arial" w:hAnsi="Arial" w:cs="Arial"/>
          <w:sz w:val="22"/>
          <w:szCs w:val="22"/>
        </w:rPr>
      </w:pPr>
    </w:p>
    <w:p w:rsidR="005B7C66" w:rsidRPr="003D577D" w:rsidRDefault="00021AF1" w:rsidP="004E3161">
      <w:pPr>
        <w:tabs>
          <w:tab w:val="left" w:pos="5715"/>
        </w:tabs>
        <w:rPr>
          <w:rFonts w:ascii="Arial" w:hAnsi="Arial" w:cs="Arial"/>
          <w:sz w:val="22"/>
          <w:szCs w:val="22"/>
        </w:rPr>
      </w:pPr>
      <w:r>
        <w:rPr>
          <w:rFonts w:ascii="Arial" w:hAnsi="Arial" w:cs="Arial"/>
          <w:sz w:val="22"/>
          <w:szCs w:val="22"/>
        </w:rPr>
        <w:t>Dear Sir or Madam,</w:t>
      </w:r>
      <w:r w:rsidR="004E3161">
        <w:rPr>
          <w:rFonts w:ascii="Arial" w:hAnsi="Arial" w:cs="Arial"/>
          <w:sz w:val="22"/>
          <w:szCs w:val="22"/>
        </w:rPr>
        <w:tab/>
      </w:r>
      <w:bookmarkStart w:id="0" w:name="_GoBack"/>
      <w:bookmarkEnd w:id="0"/>
    </w:p>
    <w:p w:rsidR="005B7C66" w:rsidRPr="003D577D" w:rsidRDefault="005B7C66">
      <w:pPr>
        <w:rPr>
          <w:rFonts w:ascii="Arial" w:hAnsi="Arial" w:cs="Arial"/>
          <w:sz w:val="22"/>
          <w:szCs w:val="22"/>
        </w:rPr>
      </w:pPr>
    </w:p>
    <w:p w:rsidR="00F86D6D" w:rsidRPr="00ED2C27" w:rsidRDefault="005B7C66">
      <w:pPr>
        <w:rPr>
          <w:rFonts w:ascii="Arial" w:hAnsi="Arial" w:cs="Arial"/>
          <w:b/>
          <w:sz w:val="22"/>
          <w:szCs w:val="22"/>
        </w:rPr>
      </w:pPr>
      <w:r w:rsidRPr="00ED2C27">
        <w:rPr>
          <w:rFonts w:ascii="Arial" w:hAnsi="Arial" w:cs="Arial"/>
          <w:b/>
          <w:sz w:val="22"/>
          <w:szCs w:val="22"/>
        </w:rPr>
        <w:t>TENDER FOR THE SUPPLY</w:t>
      </w:r>
      <w:r w:rsidR="00F23629" w:rsidRPr="00ED2C27">
        <w:rPr>
          <w:rFonts w:ascii="Arial" w:hAnsi="Arial" w:cs="Arial"/>
          <w:b/>
          <w:sz w:val="22"/>
          <w:szCs w:val="22"/>
        </w:rPr>
        <w:t xml:space="preserve"> </w:t>
      </w:r>
      <w:r w:rsidR="00205A9E">
        <w:rPr>
          <w:rFonts w:ascii="Arial" w:hAnsi="Arial" w:cs="Arial"/>
          <w:b/>
          <w:sz w:val="22"/>
          <w:szCs w:val="22"/>
        </w:rPr>
        <w:t xml:space="preserve">OF: </w:t>
      </w:r>
      <w:r w:rsidR="008B7529" w:rsidRPr="00ED2C27">
        <w:rPr>
          <w:rFonts w:ascii="Arial" w:hAnsi="Arial" w:cs="Arial"/>
          <w:b/>
          <w:sz w:val="22"/>
          <w:szCs w:val="22"/>
        </w:rPr>
        <w:t xml:space="preserve">HERITAGE TRAILS </w:t>
      </w:r>
      <w:r w:rsidR="00232F6F">
        <w:rPr>
          <w:rFonts w:ascii="Arial" w:hAnsi="Arial" w:cs="Arial"/>
          <w:b/>
          <w:sz w:val="22"/>
          <w:szCs w:val="22"/>
        </w:rPr>
        <w:t xml:space="preserve">DEVELOPMENT </w:t>
      </w:r>
      <w:r w:rsidR="008B7529" w:rsidRPr="00ED2C27">
        <w:rPr>
          <w:rFonts w:ascii="Arial" w:hAnsi="Arial" w:cs="Arial"/>
          <w:b/>
          <w:sz w:val="22"/>
          <w:szCs w:val="22"/>
        </w:rPr>
        <w:t>FOR INNER FORTH WANDERINGS AND WINDINGS</w:t>
      </w:r>
    </w:p>
    <w:p w:rsidR="004741DB" w:rsidRPr="003D577D" w:rsidRDefault="004741DB">
      <w:pPr>
        <w:rPr>
          <w:rFonts w:ascii="Arial" w:hAnsi="Arial" w:cs="Arial"/>
          <w:sz w:val="22"/>
          <w:szCs w:val="22"/>
        </w:rPr>
      </w:pPr>
    </w:p>
    <w:p w:rsidR="005B7C66" w:rsidRPr="003D577D" w:rsidRDefault="000B2D46">
      <w:pPr>
        <w:rPr>
          <w:rFonts w:ascii="Arial" w:hAnsi="Arial" w:cs="Arial"/>
          <w:sz w:val="22"/>
          <w:szCs w:val="22"/>
        </w:rPr>
      </w:pPr>
      <w:r w:rsidRPr="003D577D">
        <w:rPr>
          <w:rFonts w:ascii="Arial" w:hAnsi="Arial" w:cs="Arial"/>
          <w:sz w:val="22"/>
          <w:szCs w:val="22"/>
        </w:rPr>
        <w:t xml:space="preserve">Period </w:t>
      </w:r>
      <w:r w:rsidR="00ED2C27">
        <w:rPr>
          <w:rFonts w:ascii="Arial" w:hAnsi="Arial" w:cs="Arial"/>
          <w:sz w:val="22"/>
          <w:szCs w:val="22"/>
        </w:rPr>
        <w:t>March</w:t>
      </w:r>
      <w:r w:rsidR="009E7CF1">
        <w:rPr>
          <w:rFonts w:ascii="Arial" w:hAnsi="Arial" w:cs="Arial"/>
          <w:sz w:val="22"/>
          <w:szCs w:val="22"/>
        </w:rPr>
        <w:t xml:space="preserve"> 2019</w:t>
      </w:r>
      <w:r w:rsidRPr="003D577D">
        <w:rPr>
          <w:rFonts w:ascii="Arial" w:hAnsi="Arial" w:cs="Arial"/>
          <w:sz w:val="22"/>
          <w:szCs w:val="22"/>
        </w:rPr>
        <w:t xml:space="preserve"> to </w:t>
      </w:r>
      <w:r w:rsidR="008B7529">
        <w:rPr>
          <w:rFonts w:ascii="Arial" w:hAnsi="Arial" w:cs="Arial"/>
          <w:sz w:val="22"/>
          <w:szCs w:val="22"/>
        </w:rPr>
        <w:t>August 2019</w:t>
      </w:r>
    </w:p>
    <w:p w:rsidR="005B7C66" w:rsidRPr="003D577D" w:rsidRDefault="005B7C66">
      <w:pPr>
        <w:rPr>
          <w:rFonts w:ascii="Arial" w:hAnsi="Arial" w:cs="Arial"/>
          <w:sz w:val="22"/>
          <w:szCs w:val="22"/>
        </w:rPr>
      </w:pPr>
    </w:p>
    <w:p w:rsidR="005B7C66" w:rsidRDefault="005B7C66">
      <w:pPr>
        <w:rPr>
          <w:rFonts w:ascii="Arial" w:hAnsi="Arial" w:cs="Arial"/>
          <w:sz w:val="22"/>
          <w:szCs w:val="22"/>
        </w:rPr>
      </w:pPr>
      <w:r w:rsidRPr="003D577D">
        <w:rPr>
          <w:rFonts w:ascii="Arial" w:hAnsi="Arial" w:cs="Arial"/>
          <w:sz w:val="22"/>
          <w:szCs w:val="22"/>
        </w:rPr>
        <w:t xml:space="preserve">You are invited to tender in competition with others to provide the </w:t>
      </w:r>
      <w:r w:rsidR="004D4109">
        <w:rPr>
          <w:rFonts w:ascii="Arial" w:hAnsi="Arial" w:cs="Arial"/>
          <w:sz w:val="22"/>
          <w:szCs w:val="22"/>
        </w:rPr>
        <w:t>goods</w:t>
      </w:r>
      <w:r w:rsidRPr="003D577D">
        <w:rPr>
          <w:rFonts w:ascii="Arial" w:hAnsi="Arial" w:cs="Arial"/>
          <w:sz w:val="22"/>
          <w:szCs w:val="22"/>
        </w:rPr>
        <w:t xml:space="preserve"> </w:t>
      </w:r>
      <w:r w:rsidR="002C4100" w:rsidRPr="003D577D">
        <w:rPr>
          <w:rFonts w:ascii="Arial" w:hAnsi="Arial" w:cs="Arial"/>
          <w:sz w:val="22"/>
          <w:szCs w:val="22"/>
        </w:rPr>
        <w:t xml:space="preserve">and/or services </w:t>
      </w:r>
      <w:r w:rsidRPr="003D577D">
        <w:rPr>
          <w:rFonts w:ascii="Arial" w:hAnsi="Arial" w:cs="Arial"/>
          <w:sz w:val="22"/>
          <w:szCs w:val="22"/>
        </w:rPr>
        <w:t xml:space="preserve">specified above to the </w:t>
      </w:r>
      <w:r w:rsidR="00C24283" w:rsidRPr="003D577D">
        <w:rPr>
          <w:rFonts w:ascii="Arial" w:hAnsi="Arial" w:cs="Arial"/>
          <w:sz w:val="22"/>
          <w:szCs w:val="22"/>
        </w:rPr>
        <w:t>RSPB.</w:t>
      </w:r>
    </w:p>
    <w:p w:rsidR="008C05D3" w:rsidRPr="008B7529" w:rsidRDefault="008C05D3" w:rsidP="008C05D3">
      <w:pPr>
        <w:rPr>
          <w:rFonts w:ascii="Arial" w:hAnsi="Arial" w:cs="Arial"/>
          <w:sz w:val="22"/>
          <w:szCs w:val="22"/>
        </w:rPr>
      </w:pPr>
    </w:p>
    <w:p w:rsidR="008C05D3" w:rsidRPr="008B7529" w:rsidRDefault="008C05D3" w:rsidP="008C05D3">
      <w:pPr>
        <w:rPr>
          <w:rFonts w:ascii="Arial" w:hAnsi="Arial" w:cs="Arial"/>
          <w:sz w:val="22"/>
          <w:szCs w:val="22"/>
        </w:rPr>
      </w:pPr>
      <w:r w:rsidRPr="008B7529">
        <w:rPr>
          <w:rFonts w:ascii="Arial" w:hAnsi="Arial" w:cs="Arial"/>
          <w:sz w:val="22"/>
          <w:szCs w:val="22"/>
        </w:rPr>
        <w:t xml:space="preserve">RSPB Scotland, on behalf of </w:t>
      </w:r>
      <w:r>
        <w:rPr>
          <w:rFonts w:ascii="Arial" w:hAnsi="Arial" w:cs="Arial"/>
          <w:sz w:val="22"/>
          <w:szCs w:val="22"/>
        </w:rPr>
        <w:t xml:space="preserve">the </w:t>
      </w:r>
      <w:r w:rsidRPr="008B7529">
        <w:rPr>
          <w:rFonts w:ascii="Arial" w:hAnsi="Arial" w:cs="Arial"/>
          <w:sz w:val="22"/>
          <w:szCs w:val="22"/>
        </w:rPr>
        <w:t>Inner Forth Futures</w:t>
      </w:r>
      <w:r>
        <w:rPr>
          <w:rFonts w:ascii="Arial" w:hAnsi="Arial" w:cs="Arial"/>
          <w:sz w:val="22"/>
          <w:szCs w:val="22"/>
        </w:rPr>
        <w:t xml:space="preserve"> partnership</w:t>
      </w:r>
      <w:r w:rsidRPr="008B7529">
        <w:rPr>
          <w:rFonts w:ascii="Arial" w:hAnsi="Arial" w:cs="Arial"/>
          <w:sz w:val="22"/>
          <w:szCs w:val="22"/>
        </w:rPr>
        <w:t>, wishes to commission the development of eight ‘Wanderings and Windings’ (trails) of the Inner Forth.  These will be micro-adventures designed to take up to a day to complete. Each trail will guide people around the landscape using and linking pre-existing routes, networks and transport options with stops at interpreted heritage features. Each trail will ‘join the dots’ between heritage features and be waymarked on the ground by simple bespoke roundels.</w:t>
      </w:r>
    </w:p>
    <w:p w:rsidR="005B7C66" w:rsidRPr="003D577D" w:rsidRDefault="005B7C66">
      <w:pPr>
        <w:rPr>
          <w:rFonts w:ascii="Arial" w:hAnsi="Arial" w:cs="Arial"/>
          <w:sz w:val="22"/>
          <w:szCs w:val="22"/>
        </w:rPr>
      </w:pPr>
    </w:p>
    <w:p w:rsidR="00312C76" w:rsidRDefault="005B7C66">
      <w:pPr>
        <w:rPr>
          <w:rFonts w:ascii="Arial" w:hAnsi="Arial" w:cs="Arial"/>
          <w:sz w:val="22"/>
          <w:szCs w:val="22"/>
        </w:rPr>
      </w:pPr>
      <w:r w:rsidRPr="003D577D">
        <w:rPr>
          <w:rFonts w:ascii="Arial" w:hAnsi="Arial" w:cs="Arial"/>
          <w:sz w:val="22"/>
          <w:szCs w:val="22"/>
        </w:rPr>
        <w:t xml:space="preserve">The following documents are enclosed and must be, where applicable, completed and signed on behalf of the </w:t>
      </w:r>
      <w:r w:rsidR="00F32ED4">
        <w:rPr>
          <w:rFonts w:ascii="Arial" w:hAnsi="Arial" w:cs="Arial"/>
          <w:sz w:val="22"/>
          <w:szCs w:val="22"/>
        </w:rPr>
        <w:t>supplier</w:t>
      </w:r>
      <w:r w:rsidRPr="003D577D">
        <w:rPr>
          <w:rFonts w:ascii="Arial" w:hAnsi="Arial" w:cs="Arial"/>
          <w:sz w:val="22"/>
          <w:szCs w:val="22"/>
        </w:rPr>
        <w:t xml:space="preserve">.  </w:t>
      </w:r>
    </w:p>
    <w:p w:rsidR="004D4109" w:rsidRPr="003D577D" w:rsidRDefault="004D4109">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6873"/>
      </w:tblGrid>
      <w:tr w:rsidR="00397BDF" w:rsidRPr="003D577D" w:rsidTr="001D1909">
        <w:tc>
          <w:tcPr>
            <w:tcW w:w="1983" w:type="dxa"/>
          </w:tcPr>
          <w:p w:rsidR="00397BDF" w:rsidRPr="003D577D" w:rsidRDefault="00397BDF" w:rsidP="007C20FB">
            <w:pPr>
              <w:rPr>
                <w:rFonts w:ascii="Arial" w:hAnsi="Arial" w:cs="Arial"/>
                <w:sz w:val="22"/>
                <w:szCs w:val="22"/>
              </w:rPr>
            </w:pPr>
            <w:r w:rsidRPr="003D577D">
              <w:rPr>
                <w:rFonts w:ascii="Arial" w:hAnsi="Arial" w:cs="Arial"/>
                <w:sz w:val="22"/>
                <w:szCs w:val="22"/>
              </w:rPr>
              <w:t>Document A</w:t>
            </w:r>
          </w:p>
        </w:tc>
        <w:tc>
          <w:tcPr>
            <w:tcW w:w="6873" w:type="dxa"/>
          </w:tcPr>
          <w:p w:rsidR="00397BDF" w:rsidRPr="003D577D" w:rsidRDefault="00397BDF" w:rsidP="007C20FB">
            <w:pPr>
              <w:rPr>
                <w:rFonts w:ascii="Arial" w:hAnsi="Arial" w:cs="Arial"/>
                <w:sz w:val="22"/>
                <w:szCs w:val="22"/>
              </w:rPr>
            </w:pPr>
            <w:r w:rsidRPr="003D577D">
              <w:rPr>
                <w:rFonts w:ascii="Arial" w:hAnsi="Arial" w:cs="Arial"/>
                <w:sz w:val="22"/>
                <w:szCs w:val="22"/>
              </w:rPr>
              <w:t>Instruction and Information</w:t>
            </w:r>
          </w:p>
        </w:tc>
      </w:tr>
      <w:tr w:rsidR="00397BDF" w:rsidRPr="003D577D" w:rsidTr="001D1909">
        <w:tc>
          <w:tcPr>
            <w:tcW w:w="1983" w:type="dxa"/>
          </w:tcPr>
          <w:p w:rsidR="00397BDF" w:rsidRPr="003D577D" w:rsidRDefault="00397BDF" w:rsidP="007C20FB">
            <w:pPr>
              <w:rPr>
                <w:rFonts w:ascii="Arial" w:hAnsi="Arial" w:cs="Arial"/>
                <w:sz w:val="22"/>
                <w:szCs w:val="22"/>
              </w:rPr>
            </w:pPr>
            <w:r w:rsidRPr="003D577D">
              <w:rPr>
                <w:rFonts w:ascii="Arial" w:hAnsi="Arial" w:cs="Arial"/>
                <w:sz w:val="22"/>
                <w:szCs w:val="22"/>
              </w:rPr>
              <w:t>Document B</w:t>
            </w:r>
          </w:p>
        </w:tc>
        <w:tc>
          <w:tcPr>
            <w:tcW w:w="6873" w:type="dxa"/>
          </w:tcPr>
          <w:p w:rsidR="00397BDF" w:rsidRPr="003D577D" w:rsidRDefault="00B874A3" w:rsidP="007C20FB">
            <w:pPr>
              <w:rPr>
                <w:rFonts w:ascii="Arial" w:hAnsi="Arial" w:cs="Arial"/>
                <w:sz w:val="22"/>
                <w:szCs w:val="22"/>
              </w:rPr>
            </w:pPr>
            <w:r w:rsidRPr="003D577D">
              <w:rPr>
                <w:rFonts w:ascii="Arial" w:hAnsi="Arial" w:cs="Arial"/>
                <w:sz w:val="22"/>
                <w:szCs w:val="22"/>
              </w:rPr>
              <w:t>RSPB</w:t>
            </w:r>
            <w:r w:rsidR="00ED2C27">
              <w:rPr>
                <w:rFonts w:ascii="Arial" w:hAnsi="Arial" w:cs="Arial"/>
                <w:sz w:val="22"/>
                <w:szCs w:val="22"/>
              </w:rPr>
              <w:t xml:space="preserve"> &amp;</w:t>
            </w:r>
            <w:r w:rsidR="00E33362">
              <w:rPr>
                <w:rFonts w:ascii="Arial" w:hAnsi="Arial" w:cs="Arial"/>
                <w:sz w:val="22"/>
                <w:szCs w:val="22"/>
              </w:rPr>
              <w:t xml:space="preserve"> Inner Forth Futures: A Brief Introduction</w:t>
            </w:r>
          </w:p>
        </w:tc>
      </w:tr>
      <w:tr w:rsidR="00397BDF" w:rsidRPr="003D577D" w:rsidTr="001D1909">
        <w:tc>
          <w:tcPr>
            <w:tcW w:w="1983" w:type="dxa"/>
          </w:tcPr>
          <w:p w:rsidR="00397BDF" w:rsidRPr="003D577D" w:rsidRDefault="00397BDF" w:rsidP="007C20FB">
            <w:pPr>
              <w:rPr>
                <w:rFonts w:ascii="Arial" w:hAnsi="Arial" w:cs="Arial"/>
                <w:sz w:val="22"/>
                <w:szCs w:val="22"/>
              </w:rPr>
            </w:pPr>
            <w:r w:rsidRPr="003D577D">
              <w:rPr>
                <w:rFonts w:ascii="Arial" w:hAnsi="Arial" w:cs="Arial"/>
                <w:sz w:val="22"/>
                <w:szCs w:val="22"/>
              </w:rPr>
              <w:t>Document C</w:t>
            </w:r>
          </w:p>
        </w:tc>
        <w:tc>
          <w:tcPr>
            <w:tcW w:w="6873" w:type="dxa"/>
          </w:tcPr>
          <w:p w:rsidR="00397BDF" w:rsidRPr="003D577D" w:rsidRDefault="00397BDF" w:rsidP="007C20FB">
            <w:pPr>
              <w:rPr>
                <w:rFonts w:ascii="Arial" w:hAnsi="Arial" w:cs="Arial"/>
                <w:sz w:val="22"/>
                <w:szCs w:val="22"/>
              </w:rPr>
            </w:pPr>
            <w:r w:rsidRPr="003D577D">
              <w:rPr>
                <w:rFonts w:ascii="Arial" w:hAnsi="Arial" w:cs="Arial"/>
                <w:sz w:val="22"/>
                <w:szCs w:val="22"/>
              </w:rPr>
              <w:t>Specification of Goods</w:t>
            </w:r>
            <w:r w:rsidR="002C4100" w:rsidRPr="003D577D">
              <w:rPr>
                <w:rFonts w:ascii="Arial" w:hAnsi="Arial" w:cs="Arial"/>
                <w:sz w:val="22"/>
                <w:szCs w:val="22"/>
              </w:rPr>
              <w:t xml:space="preserve"> / Services</w:t>
            </w:r>
          </w:p>
        </w:tc>
      </w:tr>
      <w:tr w:rsidR="009F0F41" w:rsidRPr="003D577D" w:rsidTr="001D1909">
        <w:tc>
          <w:tcPr>
            <w:tcW w:w="1983" w:type="dxa"/>
          </w:tcPr>
          <w:p w:rsidR="009F0F41" w:rsidRPr="003D577D" w:rsidRDefault="009F0F41" w:rsidP="007C20FB">
            <w:pPr>
              <w:rPr>
                <w:rFonts w:ascii="Arial" w:hAnsi="Arial" w:cs="Arial"/>
                <w:sz w:val="22"/>
                <w:szCs w:val="22"/>
              </w:rPr>
            </w:pPr>
            <w:r w:rsidRPr="003D577D">
              <w:rPr>
                <w:rFonts w:ascii="Arial" w:hAnsi="Arial" w:cs="Arial"/>
                <w:sz w:val="22"/>
                <w:szCs w:val="22"/>
              </w:rPr>
              <w:t>Document D</w:t>
            </w:r>
          </w:p>
        </w:tc>
        <w:tc>
          <w:tcPr>
            <w:tcW w:w="6873" w:type="dxa"/>
          </w:tcPr>
          <w:p w:rsidR="009F0F41" w:rsidRPr="003D577D" w:rsidRDefault="009F0F41" w:rsidP="007C20FB">
            <w:pPr>
              <w:rPr>
                <w:rFonts w:ascii="Arial" w:hAnsi="Arial" w:cs="Arial"/>
                <w:sz w:val="22"/>
                <w:szCs w:val="22"/>
              </w:rPr>
            </w:pPr>
            <w:r w:rsidRPr="003D577D">
              <w:rPr>
                <w:rFonts w:ascii="Arial" w:hAnsi="Arial" w:cs="Arial"/>
                <w:sz w:val="22"/>
                <w:szCs w:val="22"/>
              </w:rPr>
              <w:t>Company Information</w:t>
            </w:r>
          </w:p>
        </w:tc>
      </w:tr>
      <w:tr w:rsidR="00397BDF" w:rsidRPr="003D577D" w:rsidTr="001D1909">
        <w:tc>
          <w:tcPr>
            <w:tcW w:w="1983" w:type="dxa"/>
          </w:tcPr>
          <w:p w:rsidR="00397BDF" w:rsidRPr="003D577D" w:rsidRDefault="009F0F41" w:rsidP="007C20FB">
            <w:pPr>
              <w:rPr>
                <w:rFonts w:ascii="Arial" w:hAnsi="Arial" w:cs="Arial"/>
                <w:sz w:val="22"/>
                <w:szCs w:val="22"/>
              </w:rPr>
            </w:pPr>
            <w:r w:rsidRPr="003D577D">
              <w:rPr>
                <w:rFonts w:ascii="Arial" w:hAnsi="Arial" w:cs="Arial"/>
                <w:sz w:val="22"/>
                <w:szCs w:val="22"/>
              </w:rPr>
              <w:t>Document E</w:t>
            </w:r>
          </w:p>
        </w:tc>
        <w:tc>
          <w:tcPr>
            <w:tcW w:w="6873" w:type="dxa"/>
          </w:tcPr>
          <w:p w:rsidR="00397BDF" w:rsidRPr="003D577D" w:rsidRDefault="00397BDF" w:rsidP="007C20FB">
            <w:pPr>
              <w:rPr>
                <w:rFonts w:ascii="Arial" w:hAnsi="Arial" w:cs="Arial"/>
                <w:sz w:val="22"/>
                <w:szCs w:val="22"/>
              </w:rPr>
            </w:pPr>
            <w:r w:rsidRPr="003D577D">
              <w:rPr>
                <w:rFonts w:ascii="Arial" w:hAnsi="Arial" w:cs="Arial"/>
                <w:sz w:val="22"/>
                <w:szCs w:val="22"/>
              </w:rPr>
              <w:t>Form of Offer</w:t>
            </w:r>
          </w:p>
        </w:tc>
      </w:tr>
      <w:tr w:rsidR="00397BDF" w:rsidRPr="003D577D" w:rsidTr="001D1909">
        <w:tc>
          <w:tcPr>
            <w:tcW w:w="1983" w:type="dxa"/>
          </w:tcPr>
          <w:p w:rsidR="00397BDF" w:rsidRPr="003D577D" w:rsidRDefault="009F0F41" w:rsidP="007C20FB">
            <w:pPr>
              <w:rPr>
                <w:rFonts w:ascii="Arial" w:hAnsi="Arial" w:cs="Arial"/>
                <w:sz w:val="22"/>
                <w:szCs w:val="22"/>
              </w:rPr>
            </w:pPr>
            <w:r w:rsidRPr="003D577D">
              <w:rPr>
                <w:rFonts w:ascii="Arial" w:hAnsi="Arial" w:cs="Arial"/>
                <w:sz w:val="22"/>
                <w:szCs w:val="22"/>
              </w:rPr>
              <w:t>Document F</w:t>
            </w:r>
          </w:p>
        </w:tc>
        <w:tc>
          <w:tcPr>
            <w:tcW w:w="6873" w:type="dxa"/>
          </w:tcPr>
          <w:p w:rsidR="00397BDF" w:rsidRPr="003D577D" w:rsidRDefault="00397BDF" w:rsidP="007C20FB">
            <w:pPr>
              <w:rPr>
                <w:rFonts w:ascii="Arial" w:hAnsi="Arial" w:cs="Arial"/>
                <w:sz w:val="22"/>
                <w:szCs w:val="22"/>
              </w:rPr>
            </w:pPr>
            <w:r w:rsidRPr="003D577D">
              <w:rPr>
                <w:rFonts w:ascii="Arial" w:hAnsi="Arial" w:cs="Arial"/>
                <w:sz w:val="22"/>
                <w:szCs w:val="22"/>
              </w:rPr>
              <w:t>Terms and Conditions</w:t>
            </w:r>
          </w:p>
        </w:tc>
      </w:tr>
      <w:tr w:rsidR="00397BDF" w:rsidRPr="003D577D" w:rsidTr="001D1909">
        <w:tc>
          <w:tcPr>
            <w:tcW w:w="1983" w:type="dxa"/>
          </w:tcPr>
          <w:p w:rsidR="00397BDF" w:rsidRPr="003D577D" w:rsidRDefault="00397BDF" w:rsidP="007C20FB">
            <w:pPr>
              <w:rPr>
                <w:rFonts w:ascii="Arial" w:hAnsi="Arial" w:cs="Arial"/>
                <w:sz w:val="22"/>
                <w:szCs w:val="22"/>
              </w:rPr>
            </w:pPr>
            <w:r w:rsidRPr="003D577D">
              <w:rPr>
                <w:rFonts w:ascii="Arial" w:hAnsi="Arial" w:cs="Arial"/>
                <w:sz w:val="22"/>
                <w:szCs w:val="22"/>
              </w:rPr>
              <w:t>Docum</w:t>
            </w:r>
            <w:r w:rsidR="009F0F41" w:rsidRPr="003D577D">
              <w:rPr>
                <w:rFonts w:ascii="Arial" w:hAnsi="Arial" w:cs="Arial"/>
                <w:sz w:val="22"/>
                <w:szCs w:val="22"/>
              </w:rPr>
              <w:t>ent G</w:t>
            </w:r>
          </w:p>
        </w:tc>
        <w:tc>
          <w:tcPr>
            <w:tcW w:w="6873" w:type="dxa"/>
          </w:tcPr>
          <w:p w:rsidR="00397BDF" w:rsidRPr="003D577D" w:rsidRDefault="00397BDF" w:rsidP="007C20FB">
            <w:pPr>
              <w:rPr>
                <w:rFonts w:ascii="Arial" w:hAnsi="Arial" w:cs="Arial"/>
                <w:sz w:val="22"/>
                <w:szCs w:val="22"/>
              </w:rPr>
            </w:pPr>
            <w:r w:rsidRPr="003D577D">
              <w:rPr>
                <w:rFonts w:ascii="Arial" w:hAnsi="Arial" w:cs="Arial"/>
                <w:sz w:val="22"/>
                <w:szCs w:val="22"/>
              </w:rPr>
              <w:t>Certificate of Bona Fide Offer</w:t>
            </w:r>
          </w:p>
        </w:tc>
      </w:tr>
    </w:tbl>
    <w:p w:rsidR="005B7C66" w:rsidRPr="003D577D" w:rsidRDefault="005B7C66">
      <w:pPr>
        <w:rPr>
          <w:rFonts w:ascii="Arial" w:hAnsi="Arial" w:cs="Arial"/>
          <w:sz w:val="22"/>
          <w:szCs w:val="22"/>
        </w:rPr>
      </w:pPr>
    </w:p>
    <w:p w:rsidR="005B7C66" w:rsidRPr="003D577D" w:rsidRDefault="005B7C66">
      <w:pPr>
        <w:rPr>
          <w:rFonts w:ascii="Arial" w:hAnsi="Arial" w:cs="Arial"/>
          <w:sz w:val="22"/>
          <w:szCs w:val="22"/>
        </w:rPr>
      </w:pPr>
      <w:r w:rsidRPr="008B7529">
        <w:rPr>
          <w:rFonts w:ascii="Arial" w:hAnsi="Arial" w:cs="Arial"/>
          <w:sz w:val="22"/>
          <w:szCs w:val="22"/>
        </w:rPr>
        <w:t xml:space="preserve">Your tender </w:t>
      </w:r>
      <w:r w:rsidR="004229E1" w:rsidRPr="008B7529">
        <w:rPr>
          <w:rFonts w:ascii="Arial" w:hAnsi="Arial" w:cs="Arial"/>
          <w:sz w:val="22"/>
          <w:szCs w:val="22"/>
        </w:rPr>
        <w:t xml:space="preserve">response </w:t>
      </w:r>
      <w:r w:rsidRPr="008B7529">
        <w:rPr>
          <w:rFonts w:ascii="Arial" w:hAnsi="Arial" w:cs="Arial"/>
          <w:sz w:val="22"/>
          <w:szCs w:val="22"/>
        </w:rPr>
        <w:t xml:space="preserve">should be </w:t>
      </w:r>
      <w:r w:rsidR="004229E1" w:rsidRPr="008B7529">
        <w:rPr>
          <w:rFonts w:ascii="Arial" w:hAnsi="Arial" w:cs="Arial"/>
          <w:sz w:val="22"/>
          <w:szCs w:val="22"/>
        </w:rPr>
        <w:t>emailed to</w:t>
      </w:r>
      <w:r w:rsidR="00B874A3" w:rsidRPr="008B7529">
        <w:rPr>
          <w:rFonts w:ascii="Arial" w:hAnsi="Arial" w:cs="Arial"/>
          <w:sz w:val="22"/>
          <w:szCs w:val="22"/>
        </w:rPr>
        <w:t xml:space="preserve"> </w:t>
      </w:r>
      <w:hyperlink r:id="rId11" w:history="1">
        <w:r w:rsidR="008B7529" w:rsidRPr="008B7529">
          <w:rPr>
            <w:rStyle w:val="Hyperlink"/>
            <w:rFonts w:ascii="Arial" w:hAnsi="Arial" w:cs="Arial"/>
            <w:sz w:val="22"/>
            <w:szCs w:val="22"/>
          </w:rPr>
          <w:t>info@innerforthlandscape.co.uk</w:t>
        </w:r>
      </w:hyperlink>
      <w:r w:rsidR="008B7529" w:rsidRPr="008B7529">
        <w:rPr>
          <w:rFonts w:ascii="Arial" w:hAnsi="Arial" w:cs="Arial"/>
          <w:sz w:val="22"/>
          <w:szCs w:val="22"/>
        </w:rPr>
        <w:t xml:space="preserve"> </w:t>
      </w:r>
      <w:r w:rsidRPr="008B7529">
        <w:rPr>
          <w:rFonts w:ascii="Arial" w:hAnsi="Arial" w:cs="Arial"/>
          <w:sz w:val="22"/>
          <w:szCs w:val="22"/>
        </w:rPr>
        <w:t xml:space="preserve">by </w:t>
      </w:r>
      <w:r w:rsidR="008B7529" w:rsidRPr="008B7529">
        <w:rPr>
          <w:rFonts w:ascii="Arial" w:hAnsi="Arial" w:cs="Arial"/>
          <w:sz w:val="22"/>
          <w:szCs w:val="22"/>
        </w:rPr>
        <w:t>10AM, Monday 11 March 2019</w:t>
      </w:r>
      <w:r w:rsidR="008B7529">
        <w:rPr>
          <w:rFonts w:ascii="Arial" w:hAnsi="Arial" w:cs="Arial"/>
          <w:sz w:val="22"/>
          <w:szCs w:val="22"/>
        </w:rPr>
        <w:t>.</w:t>
      </w:r>
    </w:p>
    <w:p w:rsidR="005B7C66" w:rsidRPr="003D577D" w:rsidRDefault="005B7C66">
      <w:pPr>
        <w:rPr>
          <w:rFonts w:ascii="Arial" w:hAnsi="Arial" w:cs="Arial"/>
          <w:sz w:val="22"/>
          <w:szCs w:val="22"/>
        </w:rPr>
      </w:pPr>
    </w:p>
    <w:p w:rsidR="005B7C66" w:rsidRPr="003D577D" w:rsidRDefault="005B7C66">
      <w:pPr>
        <w:rPr>
          <w:rFonts w:ascii="Arial" w:hAnsi="Arial" w:cs="Arial"/>
          <w:sz w:val="22"/>
          <w:szCs w:val="22"/>
        </w:rPr>
      </w:pPr>
      <w:r w:rsidRPr="003D577D">
        <w:rPr>
          <w:rFonts w:ascii="Arial" w:hAnsi="Arial" w:cs="Arial"/>
          <w:sz w:val="22"/>
          <w:szCs w:val="22"/>
        </w:rPr>
        <w:t xml:space="preserve">Only tenders submitted in accordance with the </w:t>
      </w:r>
      <w:r w:rsidR="00B874A3" w:rsidRPr="003D577D">
        <w:rPr>
          <w:rFonts w:ascii="Arial" w:hAnsi="Arial" w:cs="Arial"/>
          <w:sz w:val="22"/>
          <w:szCs w:val="22"/>
        </w:rPr>
        <w:t>RSPB</w:t>
      </w:r>
      <w:r w:rsidRPr="003D577D">
        <w:rPr>
          <w:rFonts w:ascii="Arial" w:hAnsi="Arial" w:cs="Arial"/>
          <w:sz w:val="22"/>
          <w:szCs w:val="22"/>
        </w:rPr>
        <w:t xml:space="preserve">’s </w:t>
      </w:r>
      <w:r w:rsidR="001B3197" w:rsidRPr="003D577D">
        <w:rPr>
          <w:rFonts w:ascii="Arial" w:hAnsi="Arial" w:cs="Arial"/>
          <w:sz w:val="22"/>
          <w:szCs w:val="22"/>
        </w:rPr>
        <w:t>Terms and Conditions</w:t>
      </w:r>
      <w:r w:rsidRPr="003D577D">
        <w:rPr>
          <w:rFonts w:ascii="Arial" w:hAnsi="Arial" w:cs="Arial"/>
          <w:sz w:val="22"/>
          <w:szCs w:val="22"/>
        </w:rPr>
        <w:t xml:space="preserve"> will be considered.  Any tenders that are incomplete, or received after the time indicated may be disregarded.</w:t>
      </w:r>
    </w:p>
    <w:p w:rsidR="005B7C66" w:rsidRPr="003D577D" w:rsidRDefault="005B7C66">
      <w:pPr>
        <w:rPr>
          <w:rFonts w:ascii="Arial" w:hAnsi="Arial" w:cs="Arial"/>
          <w:sz w:val="22"/>
          <w:szCs w:val="22"/>
        </w:rPr>
      </w:pPr>
    </w:p>
    <w:p w:rsidR="005B7C66" w:rsidRPr="003D577D" w:rsidRDefault="005B7C66">
      <w:pPr>
        <w:rPr>
          <w:rFonts w:ascii="Arial" w:hAnsi="Arial" w:cs="Arial"/>
          <w:sz w:val="22"/>
          <w:szCs w:val="22"/>
        </w:rPr>
      </w:pPr>
      <w:r w:rsidRPr="008B7529">
        <w:rPr>
          <w:rFonts w:ascii="Arial" w:hAnsi="Arial" w:cs="Arial"/>
          <w:sz w:val="22"/>
          <w:szCs w:val="22"/>
        </w:rPr>
        <w:t xml:space="preserve">If you wish to discuss any aspect of this tender prior to tendering, please </w:t>
      </w:r>
      <w:r w:rsidR="008D4422" w:rsidRPr="008B7529">
        <w:rPr>
          <w:rFonts w:ascii="Arial" w:hAnsi="Arial" w:cs="Arial"/>
          <w:sz w:val="22"/>
          <w:szCs w:val="22"/>
        </w:rPr>
        <w:t>email</w:t>
      </w:r>
      <w:r w:rsidR="00B874A3" w:rsidRPr="008B7529">
        <w:rPr>
          <w:rFonts w:ascii="Arial" w:hAnsi="Arial" w:cs="Arial"/>
          <w:sz w:val="22"/>
          <w:szCs w:val="22"/>
        </w:rPr>
        <w:t xml:space="preserve"> </w:t>
      </w:r>
      <w:r w:rsidR="008B7529" w:rsidRPr="008B7529">
        <w:rPr>
          <w:rFonts w:ascii="Arial" w:hAnsi="Arial" w:cs="Arial"/>
          <w:sz w:val="22"/>
          <w:szCs w:val="22"/>
        </w:rPr>
        <w:t>Inner Forth Futures Project Manager,</w:t>
      </w:r>
      <w:r w:rsidRPr="008B7529">
        <w:rPr>
          <w:rFonts w:ascii="Arial" w:hAnsi="Arial" w:cs="Arial"/>
          <w:sz w:val="22"/>
          <w:szCs w:val="22"/>
        </w:rPr>
        <w:t xml:space="preserve"> </w:t>
      </w:r>
      <w:hyperlink r:id="rId12" w:history="1">
        <w:r w:rsidR="008B7529" w:rsidRPr="00DF07AB">
          <w:rPr>
            <w:rStyle w:val="Hyperlink"/>
            <w:rFonts w:ascii="Arial" w:hAnsi="Arial" w:cs="Arial"/>
            <w:sz w:val="22"/>
            <w:szCs w:val="22"/>
          </w:rPr>
          <w:t>kate.fuller@rspb.org.uk</w:t>
        </w:r>
      </w:hyperlink>
      <w:r w:rsidR="008B7529">
        <w:rPr>
          <w:rFonts w:ascii="Arial" w:hAnsi="Arial" w:cs="Arial"/>
          <w:sz w:val="22"/>
          <w:szCs w:val="22"/>
        </w:rPr>
        <w:t xml:space="preserve"> </w:t>
      </w:r>
      <w:r w:rsidR="00930B94">
        <w:rPr>
          <w:rFonts w:ascii="Arial" w:hAnsi="Arial" w:cs="Arial"/>
          <w:sz w:val="22"/>
          <w:szCs w:val="22"/>
        </w:rPr>
        <w:t>or call 01324 831 568.</w:t>
      </w:r>
      <w:r w:rsidRPr="003D577D">
        <w:rPr>
          <w:rFonts w:ascii="Arial" w:hAnsi="Arial" w:cs="Arial"/>
          <w:sz w:val="22"/>
          <w:szCs w:val="22"/>
        </w:rPr>
        <w:t xml:space="preserve"> </w:t>
      </w:r>
      <w:r w:rsidR="00F32ED4">
        <w:rPr>
          <w:rFonts w:ascii="Arial" w:hAnsi="Arial" w:cs="Arial"/>
          <w:sz w:val="22"/>
          <w:szCs w:val="22"/>
        </w:rPr>
        <w:t>Suppliers</w:t>
      </w:r>
      <w:r w:rsidRPr="003D577D">
        <w:rPr>
          <w:rFonts w:ascii="Arial" w:hAnsi="Arial" w:cs="Arial"/>
          <w:sz w:val="22"/>
          <w:szCs w:val="22"/>
        </w:rPr>
        <w:t xml:space="preserve"> should ensure that their tenders are clear and concise and are advised that any approaches to the </w:t>
      </w:r>
      <w:r w:rsidR="00B874A3" w:rsidRPr="003D577D">
        <w:rPr>
          <w:rFonts w:ascii="Arial" w:hAnsi="Arial" w:cs="Arial"/>
          <w:sz w:val="22"/>
          <w:szCs w:val="22"/>
        </w:rPr>
        <w:t>RSPB</w:t>
      </w:r>
      <w:r w:rsidRPr="003D577D">
        <w:rPr>
          <w:rFonts w:ascii="Arial" w:hAnsi="Arial" w:cs="Arial"/>
          <w:sz w:val="22"/>
          <w:szCs w:val="22"/>
        </w:rPr>
        <w:t xml:space="preserve"> following the opening of tenders could lead to disqualification.  If you do not </w:t>
      </w:r>
      <w:r w:rsidR="002828BC" w:rsidRPr="003D577D">
        <w:rPr>
          <w:rFonts w:ascii="Arial" w:hAnsi="Arial" w:cs="Arial"/>
          <w:sz w:val="22"/>
          <w:szCs w:val="22"/>
        </w:rPr>
        <w:t>wish to tender on this occasion</w:t>
      </w:r>
      <w:r w:rsidRPr="003D577D">
        <w:rPr>
          <w:rFonts w:ascii="Arial" w:hAnsi="Arial" w:cs="Arial"/>
          <w:sz w:val="22"/>
          <w:szCs w:val="22"/>
        </w:rPr>
        <w:t xml:space="preserve"> please </w:t>
      </w:r>
      <w:r w:rsidR="002828BC" w:rsidRPr="003D577D">
        <w:rPr>
          <w:rFonts w:ascii="Arial" w:hAnsi="Arial" w:cs="Arial"/>
          <w:sz w:val="22"/>
          <w:szCs w:val="22"/>
        </w:rPr>
        <w:t>let us know,</w:t>
      </w:r>
      <w:r w:rsidRPr="003D577D">
        <w:rPr>
          <w:rFonts w:ascii="Arial" w:hAnsi="Arial" w:cs="Arial"/>
          <w:sz w:val="22"/>
          <w:szCs w:val="22"/>
        </w:rPr>
        <w:t xml:space="preserve"> but do not forward the documents to another contractor as their tender would not be accepted.</w:t>
      </w:r>
    </w:p>
    <w:p w:rsidR="005B7C66" w:rsidRPr="003D577D" w:rsidRDefault="005B7C66">
      <w:pPr>
        <w:rPr>
          <w:rFonts w:ascii="Arial" w:hAnsi="Arial" w:cs="Arial"/>
          <w:sz w:val="22"/>
          <w:szCs w:val="22"/>
        </w:rPr>
      </w:pPr>
    </w:p>
    <w:p w:rsidR="005B7C66" w:rsidRPr="003D577D" w:rsidRDefault="005B7C66">
      <w:pPr>
        <w:rPr>
          <w:rFonts w:ascii="Arial" w:hAnsi="Arial" w:cs="Arial"/>
          <w:sz w:val="22"/>
          <w:szCs w:val="22"/>
        </w:rPr>
      </w:pPr>
      <w:r w:rsidRPr="003D577D">
        <w:rPr>
          <w:rFonts w:ascii="Arial" w:hAnsi="Arial" w:cs="Arial"/>
          <w:sz w:val="22"/>
          <w:szCs w:val="22"/>
        </w:rPr>
        <w:t>Yours faithfully</w:t>
      </w:r>
    </w:p>
    <w:p w:rsidR="005B7C66" w:rsidRDefault="005B7C66">
      <w:pPr>
        <w:rPr>
          <w:rFonts w:ascii="Arial" w:hAnsi="Arial" w:cs="Arial"/>
          <w:sz w:val="22"/>
          <w:szCs w:val="22"/>
        </w:rPr>
      </w:pPr>
    </w:p>
    <w:p w:rsidR="005B027A" w:rsidRPr="003D577D" w:rsidRDefault="005B027A">
      <w:pPr>
        <w:rPr>
          <w:rFonts w:ascii="Arial" w:hAnsi="Arial" w:cs="Arial"/>
          <w:sz w:val="22"/>
          <w:szCs w:val="22"/>
        </w:rPr>
      </w:pPr>
    </w:p>
    <w:p w:rsidR="004229E1" w:rsidRDefault="008B7529">
      <w:pPr>
        <w:rPr>
          <w:rFonts w:ascii="Arial" w:hAnsi="Arial" w:cs="Arial"/>
          <w:sz w:val="22"/>
          <w:szCs w:val="22"/>
        </w:rPr>
      </w:pPr>
      <w:r>
        <w:rPr>
          <w:rFonts w:ascii="Arial" w:hAnsi="Arial" w:cs="Arial"/>
          <w:sz w:val="22"/>
          <w:szCs w:val="22"/>
        </w:rPr>
        <w:t>Kate Fuller</w:t>
      </w:r>
    </w:p>
    <w:p w:rsidR="008B7529" w:rsidRPr="003D577D" w:rsidRDefault="008B7529">
      <w:pPr>
        <w:rPr>
          <w:rFonts w:ascii="Arial" w:hAnsi="Arial" w:cs="Arial"/>
          <w:sz w:val="22"/>
          <w:szCs w:val="22"/>
        </w:rPr>
      </w:pPr>
      <w:r>
        <w:rPr>
          <w:rFonts w:ascii="Arial" w:hAnsi="Arial" w:cs="Arial"/>
          <w:sz w:val="22"/>
          <w:szCs w:val="22"/>
        </w:rPr>
        <w:t>Inner Forth Futures Project Manager</w:t>
      </w:r>
    </w:p>
    <w:p w:rsidR="00397BDF" w:rsidRPr="003D577D" w:rsidRDefault="00B874A3">
      <w:pPr>
        <w:rPr>
          <w:rFonts w:ascii="Arial" w:hAnsi="Arial" w:cs="Arial"/>
          <w:sz w:val="22"/>
          <w:szCs w:val="22"/>
        </w:rPr>
      </w:pPr>
      <w:r w:rsidRPr="003D577D">
        <w:rPr>
          <w:rFonts w:ascii="Arial" w:hAnsi="Arial" w:cs="Arial"/>
          <w:sz w:val="22"/>
          <w:szCs w:val="22"/>
        </w:rPr>
        <w:t>RSPB</w:t>
      </w:r>
      <w:r w:rsidR="004229E1" w:rsidRPr="003D577D">
        <w:rPr>
          <w:rFonts w:ascii="Arial" w:hAnsi="Arial" w:cs="Arial"/>
          <w:sz w:val="22"/>
          <w:szCs w:val="22"/>
        </w:rPr>
        <w:t xml:space="preserve"> </w:t>
      </w:r>
      <w:r w:rsidR="005B027A">
        <w:rPr>
          <w:rFonts w:ascii="Arial" w:hAnsi="Arial" w:cs="Arial"/>
          <w:sz w:val="22"/>
          <w:szCs w:val="22"/>
        </w:rPr>
        <w:br w:type="page"/>
      </w:r>
    </w:p>
    <w:tbl>
      <w:tblPr>
        <w:tblW w:w="10140" w:type="dxa"/>
        <w:tblLook w:val="01E0" w:firstRow="1" w:lastRow="1" w:firstColumn="1" w:lastColumn="1" w:noHBand="0" w:noVBand="0"/>
      </w:tblPr>
      <w:tblGrid>
        <w:gridCol w:w="5387"/>
        <w:gridCol w:w="4753"/>
      </w:tblGrid>
      <w:tr w:rsidR="00397BDF" w:rsidRPr="003D577D" w:rsidTr="00730715">
        <w:tc>
          <w:tcPr>
            <w:tcW w:w="5387" w:type="dxa"/>
          </w:tcPr>
          <w:p w:rsidR="00397BDF" w:rsidRPr="003D577D" w:rsidRDefault="00232F6F" w:rsidP="007C20FB">
            <w:pPr>
              <w:rPr>
                <w:rFonts w:ascii="Arial" w:hAnsi="Arial" w:cs="Arial"/>
                <w:b/>
                <w:sz w:val="28"/>
                <w:szCs w:val="28"/>
              </w:rPr>
            </w:pPr>
            <w:r>
              <w:rPr>
                <w:rFonts w:ascii="Arial" w:hAnsi="Arial" w:cs="Arial"/>
                <w:noProof/>
              </w:rPr>
              <w:pict>
                <v:shape id="Picture 21" o:spid="_x0000_i1027" type="#_x0000_t75" style="width:97.5pt;height:45pt;visibility:visible;mso-wrap-style:square">
                  <v:imagedata r:id="rId13" o:title=""/>
                </v:shape>
              </w:pict>
            </w:r>
            <w:r w:rsidR="00730715">
              <w:rPr>
                <w:rFonts w:ascii="Arial" w:hAnsi="Arial" w:cs="Arial"/>
                <w:i/>
                <w:color w:val="FF0000"/>
              </w:rPr>
              <w:t xml:space="preserve"> </w:t>
            </w:r>
            <w:r>
              <w:rPr>
                <w:noProof/>
              </w:rPr>
              <w:pict>
                <v:shape id="Picture 22" o:spid="_x0000_i1028" type="#_x0000_t75" style="width:40.5pt;height:45pt;visibility:visible;mso-wrap-style:square">
                  <v:imagedata r:id="rId14" o:title=""/>
                </v:shape>
              </w:pict>
            </w:r>
            <w:r>
              <w:rPr>
                <w:noProof/>
              </w:rPr>
              <w:pict>
                <v:shape id="Picture 23" o:spid="_x0000_i1029" type="#_x0000_t75" style="width:111pt;height:42pt;visibility:visible;mso-wrap-style:square">
                  <v:imagedata r:id="rId15" o:title=""/>
                </v:shape>
              </w:pict>
            </w:r>
          </w:p>
        </w:tc>
        <w:tc>
          <w:tcPr>
            <w:tcW w:w="4753" w:type="dxa"/>
          </w:tcPr>
          <w:p w:rsidR="00397BDF" w:rsidRPr="003D577D" w:rsidRDefault="00397BDF" w:rsidP="00730715">
            <w:pPr>
              <w:rPr>
                <w:rFonts w:ascii="Arial" w:hAnsi="Arial" w:cs="Arial"/>
                <w:b/>
                <w:sz w:val="28"/>
                <w:szCs w:val="28"/>
              </w:rPr>
            </w:pPr>
            <w:r w:rsidRPr="003D577D">
              <w:rPr>
                <w:rFonts w:ascii="Arial" w:hAnsi="Arial" w:cs="Arial"/>
                <w:b/>
                <w:sz w:val="28"/>
                <w:szCs w:val="28"/>
              </w:rPr>
              <w:t>Document A</w:t>
            </w:r>
          </w:p>
          <w:p w:rsidR="00397BDF" w:rsidRPr="003D577D" w:rsidRDefault="00397BDF" w:rsidP="007C20FB">
            <w:pPr>
              <w:rPr>
                <w:rFonts w:ascii="Arial" w:hAnsi="Arial" w:cs="Arial"/>
                <w:b/>
                <w:sz w:val="28"/>
                <w:szCs w:val="28"/>
              </w:rPr>
            </w:pPr>
          </w:p>
          <w:p w:rsidR="00397BDF" w:rsidRPr="003D577D" w:rsidRDefault="00397BDF" w:rsidP="007C20FB">
            <w:pPr>
              <w:rPr>
                <w:rFonts w:ascii="Arial" w:hAnsi="Arial" w:cs="Arial"/>
                <w:b/>
                <w:sz w:val="26"/>
                <w:szCs w:val="22"/>
              </w:rPr>
            </w:pPr>
            <w:r w:rsidRPr="003D577D">
              <w:rPr>
                <w:rFonts w:ascii="Arial" w:hAnsi="Arial" w:cs="Arial"/>
                <w:b/>
                <w:sz w:val="28"/>
                <w:szCs w:val="28"/>
              </w:rPr>
              <w:t>Instructions and information</w:t>
            </w:r>
          </w:p>
        </w:tc>
      </w:tr>
    </w:tbl>
    <w:p w:rsidR="00B27CAA" w:rsidRPr="003D577D" w:rsidRDefault="00B27CAA">
      <w:pPr>
        <w:rPr>
          <w:rFonts w:ascii="Arial" w:hAnsi="Arial" w:cs="Arial"/>
          <w:sz w:val="22"/>
          <w:szCs w:val="22"/>
        </w:rPr>
      </w:pPr>
    </w:p>
    <w:p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This </w:t>
      </w:r>
      <w:r w:rsidR="004D4109">
        <w:rPr>
          <w:rFonts w:ascii="Arial" w:hAnsi="Arial" w:cs="Arial"/>
          <w:sz w:val="22"/>
          <w:szCs w:val="22"/>
        </w:rPr>
        <w:t>document</w:t>
      </w:r>
      <w:r w:rsidRPr="003D577D">
        <w:rPr>
          <w:rFonts w:ascii="Arial" w:hAnsi="Arial" w:cs="Arial"/>
          <w:sz w:val="22"/>
          <w:szCs w:val="22"/>
        </w:rPr>
        <w:t xml:space="preserve"> is designed to be completed electronically. You are required to mark boxes, insert information or submit additional documentation in response to the questions herein. Whilst the text boxes should expand as you add text, if there is insufficient space for your response please attach a separate document clearly marked with the name of your Company, the reference number and the number(s) of the question(s) to which it relates. Please ‘sign’ this document by adding your name to the end of </w:t>
      </w:r>
      <w:r w:rsidR="009F0F41" w:rsidRPr="003D577D">
        <w:rPr>
          <w:rFonts w:ascii="Arial" w:hAnsi="Arial" w:cs="Arial"/>
          <w:sz w:val="22"/>
          <w:szCs w:val="22"/>
        </w:rPr>
        <w:t>Document G</w:t>
      </w:r>
      <w:r w:rsidRPr="003D577D">
        <w:rPr>
          <w:rFonts w:ascii="Arial" w:hAnsi="Arial" w:cs="Arial"/>
          <w:sz w:val="22"/>
          <w:szCs w:val="22"/>
        </w:rPr>
        <w:t>.</w:t>
      </w:r>
    </w:p>
    <w:p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If you are unable to comply with a request for information or provide documentation requested then a written account explaining the absence of the information must accompany the return of this </w:t>
      </w:r>
      <w:r w:rsidR="004D4109">
        <w:rPr>
          <w:rFonts w:ascii="Arial" w:hAnsi="Arial" w:cs="Arial"/>
          <w:sz w:val="22"/>
          <w:szCs w:val="22"/>
        </w:rPr>
        <w:t>tender</w:t>
      </w:r>
      <w:r w:rsidRPr="003D577D">
        <w:rPr>
          <w:rFonts w:ascii="Arial" w:hAnsi="Arial" w:cs="Arial"/>
          <w:sz w:val="22"/>
          <w:szCs w:val="22"/>
        </w:rPr>
        <w:t>. Please be aware that the failure to respond to any of the questions, without a written reason, may result in a negative evaluation of that element within the overall evaluation of this questionnaire.</w:t>
      </w:r>
    </w:p>
    <w:p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The </w:t>
      </w:r>
      <w:r w:rsidR="00B874A3" w:rsidRPr="003D577D">
        <w:rPr>
          <w:rFonts w:ascii="Arial" w:hAnsi="Arial" w:cs="Arial"/>
          <w:sz w:val="22"/>
          <w:szCs w:val="22"/>
        </w:rPr>
        <w:t>RSPB</w:t>
      </w:r>
      <w:r w:rsidRPr="003D577D">
        <w:rPr>
          <w:rFonts w:ascii="Arial" w:hAnsi="Arial" w:cs="Arial"/>
          <w:sz w:val="22"/>
          <w:szCs w:val="22"/>
        </w:rPr>
        <w:t xml:space="preserve"> may require supplementary information or clarification or further evidence of the information given. The </w:t>
      </w:r>
      <w:r w:rsidR="00B874A3" w:rsidRPr="003D577D">
        <w:rPr>
          <w:rFonts w:ascii="Arial" w:hAnsi="Arial" w:cs="Arial"/>
          <w:sz w:val="22"/>
          <w:szCs w:val="22"/>
        </w:rPr>
        <w:t>RSPB</w:t>
      </w:r>
      <w:r w:rsidRPr="003D577D">
        <w:rPr>
          <w:rFonts w:ascii="Arial" w:hAnsi="Arial" w:cs="Arial"/>
          <w:sz w:val="22"/>
          <w:szCs w:val="22"/>
        </w:rPr>
        <w:t xml:space="preserve"> may wish to visit reference sites given as evidence of relevant experience.</w:t>
      </w:r>
    </w:p>
    <w:p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The </w:t>
      </w:r>
      <w:r w:rsidR="00B874A3" w:rsidRPr="003D577D">
        <w:rPr>
          <w:rFonts w:ascii="Arial" w:hAnsi="Arial" w:cs="Arial"/>
          <w:sz w:val="22"/>
          <w:szCs w:val="22"/>
        </w:rPr>
        <w:t>RSPB</w:t>
      </w:r>
      <w:r w:rsidRPr="003D577D">
        <w:rPr>
          <w:rFonts w:ascii="Arial" w:hAnsi="Arial" w:cs="Arial"/>
          <w:sz w:val="22"/>
          <w:szCs w:val="22"/>
        </w:rPr>
        <w:t xml:space="preserve"> may request interviews with all or a selection of applicants</w:t>
      </w:r>
      <w:r w:rsidR="001B3197" w:rsidRPr="003D577D">
        <w:rPr>
          <w:rFonts w:ascii="Arial" w:hAnsi="Arial" w:cs="Arial"/>
          <w:sz w:val="22"/>
          <w:szCs w:val="22"/>
        </w:rPr>
        <w:t xml:space="preserve"> or none</w:t>
      </w:r>
      <w:r w:rsidRPr="003D577D">
        <w:rPr>
          <w:rFonts w:ascii="Arial" w:hAnsi="Arial" w:cs="Arial"/>
          <w:sz w:val="22"/>
          <w:szCs w:val="22"/>
        </w:rPr>
        <w:t>. Applicants will be notified in due course.</w:t>
      </w:r>
      <w:r w:rsidR="001B3197" w:rsidRPr="003D577D">
        <w:rPr>
          <w:rFonts w:ascii="Arial" w:hAnsi="Arial" w:cs="Arial"/>
          <w:sz w:val="22"/>
          <w:szCs w:val="22"/>
        </w:rPr>
        <w:t xml:space="preserve"> The ability of </w:t>
      </w:r>
      <w:r w:rsidR="00F32ED4">
        <w:rPr>
          <w:rFonts w:ascii="Arial" w:hAnsi="Arial" w:cs="Arial"/>
          <w:sz w:val="22"/>
          <w:szCs w:val="22"/>
        </w:rPr>
        <w:t>suppliers</w:t>
      </w:r>
      <w:r w:rsidR="001B3197" w:rsidRPr="003D577D">
        <w:rPr>
          <w:rFonts w:ascii="Arial" w:hAnsi="Arial" w:cs="Arial"/>
          <w:sz w:val="22"/>
          <w:szCs w:val="22"/>
        </w:rPr>
        <w:t xml:space="preserve"> may also be determined by, amongst other factors, references, certification, site visits and ‘mystery shopping’.</w:t>
      </w:r>
    </w:p>
    <w:p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Please answer the questions specifically for your company, NOT for the group if you are part of a group of companies. Please note the term “Company” refers to: Sole proprietor, partnership, incorporated company, co-operative, or voluntary organisation as appropriate.</w:t>
      </w:r>
    </w:p>
    <w:p w:rsidR="00514EC5" w:rsidRPr="003D577D" w:rsidRDefault="004D4109" w:rsidP="00514EC5">
      <w:pPr>
        <w:numPr>
          <w:ilvl w:val="0"/>
          <w:numId w:val="5"/>
        </w:numPr>
        <w:overflowPunct/>
        <w:autoSpaceDE/>
        <w:autoSpaceDN/>
        <w:adjustRightInd/>
        <w:spacing w:before="100" w:beforeAutospacing="1" w:after="100" w:afterAutospacing="1"/>
        <w:textAlignment w:val="auto"/>
        <w:rPr>
          <w:rFonts w:ascii="Arial" w:hAnsi="Arial" w:cs="Arial"/>
          <w:sz w:val="22"/>
          <w:szCs w:val="22"/>
        </w:rPr>
      </w:pPr>
      <w:r>
        <w:rPr>
          <w:rFonts w:ascii="Arial" w:hAnsi="Arial" w:cs="Arial"/>
          <w:sz w:val="22"/>
          <w:szCs w:val="22"/>
        </w:rPr>
        <w:t>During the term of this a</w:t>
      </w:r>
      <w:r w:rsidR="00514EC5" w:rsidRPr="003D577D">
        <w:rPr>
          <w:rFonts w:ascii="Arial" w:hAnsi="Arial" w:cs="Arial"/>
          <w:sz w:val="22"/>
          <w:szCs w:val="22"/>
        </w:rPr>
        <w:t>greement and for 1 year thereafter, neither party shall solicit to work for it any person who is or was employed by the other party and who has been involved in the provision of the Services at any time during the preceding 12 months. For the avoidance of doubt, if a person who is or was employed by the other party at the relevant time responds to a publicly advertised recruitment campaign, the recruiting party shall not be deemed to have solicited that person from the other party. If either party is in breach of this it shall pay to the other party an amount equivalent to the gross salary paid by that other party to the relevant employee for the final 12 months of employment.</w:t>
      </w:r>
    </w:p>
    <w:p w:rsidR="00013724" w:rsidRPr="003D577D" w:rsidRDefault="00013724" w:rsidP="00013724">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No charge will be made to the RSPB by applicants for any preparation costs accrued during the tender process, whether the applicant was successful or not.</w:t>
      </w:r>
    </w:p>
    <w:p w:rsidR="00013724" w:rsidRPr="00E33362" w:rsidRDefault="00013724" w:rsidP="00013724">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You are invited to submit your best offer for the work as detailed below. The RSPB reserves </w:t>
      </w:r>
      <w:r w:rsidRPr="00E33362">
        <w:rPr>
          <w:rFonts w:ascii="Arial" w:hAnsi="Arial" w:cs="Arial"/>
          <w:sz w:val="22"/>
          <w:szCs w:val="22"/>
        </w:rPr>
        <w:t>the right to undertake post-tender negotiations.</w:t>
      </w:r>
    </w:p>
    <w:p w:rsidR="00397BDF" w:rsidRPr="00F7469A" w:rsidRDefault="00397BDF" w:rsidP="003D577D">
      <w:pPr>
        <w:pStyle w:val="Header"/>
        <w:numPr>
          <w:ilvl w:val="0"/>
          <w:numId w:val="5"/>
        </w:numPr>
        <w:tabs>
          <w:tab w:val="clear" w:pos="4153"/>
          <w:tab w:val="clear" w:pos="8306"/>
        </w:tabs>
        <w:spacing w:after="120"/>
        <w:rPr>
          <w:rFonts w:ascii="Arial" w:hAnsi="Arial" w:cs="Arial"/>
          <w:sz w:val="22"/>
          <w:szCs w:val="22"/>
        </w:rPr>
      </w:pPr>
      <w:r w:rsidRPr="00F7469A">
        <w:rPr>
          <w:rFonts w:ascii="Arial" w:hAnsi="Arial" w:cs="Arial"/>
          <w:sz w:val="22"/>
          <w:szCs w:val="22"/>
        </w:rPr>
        <w:t xml:space="preserve">If you require any further information or clarification regarding this tender please email </w:t>
      </w:r>
      <w:hyperlink r:id="rId16" w:history="1">
        <w:r w:rsidR="00E33362" w:rsidRPr="00F7469A">
          <w:rPr>
            <w:rStyle w:val="Hyperlink"/>
            <w:rFonts w:ascii="Arial" w:hAnsi="Arial" w:cs="Arial"/>
            <w:sz w:val="22"/>
            <w:szCs w:val="22"/>
          </w:rPr>
          <w:t>kate.fuller@rspb.org.uk</w:t>
        </w:r>
      </w:hyperlink>
      <w:r w:rsidR="00E33362" w:rsidRPr="00F7469A">
        <w:rPr>
          <w:rFonts w:ascii="Arial" w:hAnsi="Arial" w:cs="Arial"/>
          <w:sz w:val="22"/>
          <w:szCs w:val="22"/>
        </w:rPr>
        <w:t xml:space="preserve"> </w:t>
      </w:r>
      <w:r w:rsidR="00F7469A">
        <w:rPr>
          <w:rFonts w:ascii="Arial" w:hAnsi="Arial" w:cs="Arial"/>
          <w:sz w:val="22"/>
          <w:szCs w:val="22"/>
        </w:rPr>
        <w:t>or call 01324 831 568.</w:t>
      </w:r>
    </w:p>
    <w:p w:rsidR="00564B58" w:rsidRDefault="00564B58" w:rsidP="00564B58">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It should be noted that in any formal contract that is subsequently </w:t>
      </w:r>
      <w:proofErr w:type="gramStart"/>
      <w:r w:rsidRPr="003D577D">
        <w:rPr>
          <w:rFonts w:ascii="Arial" w:hAnsi="Arial" w:cs="Arial"/>
          <w:sz w:val="22"/>
          <w:szCs w:val="22"/>
        </w:rPr>
        <w:t>entered into</w:t>
      </w:r>
      <w:proofErr w:type="gramEnd"/>
      <w:r w:rsidRPr="003D577D">
        <w:rPr>
          <w:rFonts w:ascii="Arial" w:hAnsi="Arial" w:cs="Arial"/>
          <w:sz w:val="22"/>
          <w:szCs w:val="22"/>
        </w:rPr>
        <w:t xml:space="preserve">, reference will be made to the detailed information provided in the formal response to this tender document provided by the successful organisation.  </w:t>
      </w:r>
      <w:proofErr w:type="gramStart"/>
      <w:r w:rsidRPr="003D577D">
        <w:rPr>
          <w:rFonts w:ascii="Arial" w:hAnsi="Arial" w:cs="Arial"/>
          <w:sz w:val="22"/>
          <w:szCs w:val="22"/>
        </w:rPr>
        <w:t>Thus</w:t>
      </w:r>
      <w:proofErr w:type="gramEnd"/>
      <w:r w:rsidRPr="003D577D">
        <w:rPr>
          <w:rFonts w:ascii="Arial" w:hAnsi="Arial" w:cs="Arial"/>
          <w:sz w:val="22"/>
          <w:szCs w:val="22"/>
        </w:rPr>
        <w:t xml:space="preserve"> answers and information given in your reply will become a binding part of the contractual relationship between yourselves and the RSPB.</w:t>
      </w:r>
    </w:p>
    <w:p w:rsidR="00D87F57" w:rsidRPr="005B5197" w:rsidRDefault="00D87F57" w:rsidP="00D87F57">
      <w:pPr>
        <w:pStyle w:val="Header"/>
        <w:numPr>
          <w:ilvl w:val="0"/>
          <w:numId w:val="5"/>
        </w:numPr>
        <w:spacing w:after="120"/>
        <w:rPr>
          <w:rFonts w:ascii="Arial" w:hAnsi="Arial" w:cs="Arial"/>
          <w:sz w:val="22"/>
          <w:szCs w:val="22"/>
        </w:rPr>
      </w:pPr>
      <w:r w:rsidRPr="005B5197">
        <w:rPr>
          <w:rFonts w:ascii="Arial" w:hAnsi="Arial" w:cs="Arial"/>
          <w:sz w:val="22"/>
          <w:szCs w:val="22"/>
        </w:rPr>
        <w:t xml:space="preserve">Tender submissions should include the following and be directed to </w:t>
      </w:r>
      <w:hyperlink r:id="rId17" w:history="1">
        <w:r w:rsidRPr="00DF07AB">
          <w:rPr>
            <w:rStyle w:val="Hyperlink"/>
            <w:rFonts w:ascii="Arial" w:hAnsi="Arial" w:cs="Arial"/>
            <w:sz w:val="22"/>
            <w:szCs w:val="22"/>
          </w:rPr>
          <w:t>info@innerforthlandscape.co.uk</w:t>
        </w:r>
      </w:hyperlink>
      <w:r>
        <w:rPr>
          <w:rFonts w:ascii="Arial" w:hAnsi="Arial" w:cs="Arial"/>
          <w:sz w:val="22"/>
          <w:szCs w:val="22"/>
        </w:rPr>
        <w:t xml:space="preserve"> </w:t>
      </w:r>
      <w:r w:rsidRPr="005B5197">
        <w:rPr>
          <w:rFonts w:ascii="Arial" w:hAnsi="Arial" w:cs="Arial"/>
          <w:sz w:val="22"/>
          <w:szCs w:val="22"/>
        </w:rPr>
        <w:t xml:space="preserve">: </w:t>
      </w:r>
    </w:p>
    <w:p w:rsidR="00D87F57" w:rsidRPr="005B5197" w:rsidRDefault="00D87F57" w:rsidP="005B027A">
      <w:pPr>
        <w:pStyle w:val="Header"/>
        <w:numPr>
          <w:ilvl w:val="0"/>
          <w:numId w:val="29"/>
        </w:numPr>
        <w:tabs>
          <w:tab w:val="clear" w:pos="4153"/>
          <w:tab w:val="center" w:pos="709"/>
        </w:tabs>
        <w:spacing w:after="120"/>
        <w:ind w:left="709"/>
        <w:rPr>
          <w:rFonts w:ascii="Arial" w:hAnsi="Arial" w:cs="Arial"/>
          <w:sz w:val="22"/>
          <w:szCs w:val="22"/>
        </w:rPr>
      </w:pPr>
      <w:r w:rsidRPr="005B5197">
        <w:rPr>
          <w:rFonts w:ascii="Arial" w:hAnsi="Arial" w:cs="Arial"/>
          <w:sz w:val="22"/>
          <w:szCs w:val="22"/>
        </w:rPr>
        <w:t>Stages – confirmation of which of the three stages within the Scope of Services you are applying to deliver, or that the submission covers all three stages.</w:t>
      </w:r>
    </w:p>
    <w:p w:rsidR="00D87F57" w:rsidRPr="005B5197" w:rsidRDefault="00D87F57" w:rsidP="005B027A">
      <w:pPr>
        <w:pStyle w:val="Header"/>
        <w:numPr>
          <w:ilvl w:val="0"/>
          <w:numId w:val="29"/>
        </w:numPr>
        <w:tabs>
          <w:tab w:val="clear" w:pos="4153"/>
          <w:tab w:val="center" w:pos="709"/>
        </w:tabs>
        <w:spacing w:after="120"/>
        <w:ind w:left="709"/>
        <w:rPr>
          <w:rFonts w:ascii="Arial" w:hAnsi="Arial" w:cs="Arial"/>
          <w:sz w:val="22"/>
          <w:szCs w:val="22"/>
        </w:rPr>
      </w:pPr>
      <w:r w:rsidRPr="005B5197">
        <w:rPr>
          <w:rFonts w:ascii="Arial" w:hAnsi="Arial" w:cs="Arial"/>
          <w:sz w:val="22"/>
          <w:szCs w:val="22"/>
        </w:rPr>
        <w:t xml:space="preserve">Methodology and Timescale – confirmation of the proposed method and programme of work, taking into consideration the Scope of Services and proposed methodology required, </w:t>
      </w:r>
    </w:p>
    <w:p w:rsidR="00D87F57" w:rsidRPr="005B5197" w:rsidRDefault="00D87F57" w:rsidP="005B027A">
      <w:pPr>
        <w:pStyle w:val="Header"/>
        <w:numPr>
          <w:ilvl w:val="0"/>
          <w:numId w:val="29"/>
        </w:numPr>
        <w:tabs>
          <w:tab w:val="clear" w:pos="4153"/>
          <w:tab w:val="center" w:pos="709"/>
          <w:tab w:val="center" w:pos="1418"/>
        </w:tabs>
        <w:spacing w:after="120"/>
        <w:ind w:left="709"/>
        <w:rPr>
          <w:rFonts w:ascii="Arial" w:hAnsi="Arial" w:cs="Arial"/>
          <w:sz w:val="22"/>
          <w:szCs w:val="22"/>
        </w:rPr>
      </w:pPr>
      <w:r w:rsidRPr="005B5197">
        <w:rPr>
          <w:rFonts w:ascii="Arial" w:hAnsi="Arial" w:cs="Arial"/>
          <w:sz w:val="22"/>
          <w:szCs w:val="22"/>
        </w:rPr>
        <w:lastRenderedPageBreak/>
        <w:t xml:space="preserve">Key sources – key sources and contacts to be used in undertaking the work </w:t>
      </w:r>
    </w:p>
    <w:p w:rsidR="00D87F57" w:rsidRPr="005B5197" w:rsidRDefault="00D87F57" w:rsidP="005B027A">
      <w:pPr>
        <w:pStyle w:val="Header"/>
        <w:numPr>
          <w:ilvl w:val="0"/>
          <w:numId w:val="29"/>
        </w:numPr>
        <w:tabs>
          <w:tab w:val="clear" w:pos="4153"/>
          <w:tab w:val="center" w:pos="709"/>
          <w:tab w:val="center" w:pos="1418"/>
        </w:tabs>
        <w:spacing w:after="120"/>
        <w:ind w:left="709"/>
        <w:rPr>
          <w:rFonts w:ascii="Arial" w:hAnsi="Arial" w:cs="Arial"/>
          <w:sz w:val="22"/>
          <w:szCs w:val="22"/>
        </w:rPr>
      </w:pPr>
      <w:r w:rsidRPr="005B5197">
        <w:rPr>
          <w:rFonts w:ascii="Arial" w:hAnsi="Arial" w:cs="Arial"/>
          <w:sz w:val="22"/>
          <w:szCs w:val="22"/>
        </w:rPr>
        <w:t xml:space="preserve">Presentation – how findings and recommendations will be presented and proposed format of outputs </w:t>
      </w:r>
    </w:p>
    <w:p w:rsidR="00D87F57" w:rsidRPr="005B5197" w:rsidRDefault="00D87F57" w:rsidP="005B027A">
      <w:pPr>
        <w:pStyle w:val="Header"/>
        <w:numPr>
          <w:ilvl w:val="0"/>
          <w:numId w:val="29"/>
        </w:numPr>
        <w:tabs>
          <w:tab w:val="clear" w:pos="4153"/>
          <w:tab w:val="center" w:pos="709"/>
          <w:tab w:val="center" w:pos="1418"/>
        </w:tabs>
        <w:spacing w:after="120"/>
        <w:ind w:left="709"/>
        <w:rPr>
          <w:rFonts w:ascii="Arial" w:hAnsi="Arial" w:cs="Arial"/>
          <w:sz w:val="22"/>
          <w:szCs w:val="22"/>
        </w:rPr>
      </w:pPr>
      <w:r w:rsidRPr="005B5197">
        <w:rPr>
          <w:rFonts w:ascii="Arial" w:hAnsi="Arial" w:cs="Arial"/>
          <w:sz w:val="22"/>
          <w:szCs w:val="22"/>
        </w:rPr>
        <w:t xml:space="preserve">Proposed team – details and relevant experience of the team who will be involved in delivering the contract including the number of days and daily rates of staff. </w:t>
      </w:r>
    </w:p>
    <w:p w:rsidR="00D87F57" w:rsidRPr="005B5197" w:rsidRDefault="00D87F57" w:rsidP="005B027A">
      <w:pPr>
        <w:pStyle w:val="Header"/>
        <w:numPr>
          <w:ilvl w:val="0"/>
          <w:numId w:val="29"/>
        </w:numPr>
        <w:tabs>
          <w:tab w:val="clear" w:pos="4153"/>
          <w:tab w:val="center" w:pos="709"/>
          <w:tab w:val="center" w:pos="1418"/>
        </w:tabs>
        <w:spacing w:after="120"/>
        <w:ind w:left="709"/>
        <w:rPr>
          <w:rFonts w:ascii="Arial" w:hAnsi="Arial" w:cs="Arial"/>
          <w:sz w:val="22"/>
          <w:szCs w:val="22"/>
        </w:rPr>
      </w:pPr>
      <w:r w:rsidRPr="005B5197">
        <w:rPr>
          <w:rFonts w:ascii="Arial" w:hAnsi="Arial" w:cs="Arial"/>
          <w:sz w:val="22"/>
          <w:szCs w:val="22"/>
        </w:rPr>
        <w:t xml:space="preserve">Budget – a breakdown of costs to include: </w:t>
      </w:r>
    </w:p>
    <w:p w:rsidR="00D87F57" w:rsidRPr="005B5197" w:rsidRDefault="00D87F57" w:rsidP="005B027A">
      <w:pPr>
        <w:pStyle w:val="Header"/>
        <w:numPr>
          <w:ilvl w:val="1"/>
          <w:numId w:val="29"/>
        </w:numPr>
        <w:tabs>
          <w:tab w:val="clear" w:pos="4153"/>
          <w:tab w:val="center" w:pos="709"/>
          <w:tab w:val="center" w:pos="1418"/>
        </w:tabs>
        <w:rPr>
          <w:rFonts w:ascii="Arial" w:hAnsi="Arial" w:cs="Arial"/>
          <w:sz w:val="22"/>
          <w:szCs w:val="22"/>
        </w:rPr>
      </w:pPr>
      <w:r w:rsidRPr="005B5197">
        <w:rPr>
          <w:rFonts w:ascii="Arial" w:hAnsi="Arial" w:cs="Arial"/>
          <w:sz w:val="22"/>
          <w:szCs w:val="22"/>
        </w:rPr>
        <w:t>Total cost for professional services excluding VAT.</w:t>
      </w:r>
    </w:p>
    <w:p w:rsidR="00D87F57" w:rsidRPr="005B5197" w:rsidRDefault="00D87F57" w:rsidP="005B027A">
      <w:pPr>
        <w:pStyle w:val="Header"/>
        <w:numPr>
          <w:ilvl w:val="1"/>
          <w:numId w:val="29"/>
        </w:numPr>
        <w:tabs>
          <w:tab w:val="clear" w:pos="4153"/>
          <w:tab w:val="center" w:pos="709"/>
          <w:tab w:val="center" w:pos="1418"/>
        </w:tabs>
        <w:rPr>
          <w:rFonts w:ascii="Arial" w:hAnsi="Arial" w:cs="Arial"/>
          <w:sz w:val="22"/>
          <w:szCs w:val="22"/>
        </w:rPr>
      </w:pPr>
      <w:r w:rsidRPr="005B5197">
        <w:rPr>
          <w:rFonts w:ascii="Arial" w:hAnsi="Arial" w:cs="Arial"/>
          <w:sz w:val="22"/>
          <w:szCs w:val="22"/>
        </w:rPr>
        <w:t>Total number of days required to undertake the work and each section of the work, at each stage.</w:t>
      </w:r>
    </w:p>
    <w:p w:rsidR="00D87F57" w:rsidRPr="005B5197" w:rsidRDefault="00D87F57" w:rsidP="005B027A">
      <w:pPr>
        <w:pStyle w:val="Header"/>
        <w:numPr>
          <w:ilvl w:val="1"/>
          <w:numId w:val="29"/>
        </w:numPr>
        <w:tabs>
          <w:tab w:val="clear" w:pos="4153"/>
          <w:tab w:val="center" w:pos="709"/>
          <w:tab w:val="center" w:pos="1418"/>
        </w:tabs>
        <w:rPr>
          <w:rFonts w:ascii="Arial" w:hAnsi="Arial" w:cs="Arial"/>
          <w:sz w:val="22"/>
          <w:szCs w:val="22"/>
        </w:rPr>
      </w:pPr>
      <w:r w:rsidRPr="005B5197">
        <w:rPr>
          <w:rFonts w:ascii="Arial" w:hAnsi="Arial" w:cs="Arial"/>
          <w:sz w:val="22"/>
          <w:szCs w:val="22"/>
        </w:rPr>
        <w:t xml:space="preserve">Total number of days input and relevant day/hourly rate for each team member. </w:t>
      </w:r>
    </w:p>
    <w:p w:rsidR="00D87F57" w:rsidRPr="005B5197" w:rsidRDefault="00D87F57" w:rsidP="005B027A">
      <w:pPr>
        <w:pStyle w:val="Header"/>
        <w:numPr>
          <w:ilvl w:val="1"/>
          <w:numId w:val="29"/>
        </w:numPr>
        <w:tabs>
          <w:tab w:val="clear" w:pos="4153"/>
          <w:tab w:val="center" w:pos="709"/>
          <w:tab w:val="center" w:pos="1418"/>
        </w:tabs>
        <w:rPr>
          <w:rFonts w:ascii="Arial" w:hAnsi="Arial" w:cs="Arial"/>
          <w:sz w:val="22"/>
          <w:szCs w:val="22"/>
        </w:rPr>
      </w:pPr>
      <w:r w:rsidRPr="005B5197">
        <w:rPr>
          <w:rFonts w:ascii="Arial" w:hAnsi="Arial" w:cs="Arial"/>
          <w:sz w:val="22"/>
          <w:szCs w:val="22"/>
        </w:rPr>
        <w:t>Estimated costs allowed for travel and, separately, accommodation and other subsistence, if relevant.</w:t>
      </w:r>
    </w:p>
    <w:p w:rsidR="00D87F57" w:rsidRPr="005B5197" w:rsidRDefault="00D87F57" w:rsidP="005B027A">
      <w:pPr>
        <w:pStyle w:val="Header"/>
        <w:numPr>
          <w:ilvl w:val="1"/>
          <w:numId w:val="29"/>
        </w:numPr>
        <w:tabs>
          <w:tab w:val="clear" w:pos="4153"/>
          <w:tab w:val="center" w:pos="709"/>
          <w:tab w:val="center" w:pos="1418"/>
        </w:tabs>
        <w:rPr>
          <w:rFonts w:ascii="Arial" w:hAnsi="Arial" w:cs="Arial"/>
          <w:sz w:val="22"/>
          <w:szCs w:val="22"/>
        </w:rPr>
      </w:pPr>
      <w:r w:rsidRPr="005B5197">
        <w:rPr>
          <w:rFonts w:ascii="Arial" w:hAnsi="Arial" w:cs="Arial"/>
          <w:sz w:val="22"/>
          <w:szCs w:val="22"/>
        </w:rPr>
        <w:t>Estimated costs for any other or additional expenses such as additional fabrication, commercial printing, obtaining landowner permissions, obtaining image rights, etc.</w:t>
      </w:r>
    </w:p>
    <w:p w:rsidR="00D87F57" w:rsidRPr="005B5197" w:rsidRDefault="00D87F57" w:rsidP="005B027A">
      <w:pPr>
        <w:pStyle w:val="Header"/>
        <w:numPr>
          <w:ilvl w:val="1"/>
          <w:numId w:val="29"/>
        </w:numPr>
        <w:tabs>
          <w:tab w:val="clear" w:pos="4153"/>
          <w:tab w:val="center" w:pos="709"/>
          <w:tab w:val="center" w:pos="1418"/>
        </w:tabs>
        <w:rPr>
          <w:rFonts w:ascii="Arial" w:hAnsi="Arial" w:cs="Arial"/>
          <w:sz w:val="22"/>
          <w:szCs w:val="22"/>
        </w:rPr>
      </w:pPr>
      <w:r w:rsidRPr="005B5197">
        <w:rPr>
          <w:rFonts w:ascii="Arial" w:hAnsi="Arial" w:cs="Arial"/>
          <w:sz w:val="22"/>
          <w:szCs w:val="22"/>
        </w:rPr>
        <w:t>Total cost for all work and expenses, excluding VAT.</w:t>
      </w:r>
    </w:p>
    <w:p w:rsidR="00D87F57" w:rsidRPr="005B5197" w:rsidRDefault="00D87F57" w:rsidP="005B027A">
      <w:pPr>
        <w:pStyle w:val="Header"/>
        <w:numPr>
          <w:ilvl w:val="1"/>
          <w:numId w:val="29"/>
        </w:numPr>
        <w:tabs>
          <w:tab w:val="clear" w:pos="4153"/>
          <w:tab w:val="center" w:pos="709"/>
          <w:tab w:val="center" w:pos="1418"/>
        </w:tabs>
        <w:rPr>
          <w:rFonts w:ascii="Arial" w:hAnsi="Arial" w:cs="Arial"/>
          <w:sz w:val="22"/>
          <w:szCs w:val="22"/>
        </w:rPr>
      </w:pPr>
      <w:r w:rsidRPr="005B5197">
        <w:rPr>
          <w:rFonts w:ascii="Arial" w:hAnsi="Arial" w:cs="Arial"/>
          <w:sz w:val="22"/>
          <w:szCs w:val="22"/>
        </w:rPr>
        <w:t>VAT Status.</w:t>
      </w:r>
    </w:p>
    <w:p w:rsidR="00D87F57" w:rsidRPr="005B5197" w:rsidRDefault="00D87F57" w:rsidP="005B027A">
      <w:pPr>
        <w:pStyle w:val="Header"/>
        <w:numPr>
          <w:ilvl w:val="0"/>
          <w:numId w:val="29"/>
        </w:numPr>
        <w:tabs>
          <w:tab w:val="clear" w:pos="4153"/>
          <w:tab w:val="center" w:pos="709"/>
          <w:tab w:val="center" w:pos="1418"/>
        </w:tabs>
        <w:spacing w:after="120"/>
        <w:ind w:left="709"/>
        <w:rPr>
          <w:rFonts w:ascii="Arial" w:hAnsi="Arial" w:cs="Arial"/>
          <w:sz w:val="22"/>
          <w:szCs w:val="22"/>
        </w:rPr>
      </w:pPr>
      <w:r w:rsidRPr="005B5197">
        <w:rPr>
          <w:rFonts w:ascii="Arial" w:hAnsi="Arial" w:cs="Arial"/>
          <w:sz w:val="22"/>
          <w:szCs w:val="22"/>
        </w:rPr>
        <w:t>Relevant Experience &amp; References – links to/details of past work within this sector and within the scope of this work.</w:t>
      </w:r>
    </w:p>
    <w:p w:rsidR="00397BDF" w:rsidRPr="003D577D" w:rsidRDefault="00397BDF" w:rsidP="001D1909">
      <w:pPr>
        <w:numPr>
          <w:ilvl w:val="0"/>
          <w:numId w:val="5"/>
        </w:numPr>
        <w:tabs>
          <w:tab w:val="left" w:pos="-1440"/>
        </w:tabs>
        <w:overflowPunct/>
        <w:autoSpaceDE/>
        <w:autoSpaceDN/>
        <w:adjustRightInd/>
        <w:textAlignment w:val="auto"/>
        <w:rPr>
          <w:rFonts w:ascii="Arial" w:hAnsi="Arial" w:cs="Arial"/>
          <w:color w:val="000000"/>
          <w:sz w:val="22"/>
          <w:szCs w:val="22"/>
        </w:rPr>
      </w:pPr>
      <w:r w:rsidRPr="003D577D">
        <w:rPr>
          <w:rFonts w:ascii="Arial" w:hAnsi="Arial" w:cs="Arial"/>
          <w:bCs/>
          <w:sz w:val="22"/>
          <w:szCs w:val="22"/>
        </w:rPr>
        <w:t>Timetable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3707"/>
      </w:tblGrid>
      <w:tr w:rsidR="00397BDF" w:rsidRPr="003D577D" w:rsidTr="00F7469A">
        <w:tc>
          <w:tcPr>
            <w:tcW w:w="5807" w:type="dxa"/>
            <w:shd w:val="clear" w:color="auto" w:fill="auto"/>
          </w:tcPr>
          <w:p w:rsidR="00397BDF" w:rsidRPr="00F7469A" w:rsidRDefault="00397BDF" w:rsidP="001D1909">
            <w:pPr>
              <w:tabs>
                <w:tab w:val="left" w:pos="-1440"/>
              </w:tabs>
              <w:overflowPunct/>
              <w:autoSpaceDE/>
              <w:autoSpaceDN/>
              <w:adjustRightInd/>
              <w:textAlignment w:val="auto"/>
              <w:rPr>
                <w:rFonts w:ascii="Arial" w:hAnsi="Arial" w:cs="Arial"/>
                <w:color w:val="000000"/>
                <w:sz w:val="22"/>
                <w:szCs w:val="22"/>
              </w:rPr>
            </w:pPr>
            <w:r w:rsidRPr="00F7469A">
              <w:rPr>
                <w:rFonts w:ascii="Arial" w:hAnsi="Arial" w:cs="Arial"/>
                <w:color w:val="000000"/>
                <w:sz w:val="22"/>
                <w:szCs w:val="22"/>
              </w:rPr>
              <w:t>Invitation to Tender document sent out</w:t>
            </w:r>
          </w:p>
        </w:tc>
        <w:tc>
          <w:tcPr>
            <w:tcW w:w="3707" w:type="dxa"/>
          </w:tcPr>
          <w:p w:rsidR="00397BDF" w:rsidRPr="00F7469A" w:rsidRDefault="00E33362" w:rsidP="001D1909">
            <w:pPr>
              <w:tabs>
                <w:tab w:val="left" w:pos="-1440"/>
              </w:tabs>
              <w:overflowPunct/>
              <w:autoSpaceDE/>
              <w:autoSpaceDN/>
              <w:adjustRightInd/>
              <w:textAlignment w:val="auto"/>
              <w:rPr>
                <w:rFonts w:ascii="Arial" w:hAnsi="Arial" w:cs="Arial"/>
                <w:color w:val="000000"/>
                <w:sz w:val="22"/>
                <w:szCs w:val="22"/>
              </w:rPr>
            </w:pPr>
            <w:r w:rsidRPr="00F7469A">
              <w:rPr>
                <w:rFonts w:ascii="Arial" w:hAnsi="Arial" w:cs="Arial"/>
                <w:color w:val="000000"/>
                <w:sz w:val="22"/>
                <w:szCs w:val="22"/>
              </w:rPr>
              <w:t>14 February 2019</w:t>
            </w:r>
          </w:p>
        </w:tc>
      </w:tr>
      <w:tr w:rsidR="00397BDF" w:rsidRPr="003D577D" w:rsidTr="00F7469A">
        <w:tc>
          <w:tcPr>
            <w:tcW w:w="5807" w:type="dxa"/>
          </w:tcPr>
          <w:p w:rsidR="00397BDF" w:rsidRPr="00F7469A" w:rsidRDefault="00397BDF" w:rsidP="001D1909">
            <w:pPr>
              <w:tabs>
                <w:tab w:val="left" w:pos="-1440"/>
              </w:tabs>
              <w:overflowPunct/>
              <w:autoSpaceDE/>
              <w:autoSpaceDN/>
              <w:adjustRightInd/>
              <w:textAlignment w:val="auto"/>
              <w:rPr>
                <w:rFonts w:ascii="Arial" w:hAnsi="Arial" w:cs="Arial"/>
                <w:color w:val="000000"/>
                <w:sz w:val="22"/>
                <w:szCs w:val="22"/>
              </w:rPr>
            </w:pPr>
            <w:r w:rsidRPr="00F7469A">
              <w:rPr>
                <w:rFonts w:ascii="Arial" w:hAnsi="Arial" w:cs="Arial"/>
                <w:color w:val="000000"/>
                <w:sz w:val="22"/>
                <w:szCs w:val="22"/>
              </w:rPr>
              <w:t xml:space="preserve">Tender documents to be returned </w:t>
            </w:r>
          </w:p>
        </w:tc>
        <w:tc>
          <w:tcPr>
            <w:tcW w:w="3707" w:type="dxa"/>
          </w:tcPr>
          <w:p w:rsidR="00397BDF" w:rsidRPr="00F7469A" w:rsidRDefault="00E33362" w:rsidP="001D1909">
            <w:pPr>
              <w:tabs>
                <w:tab w:val="left" w:pos="-1440"/>
              </w:tabs>
              <w:overflowPunct/>
              <w:autoSpaceDE/>
              <w:autoSpaceDN/>
              <w:adjustRightInd/>
              <w:textAlignment w:val="auto"/>
              <w:rPr>
                <w:rFonts w:ascii="Arial" w:hAnsi="Arial" w:cs="Arial"/>
                <w:color w:val="000000"/>
                <w:sz w:val="22"/>
                <w:szCs w:val="22"/>
              </w:rPr>
            </w:pPr>
            <w:r w:rsidRPr="00F7469A">
              <w:rPr>
                <w:rFonts w:ascii="Arial" w:hAnsi="Arial" w:cs="Arial"/>
                <w:color w:val="000000"/>
                <w:sz w:val="22"/>
                <w:szCs w:val="22"/>
              </w:rPr>
              <w:t>10AM, Monday 11 March 2019</w:t>
            </w:r>
          </w:p>
        </w:tc>
      </w:tr>
      <w:tr w:rsidR="00E33362" w:rsidRPr="003D577D" w:rsidTr="00F7469A">
        <w:tc>
          <w:tcPr>
            <w:tcW w:w="5807" w:type="dxa"/>
          </w:tcPr>
          <w:p w:rsidR="00E33362" w:rsidRPr="003D577D" w:rsidRDefault="00E33362" w:rsidP="001D1909">
            <w:pPr>
              <w:tabs>
                <w:tab w:val="left" w:pos="-1440"/>
              </w:tabs>
              <w:overflowPunct/>
              <w:autoSpaceDE/>
              <w:autoSpaceDN/>
              <w:adjustRightInd/>
              <w:textAlignment w:val="auto"/>
              <w:rPr>
                <w:rFonts w:ascii="Arial" w:hAnsi="Arial" w:cs="Arial"/>
                <w:color w:val="000000"/>
                <w:sz w:val="22"/>
                <w:szCs w:val="22"/>
                <w:highlight w:val="yellow"/>
              </w:rPr>
            </w:pPr>
            <w:r w:rsidRPr="00E33362">
              <w:rPr>
                <w:rFonts w:ascii="Arial" w:hAnsi="Arial" w:cs="Arial"/>
                <w:color w:val="000000"/>
                <w:sz w:val="22"/>
                <w:szCs w:val="22"/>
              </w:rPr>
              <w:t>Review of tenders and interview of shortlisted applicants</w:t>
            </w:r>
          </w:p>
        </w:tc>
        <w:tc>
          <w:tcPr>
            <w:tcW w:w="3707" w:type="dxa"/>
          </w:tcPr>
          <w:p w:rsidR="00E33362" w:rsidRPr="00E33362" w:rsidRDefault="00E33362" w:rsidP="001D1909">
            <w:pPr>
              <w:tabs>
                <w:tab w:val="left" w:pos="-1440"/>
              </w:tabs>
              <w:overflowPunct/>
              <w:autoSpaceDE/>
              <w:autoSpaceDN/>
              <w:adjustRightInd/>
              <w:textAlignment w:val="auto"/>
              <w:rPr>
                <w:rFonts w:ascii="Arial" w:hAnsi="Arial" w:cs="Arial"/>
                <w:color w:val="000000"/>
                <w:sz w:val="22"/>
                <w:szCs w:val="22"/>
              </w:rPr>
            </w:pPr>
            <w:r w:rsidRPr="00E33362">
              <w:rPr>
                <w:rFonts w:ascii="Arial" w:hAnsi="Arial" w:cs="Arial"/>
                <w:color w:val="000000"/>
                <w:sz w:val="22"/>
                <w:szCs w:val="22"/>
              </w:rPr>
              <w:t>11-20 March 2019</w:t>
            </w:r>
          </w:p>
        </w:tc>
      </w:tr>
      <w:tr w:rsidR="00397BDF" w:rsidRPr="003D577D" w:rsidTr="00F7469A">
        <w:tc>
          <w:tcPr>
            <w:tcW w:w="5807" w:type="dxa"/>
          </w:tcPr>
          <w:p w:rsidR="00397BDF" w:rsidRPr="003D577D" w:rsidRDefault="00397BDF" w:rsidP="001D1909">
            <w:pPr>
              <w:tabs>
                <w:tab w:val="left" w:pos="-1440"/>
              </w:tabs>
              <w:overflowPunct/>
              <w:autoSpaceDE/>
              <w:autoSpaceDN/>
              <w:adjustRightInd/>
              <w:textAlignment w:val="auto"/>
              <w:rPr>
                <w:rFonts w:ascii="Arial" w:hAnsi="Arial" w:cs="Arial"/>
                <w:color w:val="000000"/>
                <w:sz w:val="22"/>
                <w:szCs w:val="22"/>
                <w:highlight w:val="yellow"/>
              </w:rPr>
            </w:pPr>
            <w:r w:rsidRPr="00E33362">
              <w:rPr>
                <w:rFonts w:ascii="Arial" w:hAnsi="Arial" w:cs="Arial"/>
                <w:color w:val="000000"/>
                <w:sz w:val="22"/>
                <w:szCs w:val="22"/>
              </w:rPr>
              <w:t>Award of contract</w:t>
            </w:r>
          </w:p>
        </w:tc>
        <w:tc>
          <w:tcPr>
            <w:tcW w:w="3707" w:type="dxa"/>
          </w:tcPr>
          <w:p w:rsidR="00397BDF" w:rsidRPr="003D577D" w:rsidRDefault="00E33362" w:rsidP="001D1909">
            <w:pPr>
              <w:tabs>
                <w:tab w:val="left" w:pos="-1440"/>
              </w:tabs>
              <w:overflowPunct/>
              <w:autoSpaceDE/>
              <w:autoSpaceDN/>
              <w:adjustRightInd/>
              <w:textAlignment w:val="auto"/>
              <w:rPr>
                <w:rFonts w:ascii="Arial" w:hAnsi="Arial" w:cs="Arial"/>
                <w:color w:val="000000"/>
                <w:sz w:val="22"/>
                <w:szCs w:val="22"/>
                <w:highlight w:val="yellow"/>
              </w:rPr>
            </w:pPr>
            <w:r w:rsidRPr="00E33362">
              <w:rPr>
                <w:rFonts w:ascii="Arial" w:hAnsi="Arial" w:cs="Arial"/>
                <w:color w:val="000000"/>
                <w:sz w:val="22"/>
                <w:szCs w:val="22"/>
              </w:rPr>
              <w:t>by 22 March 2019</w:t>
            </w:r>
          </w:p>
        </w:tc>
      </w:tr>
      <w:tr w:rsidR="00E33362" w:rsidRPr="003D577D" w:rsidTr="00F7469A">
        <w:tc>
          <w:tcPr>
            <w:tcW w:w="5807" w:type="dxa"/>
          </w:tcPr>
          <w:p w:rsidR="00E33362" w:rsidRPr="003D577D" w:rsidRDefault="00E33362" w:rsidP="00E33362">
            <w:pPr>
              <w:tabs>
                <w:tab w:val="left" w:pos="-1440"/>
                <w:tab w:val="left" w:pos="3945"/>
              </w:tabs>
              <w:overflowPunct/>
              <w:autoSpaceDE/>
              <w:autoSpaceDN/>
              <w:adjustRightInd/>
              <w:textAlignment w:val="auto"/>
              <w:rPr>
                <w:rFonts w:ascii="Arial" w:hAnsi="Arial" w:cs="Arial"/>
                <w:color w:val="000000"/>
                <w:sz w:val="22"/>
                <w:szCs w:val="22"/>
                <w:highlight w:val="yellow"/>
              </w:rPr>
            </w:pPr>
            <w:r w:rsidRPr="00E33362">
              <w:rPr>
                <w:rFonts w:ascii="Arial" w:hAnsi="Arial" w:cs="Arial"/>
                <w:color w:val="000000"/>
                <w:sz w:val="22"/>
                <w:szCs w:val="22"/>
              </w:rPr>
              <w:t>Inception meeting with Partners</w:t>
            </w:r>
          </w:p>
        </w:tc>
        <w:tc>
          <w:tcPr>
            <w:tcW w:w="3707" w:type="dxa"/>
          </w:tcPr>
          <w:p w:rsidR="00E33362" w:rsidRPr="00E33362" w:rsidRDefault="00E33362" w:rsidP="001D1909">
            <w:pPr>
              <w:tabs>
                <w:tab w:val="left" w:pos="-1440"/>
              </w:tabs>
              <w:overflowPunct/>
              <w:autoSpaceDE/>
              <w:autoSpaceDN/>
              <w:adjustRightInd/>
              <w:textAlignment w:val="auto"/>
              <w:rPr>
                <w:rFonts w:ascii="Arial" w:hAnsi="Arial" w:cs="Arial"/>
                <w:color w:val="000000"/>
                <w:sz w:val="22"/>
                <w:szCs w:val="22"/>
              </w:rPr>
            </w:pPr>
            <w:r w:rsidRPr="00E33362">
              <w:rPr>
                <w:rFonts w:ascii="Arial" w:hAnsi="Arial" w:cs="Arial"/>
                <w:color w:val="000000"/>
                <w:sz w:val="22"/>
                <w:szCs w:val="22"/>
              </w:rPr>
              <w:t xml:space="preserve">TBC </w:t>
            </w:r>
            <w:r>
              <w:rPr>
                <w:rFonts w:ascii="Arial" w:hAnsi="Arial" w:cs="Arial"/>
                <w:color w:val="000000"/>
                <w:sz w:val="22"/>
                <w:szCs w:val="22"/>
              </w:rPr>
              <w:t>w/c</w:t>
            </w:r>
            <w:r w:rsidRPr="00E33362">
              <w:rPr>
                <w:rFonts w:ascii="Arial" w:hAnsi="Arial" w:cs="Arial"/>
                <w:color w:val="000000"/>
                <w:sz w:val="22"/>
                <w:szCs w:val="22"/>
              </w:rPr>
              <w:t xml:space="preserve"> 25 March 2019</w:t>
            </w:r>
          </w:p>
        </w:tc>
      </w:tr>
      <w:tr w:rsidR="00397BDF" w:rsidRPr="003D577D" w:rsidTr="00F7469A">
        <w:tc>
          <w:tcPr>
            <w:tcW w:w="5807" w:type="dxa"/>
          </w:tcPr>
          <w:p w:rsidR="00397BDF" w:rsidRPr="003D577D" w:rsidRDefault="00397BDF" w:rsidP="001D1909">
            <w:pPr>
              <w:tabs>
                <w:tab w:val="left" w:pos="-1440"/>
              </w:tabs>
              <w:overflowPunct/>
              <w:autoSpaceDE/>
              <w:autoSpaceDN/>
              <w:adjustRightInd/>
              <w:textAlignment w:val="auto"/>
              <w:rPr>
                <w:rFonts w:ascii="Arial" w:hAnsi="Arial" w:cs="Arial"/>
                <w:color w:val="000000"/>
                <w:sz w:val="22"/>
                <w:szCs w:val="22"/>
                <w:highlight w:val="yellow"/>
              </w:rPr>
            </w:pPr>
            <w:r w:rsidRPr="00E33362">
              <w:rPr>
                <w:rFonts w:ascii="Arial" w:hAnsi="Arial" w:cs="Arial"/>
                <w:color w:val="000000"/>
                <w:sz w:val="22"/>
                <w:szCs w:val="22"/>
              </w:rPr>
              <w:t xml:space="preserve">Commencement of services </w:t>
            </w:r>
          </w:p>
        </w:tc>
        <w:tc>
          <w:tcPr>
            <w:tcW w:w="3707" w:type="dxa"/>
          </w:tcPr>
          <w:p w:rsidR="00397BDF" w:rsidRPr="003D577D" w:rsidRDefault="00E33362" w:rsidP="001D1909">
            <w:pPr>
              <w:tabs>
                <w:tab w:val="left" w:pos="-1440"/>
              </w:tabs>
              <w:overflowPunct/>
              <w:autoSpaceDE/>
              <w:autoSpaceDN/>
              <w:adjustRightInd/>
              <w:textAlignment w:val="auto"/>
              <w:rPr>
                <w:rFonts w:ascii="Arial" w:hAnsi="Arial" w:cs="Arial"/>
                <w:color w:val="000000"/>
                <w:sz w:val="22"/>
                <w:szCs w:val="22"/>
                <w:highlight w:val="yellow"/>
              </w:rPr>
            </w:pPr>
            <w:r w:rsidRPr="00E33362">
              <w:rPr>
                <w:rFonts w:ascii="Arial" w:hAnsi="Arial" w:cs="Arial"/>
                <w:color w:val="000000"/>
                <w:sz w:val="22"/>
                <w:szCs w:val="22"/>
              </w:rPr>
              <w:t xml:space="preserve">TBC </w:t>
            </w:r>
            <w:r>
              <w:rPr>
                <w:rFonts w:ascii="Arial" w:hAnsi="Arial" w:cs="Arial"/>
                <w:color w:val="000000"/>
                <w:sz w:val="22"/>
                <w:szCs w:val="22"/>
              </w:rPr>
              <w:t>w/c</w:t>
            </w:r>
            <w:r w:rsidRPr="00E33362">
              <w:rPr>
                <w:rFonts w:ascii="Arial" w:hAnsi="Arial" w:cs="Arial"/>
                <w:color w:val="000000"/>
                <w:sz w:val="22"/>
                <w:szCs w:val="22"/>
              </w:rPr>
              <w:t xml:space="preserve"> 25 March 2019</w:t>
            </w:r>
          </w:p>
        </w:tc>
      </w:tr>
      <w:tr w:rsidR="00E33362" w:rsidRPr="003D577D" w:rsidTr="00F7469A">
        <w:tc>
          <w:tcPr>
            <w:tcW w:w="5807" w:type="dxa"/>
          </w:tcPr>
          <w:p w:rsidR="00E33362" w:rsidRPr="003D577D" w:rsidRDefault="00E33362" w:rsidP="001D1909">
            <w:pPr>
              <w:tabs>
                <w:tab w:val="left" w:pos="-1440"/>
              </w:tabs>
              <w:overflowPunct/>
              <w:autoSpaceDE/>
              <w:autoSpaceDN/>
              <w:adjustRightInd/>
              <w:textAlignment w:val="auto"/>
              <w:rPr>
                <w:rFonts w:ascii="Arial" w:hAnsi="Arial" w:cs="Arial"/>
                <w:color w:val="000000"/>
                <w:sz w:val="22"/>
                <w:szCs w:val="22"/>
                <w:highlight w:val="yellow"/>
              </w:rPr>
            </w:pPr>
            <w:r w:rsidRPr="00E33362">
              <w:rPr>
                <w:rFonts w:ascii="Arial" w:hAnsi="Arial" w:cs="Arial"/>
                <w:color w:val="000000"/>
                <w:sz w:val="22"/>
                <w:szCs w:val="22"/>
              </w:rPr>
              <w:t>Community co-creation sessions</w:t>
            </w:r>
          </w:p>
        </w:tc>
        <w:tc>
          <w:tcPr>
            <w:tcW w:w="3707" w:type="dxa"/>
          </w:tcPr>
          <w:p w:rsidR="00E33362" w:rsidRPr="00E33362" w:rsidRDefault="00E33362" w:rsidP="001D1909">
            <w:pPr>
              <w:tabs>
                <w:tab w:val="left" w:pos="-1440"/>
              </w:tabs>
              <w:overflowPunct/>
              <w:autoSpaceDE/>
              <w:autoSpaceDN/>
              <w:adjustRightInd/>
              <w:textAlignment w:val="auto"/>
              <w:rPr>
                <w:rFonts w:ascii="Arial" w:hAnsi="Arial" w:cs="Arial"/>
                <w:color w:val="000000"/>
                <w:sz w:val="22"/>
                <w:szCs w:val="22"/>
              </w:rPr>
            </w:pPr>
            <w:r w:rsidRPr="00E33362">
              <w:rPr>
                <w:rFonts w:ascii="Arial" w:hAnsi="Arial" w:cs="Arial"/>
                <w:color w:val="000000"/>
                <w:sz w:val="22"/>
                <w:szCs w:val="22"/>
              </w:rPr>
              <w:t>mid-April – early June 2019</w:t>
            </w:r>
          </w:p>
        </w:tc>
      </w:tr>
      <w:tr w:rsidR="00E33362" w:rsidRPr="003D577D" w:rsidTr="00F7469A">
        <w:tc>
          <w:tcPr>
            <w:tcW w:w="5807" w:type="dxa"/>
          </w:tcPr>
          <w:p w:rsidR="00E33362" w:rsidRPr="00E33362" w:rsidRDefault="00E33362" w:rsidP="001D1909">
            <w:pPr>
              <w:tabs>
                <w:tab w:val="left" w:pos="-1440"/>
              </w:tabs>
              <w:overflowPunct/>
              <w:autoSpaceDE/>
              <w:autoSpaceDN/>
              <w:adjustRightInd/>
              <w:textAlignment w:val="auto"/>
              <w:rPr>
                <w:rFonts w:ascii="Arial" w:hAnsi="Arial" w:cs="Arial"/>
                <w:color w:val="000000"/>
                <w:sz w:val="22"/>
                <w:szCs w:val="22"/>
              </w:rPr>
            </w:pPr>
            <w:r w:rsidRPr="00E33362">
              <w:rPr>
                <w:rFonts w:ascii="Arial" w:hAnsi="Arial" w:cs="Arial"/>
                <w:color w:val="000000"/>
                <w:sz w:val="22"/>
                <w:szCs w:val="22"/>
              </w:rPr>
              <w:t>Final trail proposals</w:t>
            </w:r>
          </w:p>
        </w:tc>
        <w:tc>
          <w:tcPr>
            <w:tcW w:w="3707" w:type="dxa"/>
          </w:tcPr>
          <w:p w:rsidR="00E33362" w:rsidRPr="00E33362" w:rsidRDefault="00E33362" w:rsidP="001D1909">
            <w:pPr>
              <w:tabs>
                <w:tab w:val="left" w:pos="-1440"/>
              </w:tabs>
              <w:overflowPunct/>
              <w:autoSpaceDE/>
              <w:autoSpaceDN/>
              <w:adjustRightInd/>
              <w:textAlignment w:val="auto"/>
              <w:rPr>
                <w:rFonts w:ascii="Arial" w:hAnsi="Arial" w:cs="Arial"/>
                <w:color w:val="000000"/>
                <w:sz w:val="22"/>
                <w:szCs w:val="22"/>
              </w:rPr>
            </w:pPr>
            <w:r w:rsidRPr="00E33362">
              <w:rPr>
                <w:rFonts w:ascii="Arial" w:hAnsi="Arial" w:cs="Arial"/>
                <w:color w:val="000000"/>
                <w:sz w:val="22"/>
                <w:szCs w:val="22"/>
              </w:rPr>
              <w:t>mid July 2019</w:t>
            </w:r>
          </w:p>
        </w:tc>
      </w:tr>
      <w:tr w:rsidR="00E33362" w:rsidRPr="003D577D" w:rsidTr="00F7469A">
        <w:tc>
          <w:tcPr>
            <w:tcW w:w="5807" w:type="dxa"/>
          </w:tcPr>
          <w:p w:rsidR="00E33362" w:rsidRPr="00E33362" w:rsidRDefault="00E33362" w:rsidP="001D1909">
            <w:pPr>
              <w:tabs>
                <w:tab w:val="left" w:pos="-1440"/>
              </w:tabs>
              <w:overflowPunct/>
              <w:autoSpaceDE/>
              <w:autoSpaceDN/>
              <w:adjustRightInd/>
              <w:textAlignment w:val="auto"/>
              <w:rPr>
                <w:rFonts w:ascii="Arial" w:hAnsi="Arial" w:cs="Arial"/>
                <w:color w:val="000000"/>
                <w:sz w:val="22"/>
                <w:szCs w:val="22"/>
              </w:rPr>
            </w:pPr>
            <w:r w:rsidRPr="00E33362">
              <w:rPr>
                <w:rFonts w:ascii="Arial" w:hAnsi="Arial" w:cs="Arial"/>
                <w:color w:val="000000"/>
                <w:sz w:val="22"/>
                <w:szCs w:val="22"/>
              </w:rPr>
              <w:t>Digital and physical trail guides, physical waymarking</w:t>
            </w:r>
          </w:p>
        </w:tc>
        <w:tc>
          <w:tcPr>
            <w:tcW w:w="3707" w:type="dxa"/>
          </w:tcPr>
          <w:p w:rsidR="00E33362" w:rsidRPr="00E33362" w:rsidRDefault="00E33362" w:rsidP="001D1909">
            <w:pPr>
              <w:tabs>
                <w:tab w:val="left" w:pos="-1440"/>
              </w:tabs>
              <w:overflowPunct/>
              <w:autoSpaceDE/>
              <w:autoSpaceDN/>
              <w:adjustRightInd/>
              <w:textAlignment w:val="auto"/>
              <w:rPr>
                <w:rFonts w:ascii="Arial" w:hAnsi="Arial" w:cs="Arial"/>
                <w:color w:val="000000"/>
                <w:sz w:val="22"/>
                <w:szCs w:val="22"/>
              </w:rPr>
            </w:pPr>
            <w:r w:rsidRPr="00E33362">
              <w:rPr>
                <w:rFonts w:ascii="Arial" w:hAnsi="Arial" w:cs="Arial"/>
                <w:color w:val="000000"/>
                <w:sz w:val="22"/>
                <w:szCs w:val="22"/>
              </w:rPr>
              <w:t>June – August 2019</w:t>
            </w:r>
          </w:p>
        </w:tc>
      </w:tr>
      <w:tr w:rsidR="00397BDF" w:rsidRPr="003D577D" w:rsidTr="00F7469A">
        <w:tc>
          <w:tcPr>
            <w:tcW w:w="5807" w:type="dxa"/>
          </w:tcPr>
          <w:p w:rsidR="00397BDF" w:rsidRPr="003D577D" w:rsidRDefault="00397BDF" w:rsidP="001D1909">
            <w:pPr>
              <w:tabs>
                <w:tab w:val="left" w:pos="-1440"/>
              </w:tabs>
              <w:overflowPunct/>
              <w:autoSpaceDE/>
              <w:autoSpaceDN/>
              <w:adjustRightInd/>
              <w:textAlignment w:val="auto"/>
              <w:rPr>
                <w:rFonts w:ascii="Arial" w:hAnsi="Arial" w:cs="Arial"/>
                <w:color w:val="000000"/>
                <w:sz w:val="22"/>
                <w:szCs w:val="22"/>
                <w:highlight w:val="yellow"/>
              </w:rPr>
            </w:pPr>
            <w:r w:rsidRPr="00E33362">
              <w:rPr>
                <w:rFonts w:ascii="Arial" w:hAnsi="Arial" w:cs="Arial"/>
                <w:color w:val="000000"/>
                <w:sz w:val="22"/>
                <w:szCs w:val="22"/>
              </w:rPr>
              <w:t>End of contract</w:t>
            </w:r>
          </w:p>
        </w:tc>
        <w:tc>
          <w:tcPr>
            <w:tcW w:w="3707" w:type="dxa"/>
          </w:tcPr>
          <w:p w:rsidR="00397BDF" w:rsidRPr="003D577D" w:rsidRDefault="00E33362" w:rsidP="001D1909">
            <w:pPr>
              <w:tabs>
                <w:tab w:val="left" w:pos="-1440"/>
              </w:tabs>
              <w:overflowPunct/>
              <w:autoSpaceDE/>
              <w:autoSpaceDN/>
              <w:adjustRightInd/>
              <w:textAlignment w:val="auto"/>
              <w:rPr>
                <w:rFonts w:ascii="Arial" w:hAnsi="Arial" w:cs="Arial"/>
                <w:color w:val="000000"/>
                <w:sz w:val="22"/>
                <w:szCs w:val="22"/>
              </w:rPr>
            </w:pPr>
            <w:r w:rsidRPr="00E33362">
              <w:rPr>
                <w:rFonts w:ascii="Arial" w:hAnsi="Arial" w:cs="Arial"/>
                <w:color w:val="000000"/>
                <w:sz w:val="22"/>
                <w:szCs w:val="22"/>
              </w:rPr>
              <w:t>TBC by 31 August 2019</w:t>
            </w:r>
          </w:p>
        </w:tc>
      </w:tr>
    </w:tbl>
    <w:p w:rsidR="00397BDF" w:rsidRPr="003D577D" w:rsidRDefault="00397BDF" w:rsidP="00397BDF">
      <w:pPr>
        <w:pStyle w:val="Header"/>
        <w:tabs>
          <w:tab w:val="clear" w:pos="4153"/>
          <w:tab w:val="clear" w:pos="8306"/>
        </w:tabs>
        <w:rPr>
          <w:rFonts w:ascii="Arial" w:hAnsi="Arial" w:cs="Arial"/>
          <w:sz w:val="22"/>
          <w:szCs w:val="22"/>
        </w:rPr>
      </w:pPr>
    </w:p>
    <w:p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The </w:t>
      </w:r>
      <w:r w:rsidR="00B874A3" w:rsidRPr="003D577D">
        <w:rPr>
          <w:rFonts w:ascii="Arial" w:hAnsi="Arial" w:cs="Arial"/>
          <w:sz w:val="22"/>
          <w:szCs w:val="22"/>
        </w:rPr>
        <w:t>RSPB</w:t>
      </w:r>
      <w:r w:rsidRPr="003D577D">
        <w:rPr>
          <w:rFonts w:ascii="Arial" w:hAnsi="Arial" w:cs="Arial"/>
          <w:sz w:val="22"/>
          <w:szCs w:val="22"/>
        </w:rPr>
        <w:t xml:space="preserve"> does not bind itself to accept the lowest or any Tender, and reserves the right to accept part only of a Tender.</w:t>
      </w:r>
      <w:r w:rsidR="00514EC5" w:rsidRPr="003D577D">
        <w:rPr>
          <w:rFonts w:ascii="Arial" w:hAnsi="Arial" w:cs="Arial"/>
          <w:sz w:val="22"/>
          <w:szCs w:val="22"/>
        </w:rPr>
        <w:t xml:space="preserve"> RSPB reserves the right to procure individual elements of the required solution from one or more supplier as appropriate.</w:t>
      </w:r>
    </w:p>
    <w:p w:rsidR="00514EC5" w:rsidRDefault="00514EC5" w:rsidP="00514EC5">
      <w:pPr>
        <w:pStyle w:val="Header"/>
        <w:tabs>
          <w:tab w:val="clear" w:pos="4153"/>
          <w:tab w:val="clear" w:pos="8306"/>
        </w:tabs>
        <w:spacing w:after="120"/>
        <w:ind w:left="360"/>
        <w:rPr>
          <w:rFonts w:ascii="Arial" w:hAnsi="Arial" w:cs="Arial"/>
          <w:sz w:val="22"/>
          <w:szCs w:val="22"/>
        </w:rPr>
      </w:pPr>
      <w:r w:rsidRPr="003D577D">
        <w:rPr>
          <w:rFonts w:ascii="Arial" w:hAnsi="Arial" w:cs="Arial"/>
          <w:sz w:val="22"/>
          <w:szCs w:val="22"/>
        </w:rPr>
        <w:t>Whilst the RSPB aims to provide feedback on failed submissions this may not always be possible, and the RSPB is under no obligation to do so.</w:t>
      </w:r>
    </w:p>
    <w:p w:rsidR="00397BDF" w:rsidRPr="003D577D" w:rsidRDefault="00397BDF" w:rsidP="001D1909">
      <w:pPr>
        <w:numPr>
          <w:ilvl w:val="0"/>
          <w:numId w:val="5"/>
        </w:numPr>
        <w:overflowPunct/>
        <w:autoSpaceDE/>
        <w:autoSpaceDN/>
        <w:adjustRightInd/>
        <w:ind w:right="94"/>
        <w:textAlignment w:val="auto"/>
        <w:rPr>
          <w:rFonts w:ascii="Arial" w:hAnsi="Arial" w:cs="Arial"/>
          <w:sz w:val="22"/>
          <w:szCs w:val="22"/>
        </w:rPr>
      </w:pPr>
      <w:r w:rsidRPr="003D577D">
        <w:rPr>
          <w:rFonts w:ascii="Arial" w:hAnsi="Arial" w:cs="Arial"/>
          <w:sz w:val="22"/>
          <w:szCs w:val="22"/>
        </w:rPr>
        <w:t>Tender Evaluation Process</w:t>
      </w:r>
    </w:p>
    <w:p w:rsidR="002E46F8" w:rsidRPr="005B027A" w:rsidRDefault="00DB3A34" w:rsidP="00397BDF">
      <w:pPr>
        <w:ind w:right="94"/>
        <w:rPr>
          <w:rFonts w:ascii="Arial" w:hAnsi="Arial" w:cs="Arial"/>
          <w:u w:val="single"/>
        </w:rPr>
      </w:pPr>
      <w:r w:rsidRPr="003D577D">
        <w:rPr>
          <w:rFonts w:ascii="Arial" w:hAnsi="Arial" w:cs="Arial"/>
          <w:sz w:val="22"/>
          <w:szCs w:val="22"/>
          <w:u w:val="single"/>
        </w:rPr>
        <w:t>Tenders that fail to meet essential requirements may be excluded from consid</w:t>
      </w:r>
      <w:r w:rsidRPr="003D577D">
        <w:rPr>
          <w:rFonts w:ascii="Arial" w:hAnsi="Arial" w:cs="Arial"/>
          <w:u w:val="single"/>
        </w:rPr>
        <w:t xml:space="preserve">eration. </w:t>
      </w:r>
    </w:p>
    <w:p w:rsidR="00397BDF" w:rsidRDefault="00397BDF" w:rsidP="00B5601C">
      <w:pPr>
        <w:ind w:right="94"/>
        <w:rPr>
          <w:rFonts w:ascii="Arial" w:hAnsi="Arial" w:cs="Arial"/>
          <w:sz w:val="22"/>
          <w:szCs w:val="22"/>
        </w:rPr>
      </w:pPr>
      <w:r w:rsidRPr="003D577D">
        <w:rPr>
          <w:rFonts w:ascii="Arial" w:hAnsi="Arial" w:cs="Arial"/>
          <w:sz w:val="22"/>
          <w:szCs w:val="22"/>
        </w:rPr>
        <w:t xml:space="preserve">Tenders that fulfil </w:t>
      </w:r>
      <w:r w:rsidR="00067131" w:rsidRPr="003D577D">
        <w:rPr>
          <w:rFonts w:ascii="Arial" w:hAnsi="Arial" w:cs="Arial"/>
          <w:sz w:val="22"/>
          <w:szCs w:val="22"/>
        </w:rPr>
        <w:t>essential</w:t>
      </w:r>
      <w:r w:rsidRPr="003D577D">
        <w:rPr>
          <w:rFonts w:ascii="Arial" w:hAnsi="Arial" w:cs="Arial"/>
          <w:sz w:val="22"/>
          <w:szCs w:val="22"/>
        </w:rPr>
        <w:t xml:space="preserve"> requirements will be evaluated </w:t>
      </w:r>
      <w:proofErr w:type="gramStart"/>
      <w:r w:rsidRPr="003D577D">
        <w:rPr>
          <w:rFonts w:ascii="Arial" w:hAnsi="Arial" w:cs="Arial"/>
          <w:sz w:val="22"/>
          <w:szCs w:val="22"/>
        </w:rPr>
        <w:t>on the basis of</w:t>
      </w:r>
      <w:proofErr w:type="gramEnd"/>
      <w:r w:rsidRPr="003D577D">
        <w:rPr>
          <w:rFonts w:ascii="Arial" w:hAnsi="Arial" w:cs="Arial"/>
          <w:sz w:val="22"/>
          <w:szCs w:val="22"/>
        </w:rPr>
        <w:t xml:space="preserve"> the most economically advantageous tender, weightings as detailed below. </w:t>
      </w:r>
    </w:p>
    <w:p w:rsidR="00B5601C" w:rsidRPr="003D577D" w:rsidRDefault="00B5601C" w:rsidP="00B5601C">
      <w:pPr>
        <w:ind w:right="94"/>
        <w:rPr>
          <w:rFonts w:ascii="Arial" w:hAnsi="Arial" w:cs="Arial"/>
          <w:sz w:val="22"/>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3118"/>
      </w:tblGrid>
      <w:tr w:rsidR="00397BDF" w:rsidRPr="003D577D">
        <w:tc>
          <w:tcPr>
            <w:tcW w:w="5245" w:type="dxa"/>
            <w:vAlign w:val="center"/>
          </w:tcPr>
          <w:p w:rsidR="00397BDF" w:rsidRPr="003D577D" w:rsidRDefault="00397BDF" w:rsidP="007C20FB">
            <w:pPr>
              <w:rPr>
                <w:rFonts w:ascii="Arial" w:hAnsi="Arial" w:cs="Arial"/>
                <w:b/>
                <w:sz w:val="22"/>
                <w:szCs w:val="22"/>
              </w:rPr>
            </w:pPr>
            <w:r w:rsidRPr="003D577D">
              <w:rPr>
                <w:rFonts w:ascii="Arial" w:hAnsi="Arial" w:cs="Arial"/>
                <w:b/>
                <w:sz w:val="22"/>
                <w:szCs w:val="22"/>
              </w:rPr>
              <w:t>Criterion</w:t>
            </w:r>
          </w:p>
        </w:tc>
        <w:tc>
          <w:tcPr>
            <w:tcW w:w="3118" w:type="dxa"/>
            <w:vAlign w:val="center"/>
          </w:tcPr>
          <w:p w:rsidR="00397BDF" w:rsidRPr="003D577D" w:rsidRDefault="00397BDF" w:rsidP="007C20FB">
            <w:pPr>
              <w:rPr>
                <w:rFonts w:ascii="Arial" w:hAnsi="Arial" w:cs="Arial"/>
                <w:b/>
                <w:sz w:val="22"/>
                <w:szCs w:val="22"/>
              </w:rPr>
            </w:pPr>
            <w:r w:rsidRPr="003D577D">
              <w:rPr>
                <w:rFonts w:ascii="Arial" w:hAnsi="Arial" w:cs="Arial"/>
                <w:b/>
                <w:sz w:val="22"/>
                <w:szCs w:val="22"/>
              </w:rPr>
              <w:t xml:space="preserve"> Weighting</w:t>
            </w:r>
          </w:p>
        </w:tc>
      </w:tr>
      <w:tr w:rsidR="00397BDF" w:rsidRPr="003D577D">
        <w:tc>
          <w:tcPr>
            <w:tcW w:w="5245" w:type="dxa"/>
          </w:tcPr>
          <w:p w:rsidR="00397BDF" w:rsidRPr="00AF2A24" w:rsidRDefault="00397BDF" w:rsidP="007C20FB">
            <w:pPr>
              <w:tabs>
                <w:tab w:val="left" w:pos="-1440"/>
              </w:tabs>
              <w:rPr>
                <w:rFonts w:ascii="Arial" w:hAnsi="Arial" w:cs="Arial"/>
                <w:sz w:val="22"/>
                <w:szCs w:val="22"/>
              </w:rPr>
            </w:pPr>
            <w:r w:rsidRPr="00AF2A24">
              <w:rPr>
                <w:rFonts w:ascii="Arial" w:hAnsi="Arial" w:cs="Arial"/>
                <w:sz w:val="22"/>
                <w:szCs w:val="22"/>
              </w:rPr>
              <w:t>Service Delivery</w:t>
            </w:r>
          </w:p>
        </w:tc>
        <w:tc>
          <w:tcPr>
            <w:tcW w:w="3118" w:type="dxa"/>
          </w:tcPr>
          <w:p w:rsidR="00397BDF" w:rsidRPr="00AF2A24" w:rsidRDefault="00AF2A24" w:rsidP="007C20FB">
            <w:pPr>
              <w:tabs>
                <w:tab w:val="left" w:pos="-1440"/>
              </w:tabs>
              <w:rPr>
                <w:rFonts w:ascii="Arial" w:hAnsi="Arial" w:cs="Arial"/>
                <w:sz w:val="22"/>
                <w:szCs w:val="22"/>
              </w:rPr>
            </w:pPr>
            <w:r w:rsidRPr="00AF2A24">
              <w:rPr>
                <w:rFonts w:ascii="Arial" w:hAnsi="Arial" w:cs="Arial"/>
                <w:sz w:val="22"/>
                <w:szCs w:val="22"/>
              </w:rPr>
              <w:t>35</w:t>
            </w:r>
            <w:r w:rsidR="00397BDF" w:rsidRPr="00AF2A24">
              <w:rPr>
                <w:rFonts w:ascii="Arial" w:hAnsi="Arial" w:cs="Arial"/>
                <w:sz w:val="22"/>
                <w:szCs w:val="22"/>
              </w:rPr>
              <w:t>%</w:t>
            </w:r>
          </w:p>
        </w:tc>
      </w:tr>
      <w:tr w:rsidR="00397BDF" w:rsidRPr="003D577D">
        <w:tc>
          <w:tcPr>
            <w:tcW w:w="5245" w:type="dxa"/>
          </w:tcPr>
          <w:p w:rsidR="00397BDF" w:rsidRPr="00AF2A24" w:rsidRDefault="00397BDF" w:rsidP="007C20FB">
            <w:pPr>
              <w:tabs>
                <w:tab w:val="left" w:pos="-1440"/>
              </w:tabs>
              <w:rPr>
                <w:rFonts w:ascii="Arial" w:hAnsi="Arial" w:cs="Arial"/>
                <w:sz w:val="22"/>
                <w:szCs w:val="22"/>
              </w:rPr>
            </w:pPr>
            <w:r w:rsidRPr="00AF2A24">
              <w:rPr>
                <w:rFonts w:ascii="Arial" w:hAnsi="Arial" w:cs="Arial"/>
                <w:sz w:val="22"/>
                <w:szCs w:val="22"/>
              </w:rPr>
              <w:t>Price &amp; Price Related</w:t>
            </w:r>
          </w:p>
        </w:tc>
        <w:tc>
          <w:tcPr>
            <w:tcW w:w="3118" w:type="dxa"/>
          </w:tcPr>
          <w:p w:rsidR="00397BDF" w:rsidRPr="00AF2A24" w:rsidRDefault="00AF2A24" w:rsidP="007C20FB">
            <w:pPr>
              <w:tabs>
                <w:tab w:val="left" w:pos="-1440"/>
              </w:tabs>
              <w:rPr>
                <w:rFonts w:ascii="Arial" w:hAnsi="Arial" w:cs="Arial"/>
                <w:sz w:val="22"/>
                <w:szCs w:val="22"/>
              </w:rPr>
            </w:pPr>
            <w:r w:rsidRPr="00AF2A24">
              <w:rPr>
                <w:rFonts w:ascii="Arial" w:hAnsi="Arial" w:cs="Arial"/>
                <w:sz w:val="22"/>
                <w:szCs w:val="22"/>
              </w:rPr>
              <w:t>20</w:t>
            </w:r>
            <w:r w:rsidR="00397BDF" w:rsidRPr="00AF2A24">
              <w:rPr>
                <w:rFonts w:ascii="Arial" w:hAnsi="Arial" w:cs="Arial"/>
                <w:sz w:val="22"/>
                <w:szCs w:val="22"/>
              </w:rPr>
              <w:t>%</w:t>
            </w:r>
          </w:p>
        </w:tc>
      </w:tr>
      <w:tr w:rsidR="00397BDF" w:rsidRPr="003D577D">
        <w:tc>
          <w:tcPr>
            <w:tcW w:w="5245" w:type="dxa"/>
          </w:tcPr>
          <w:p w:rsidR="00397BDF" w:rsidRPr="00AF2A24" w:rsidRDefault="00397BDF" w:rsidP="007C20FB">
            <w:pPr>
              <w:tabs>
                <w:tab w:val="left" w:pos="-1440"/>
              </w:tabs>
              <w:rPr>
                <w:rFonts w:ascii="Arial" w:hAnsi="Arial" w:cs="Arial"/>
                <w:sz w:val="22"/>
                <w:szCs w:val="22"/>
              </w:rPr>
            </w:pPr>
            <w:r w:rsidRPr="00AF2A24">
              <w:rPr>
                <w:rFonts w:ascii="Arial" w:hAnsi="Arial" w:cs="Arial"/>
                <w:sz w:val="22"/>
                <w:szCs w:val="22"/>
              </w:rPr>
              <w:t>Relevant experience</w:t>
            </w:r>
          </w:p>
        </w:tc>
        <w:tc>
          <w:tcPr>
            <w:tcW w:w="3118" w:type="dxa"/>
          </w:tcPr>
          <w:p w:rsidR="00397BDF" w:rsidRPr="00AF2A24" w:rsidRDefault="00AF2A24" w:rsidP="007C20FB">
            <w:pPr>
              <w:tabs>
                <w:tab w:val="left" w:pos="-1440"/>
              </w:tabs>
              <w:rPr>
                <w:rFonts w:ascii="Arial" w:hAnsi="Arial" w:cs="Arial"/>
                <w:sz w:val="22"/>
                <w:szCs w:val="22"/>
              </w:rPr>
            </w:pPr>
            <w:r w:rsidRPr="00AF2A24">
              <w:rPr>
                <w:rFonts w:ascii="Arial" w:hAnsi="Arial" w:cs="Arial"/>
                <w:sz w:val="22"/>
                <w:szCs w:val="22"/>
              </w:rPr>
              <w:t>35</w:t>
            </w:r>
            <w:r w:rsidR="00397BDF" w:rsidRPr="00AF2A24">
              <w:rPr>
                <w:rFonts w:ascii="Arial" w:hAnsi="Arial" w:cs="Arial"/>
                <w:sz w:val="22"/>
                <w:szCs w:val="22"/>
              </w:rPr>
              <w:t>%</w:t>
            </w:r>
          </w:p>
        </w:tc>
      </w:tr>
      <w:tr w:rsidR="00AF2A24" w:rsidRPr="003D577D">
        <w:tc>
          <w:tcPr>
            <w:tcW w:w="5245" w:type="dxa"/>
          </w:tcPr>
          <w:p w:rsidR="00AF2A24" w:rsidRPr="00AF2A24" w:rsidRDefault="00AF2A24" w:rsidP="007C20FB">
            <w:pPr>
              <w:tabs>
                <w:tab w:val="left" w:pos="-1440"/>
              </w:tabs>
              <w:rPr>
                <w:rFonts w:ascii="Arial" w:hAnsi="Arial" w:cs="Arial"/>
                <w:sz w:val="22"/>
                <w:szCs w:val="22"/>
              </w:rPr>
            </w:pPr>
            <w:r w:rsidRPr="00AF2A24">
              <w:rPr>
                <w:rFonts w:ascii="Arial" w:hAnsi="Arial" w:cs="Arial"/>
                <w:sz w:val="22"/>
                <w:szCs w:val="22"/>
              </w:rPr>
              <w:t>Timescale</w:t>
            </w:r>
          </w:p>
        </w:tc>
        <w:tc>
          <w:tcPr>
            <w:tcW w:w="3118" w:type="dxa"/>
          </w:tcPr>
          <w:p w:rsidR="00AF2A24" w:rsidRPr="00AF2A24" w:rsidRDefault="00AF2A24" w:rsidP="007C20FB">
            <w:pPr>
              <w:tabs>
                <w:tab w:val="left" w:pos="-1440"/>
              </w:tabs>
              <w:rPr>
                <w:rFonts w:ascii="Arial" w:hAnsi="Arial" w:cs="Arial"/>
                <w:sz w:val="22"/>
                <w:szCs w:val="22"/>
              </w:rPr>
            </w:pPr>
            <w:r w:rsidRPr="00AF2A24">
              <w:rPr>
                <w:rFonts w:ascii="Arial" w:hAnsi="Arial" w:cs="Arial"/>
                <w:sz w:val="22"/>
                <w:szCs w:val="22"/>
              </w:rPr>
              <w:t>10%</w:t>
            </w:r>
          </w:p>
        </w:tc>
      </w:tr>
    </w:tbl>
    <w:p w:rsidR="00397BDF" w:rsidRPr="003D577D" w:rsidRDefault="00397BDF" w:rsidP="00397BDF">
      <w:pPr>
        <w:tabs>
          <w:tab w:val="left" w:pos="-1440"/>
        </w:tabs>
        <w:rPr>
          <w:rFonts w:ascii="Arial" w:hAnsi="Arial" w:cs="Arial"/>
          <w:sz w:val="22"/>
          <w:szCs w:val="22"/>
        </w:rPr>
      </w:pPr>
    </w:p>
    <w:p w:rsidR="005B027A" w:rsidRPr="005B027A" w:rsidRDefault="005B5197" w:rsidP="005B027A">
      <w:pPr>
        <w:pStyle w:val="ListParagraph"/>
        <w:numPr>
          <w:ilvl w:val="0"/>
          <w:numId w:val="5"/>
        </w:numPr>
        <w:tabs>
          <w:tab w:val="left" w:pos="-1440"/>
        </w:tabs>
        <w:rPr>
          <w:rFonts w:ascii="Arial" w:hAnsi="Arial" w:cs="Arial"/>
          <w:sz w:val="22"/>
          <w:szCs w:val="22"/>
        </w:rPr>
      </w:pPr>
      <w:r w:rsidRPr="00730715">
        <w:rPr>
          <w:rFonts w:ascii="Arial" w:hAnsi="Arial" w:cs="Arial"/>
          <w:sz w:val="22"/>
          <w:szCs w:val="22"/>
        </w:rPr>
        <w:t>Contract Management</w:t>
      </w:r>
      <w:r w:rsidR="00730715" w:rsidRPr="00730715">
        <w:rPr>
          <w:rFonts w:ascii="Arial" w:hAnsi="Arial" w:cs="Arial"/>
          <w:sz w:val="22"/>
          <w:szCs w:val="22"/>
        </w:rPr>
        <w:t xml:space="preserve">. </w:t>
      </w:r>
      <w:r w:rsidRPr="00730715">
        <w:rPr>
          <w:rFonts w:ascii="Arial" w:hAnsi="Arial" w:cs="Arial"/>
          <w:sz w:val="22"/>
          <w:szCs w:val="22"/>
        </w:rPr>
        <w:t>The contract will be overseen by a small sub-group of Inner Forth Futures partners. The agency will be expected to attend meetings of the sub group as requested and /or to provide regular progress updates, and to work closely with project staff: Kate Fuller, Inner Forth Futures Project Manager and Sue Walker, Inner Forth Futures Project Officer.</w:t>
      </w:r>
      <w:r w:rsidR="00730715">
        <w:rPr>
          <w:rFonts w:ascii="Arial" w:hAnsi="Arial" w:cs="Arial"/>
          <w:sz w:val="22"/>
          <w:szCs w:val="22"/>
        </w:rPr>
        <w:t xml:space="preserve"> </w:t>
      </w:r>
      <w:r w:rsidRPr="00730715">
        <w:rPr>
          <w:rFonts w:ascii="Arial" w:hAnsi="Arial" w:cs="Arial"/>
          <w:sz w:val="22"/>
          <w:szCs w:val="22"/>
        </w:rPr>
        <w:t xml:space="preserve">This contract will be managed by Kate Fuller, Inner Forth Futures Project Manager. All correspondence and queries relating to the delivery of the contracted work or requests for further information should be directed to </w:t>
      </w:r>
      <w:hyperlink r:id="rId18" w:history="1">
        <w:r w:rsidR="00730715" w:rsidRPr="00F7469A">
          <w:rPr>
            <w:rStyle w:val="Hyperlink"/>
            <w:rFonts w:ascii="Arial" w:hAnsi="Arial" w:cs="Arial"/>
            <w:sz w:val="22"/>
            <w:szCs w:val="22"/>
          </w:rPr>
          <w:t>kate.fuller@rspb.org.uk</w:t>
        </w:r>
      </w:hyperlink>
      <w:r w:rsidRPr="00730715">
        <w:rPr>
          <w:rFonts w:ascii="Arial" w:hAnsi="Arial" w:cs="Arial"/>
          <w:sz w:val="22"/>
          <w:szCs w:val="22"/>
        </w:rPr>
        <w:t xml:space="preserve"> or 01324 831 568.</w:t>
      </w:r>
      <w:r w:rsidR="005B027A">
        <w:rPr>
          <w:rFonts w:ascii="Arial" w:hAnsi="Arial" w:cs="Arial"/>
          <w:sz w:val="22"/>
          <w:szCs w:val="22"/>
        </w:rPr>
        <w:br w:type="page"/>
      </w:r>
    </w:p>
    <w:tbl>
      <w:tblPr>
        <w:tblW w:w="9995" w:type="dxa"/>
        <w:tblLook w:val="01E0" w:firstRow="1" w:lastRow="1" w:firstColumn="1" w:lastColumn="1" w:noHBand="0" w:noVBand="0"/>
      </w:tblPr>
      <w:tblGrid>
        <w:gridCol w:w="5245"/>
        <w:gridCol w:w="4750"/>
      </w:tblGrid>
      <w:tr w:rsidR="00B27CAA" w:rsidRPr="003D577D" w:rsidTr="00730715">
        <w:tc>
          <w:tcPr>
            <w:tcW w:w="5245" w:type="dxa"/>
          </w:tcPr>
          <w:p w:rsidR="00B27CAA" w:rsidRPr="003D577D" w:rsidRDefault="00397BDF" w:rsidP="00B27CAA">
            <w:pPr>
              <w:rPr>
                <w:rFonts w:ascii="Arial" w:hAnsi="Arial" w:cs="Arial"/>
                <w:b/>
                <w:sz w:val="28"/>
                <w:szCs w:val="28"/>
              </w:rPr>
            </w:pPr>
            <w:r w:rsidRPr="003D577D">
              <w:rPr>
                <w:rFonts w:ascii="Arial" w:hAnsi="Arial" w:cs="Arial"/>
                <w:sz w:val="22"/>
                <w:szCs w:val="22"/>
              </w:rPr>
              <w:br w:type="page"/>
            </w:r>
            <w:r w:rsidR="00232F6F">
              <w:rPr>
                <w:rFonts w:ascii="Arial" w:hAnsi="Arial" w:cs="Arial"/>
                <w:noProof/>
              </w:rPr>
              <w:pict>
                <v:shape id="Picture 26" o:spid="_x0000_i1030" type="#_x0000_t75" style="width:97.5pt;height:45pt;visibility:visible;mso-wrap-style:square">
                  <v:imagedata r:id="rId13" o:title=""/>
                </v:shape>
              </w:pict>
            </w:r>
            <w:r w:rsidR="00730715">
              <w:rPr>
                <w:rFonts w:ascii="Arial" w:hAnsi="Arial" w:cs="Arial"/>
                <w:i/>
                <w:color w:val="FF0000"/>
              </w:rPr>
              <w:t xml:space="preserve"> </w:t>
            </w:r>
            <w:r w:rsidR="00232F6F">
              <w:rPr>
                <w:noProof/>
              </w:rPr>
              <w:pict>
                <v:shape id="Picture 27" o:spid="_x0000_i1031" type="#_x0000_t75" style="width:40.5pt;height:45pt;visibility:visible;mso-wrap-style:square">
                  <v:imagedata r:id="rId14" o:title=""/>
                </v:shape>
              </w:pict>
            </w:r>
            <w:r w:rsidR="00232F6F">
              <w:rPr>
                <w:noProof/>
              </w:rPr>
              <w:pict>
                <v:shape id="Picture 31" o:spid="_x0000_i1032" type="#_x0000_t75" style="width:108.75pt;height:42pt;visibility:visible;mso-wrap-style:square">
                  <v:imagedata r:id="rId19" o:title=""/>
                </v:shape>
              </w:pict>
            </w:r>
          </w:p>
        </w:tc>
        <w:tc>
          <w:tcPr>
            <w:tcW w:w="4750" w:type="dxa"/>
          </w:tcPr>
          <w:p w:rsidR="00B27CAA" w:rsidRPr="003D577D" w:rsidRDefault="00397BDF" w:rsidP="00B27CAA">
            <w:pPr>
              <w:rPr>
                <w:rFonts w:ascii="Arial" w:hAnsi="Arial" w:cs="Arial"/>
                <w:b/>
                <w:sz w:val="28"/>
                <w:szCs w:val="28"/>
              </w:rPr>
            </w:pPr>
            <w:r w:rsidRPr="003D577D">
              <w:rPr>
                <w:rFonts w:ascii="Arial" w:hAnsi="Arial" w:cs="Arial"/>
                <w:b/>
                <w:sz w:val="28"/>
                <w:szCs w:val="28"/>
              </w:rPr>
              <w:t>Document B</w:t>
            </w:r>
          </w:p>
          <w:p w:rsidR="00B27CAA" w:rsidRPr="003D577D" w:rsidRDefault="00B27CAA" w:rsidP="00B27CAA">
            <w:pPr>
              <w:rPr>
                <w:rFonts w:ascii="Arial" w:hAnsi="Arial" w:cs="Arial"/>
                <w:b/>
                <w:sz w:val="28"/>
                <w:szCs w:val="28"/>
              </w:rPr>
            </w:pPr>
          </w:p>
          <w:p w:rsidR="00B27CAA" w:rsidRPr="003D577D" w:rsidRDefault="00B27CAA" w:rsidP="00B27CAA">
            <w:pPr>
              <w:rPr>
                <w:rFonts w:ascii="Arial" w:hAnsi="Arial" w:cs="Arial"/>
                <w:b/>
                <w:sz w:val="28"/>
                <w:szCs w:val="28"/>
              </w:rPr>
            </w:pPr>
            <w:r w:rsidRPr="003D577D">
              <w:rPr>
                <w:rFonts w:ascii="Arial" w:hAnsi="Arial" w:cs="Arial"/>
                <w:b/>
                <w:sz w:val="28"/>
                <w:szCs w:val="28"/>
              </w:rPr>
              <w:t>A Brief Introduction</w:t>
            </w:r>
          </w:p>
        </w:tc>
      </w:tr>
    </w:tbl>
    <w:p w:rsidR="00E90B5C" w:rsidRPr="00D87F57" w:rsidRDefault="00F23629" w:rsidP="00E90B5C">
      <w:pPr>
        <w:rPr>
          <w:rFonts w:ascii="Arial" w:hAnsi="Arial" w:cs="Arial"/>
        </w:rPr>
      </w:pPr>
      <w:r w:rsidRPr="003D577D">
        <w:rPr>
          <w:rFonts w:ascii="Arial" w:hAnsi="Arial" w:cs="Arial"/>
        </w:rPr>
        <w:t xml:space="preserve"> </w:t>
      </w:r>
      <w:bookmarkStart w:id="1" w:name="Introduction"/>
      <w:bookmarkEnd w:id="1"/>
    </w:p>
    <w:p w:rsidR="00E828F8" w:rsidRPr="00ED2C27" w:rsidRDefault="00E33362" w:rsidP="00E828F8">
      <w:pPr>
        <w:rPr>
          <w:rFonts w:ascii="Arial" w:hAnsi="Arial" w:cs="Arial"/>
          <w:b/>
          <w:sz w:val="22"/>
          <w:szCs w:val="22"/>
          <w:u w:val="single"/>
        </w:rPr>
      </w:pPr>
      <w:r w:rsidRPr="00ED2C27">
        <w:rPr>
          <w:rFonts w:ascii="Arial" w:hAnsi="Arial" w:cs="Arial"/>
          <w:b/>
          <w:sz w:val="22"/>
          <w:szCs w:val="22"/>
          <w:u w:val="single"/>
        </w:rPr>
        <w:t>RSPB</w:t>
      </w:r>
    </w:p>
    <w:p w:rsidR="00E33362" w:rsidRPr="00ED2C27" w:rsidRDefault="00E33362" w:rsidP="00E828F8">
      <w:pPr>
        <w:rPr>
          <w:rFonts w:ascii="Arial" w:hAnsi="Arial" w:cs="Arial"/>
          <w:sz w:val="22"/>
          <w:szCs w:val="22"/>
        </w:rPr>
      </w:pPr>
    </w:p>
    <w:p w:rsidR="00E828F8" w:rsidRPr="00ED2C27" w:rsidRDefault="00E828F8" w:rsidP="00E828F8">
      <w:pPr>
        <w:rPr>
          <w:rFonts w:ascii="Arial" w:hAnsi="Arial" w:cs="Arial"/>
          <w:sz w:val="22"/>
          <w:szCs w:val="22"/>
        </w:rPr>
      </w:pPr>
      <w:r w:rsidRPr="00ED2C27">
        <w:rPr>
          <w:rFonts w:ascii="Arial" w:hAnsi="Arial" w:cs="Arial"/>
          <w:sz w:val="22"/>
          <w:szCs w:val="22"/>
        </w:rPr>
        <w:t>For details on the RSPB’s challenges and achievements in the previous financial year please go to</w:t>
      </w:r>
    </w:p>
    <w:p w:rsidR="00E828F8" w:rsidRPr="00ED2C27" w:rsidRDefault="00232F6F" w:rsidP="00E828F8">
      <w:pPr>
        <w:rPr>
          <w:rFonts w:ascii="Arial" w:hAnsi="Arial" w:cs="Arial"/>
          <w:sz w:val="22"/>
          <w:szCs w:val="22"/>
        </w:rPr>
      </w:pPr>
      <w:hyperlink r:id="rId20" w:history="1">
        <w:r w:rsidR="00E828F8" w:rsidRPr="00ED2C27">
          <w:rPr>
            <w:rStyle w:val="Hyperlink"/>
            <w:rFonts w:ascii="Arial" w:hAnsi="Arial" w:cs="Arial"/>
            <w:sz w:val="22"/>
            <w:szCs w:val="22"/>
          </w:rPr>
          <w:t>https://ww2.rspb.org.uk/about-the-rspb/about-us/how-we-are-run/annualreview/</w:t>
        </w:r>
      </w:hyperlink>
    </w:p>
    <w:p w:rsidR="00E828F8" w:rsidRPr="00ED2C27" w:rsidRDefault="00E828F8" w:rsidP="00E828F8">
      <w:pPr>
        <w:rPr>
          <w:rFonts w:ascii="Arial" w:hAnsi="Arial" w:cs="Arial"/>
          <w:sz w:val="22"/>
          <w:szCs w:val="22"/>
        </w:rPr>
      </w:pPr>
    </w:p>
    <w:p w:rsidR="00E828F8" w:rsidRPr="00ED2C27" w:rsidRDefault="00E828F8" w:rsidP="00E828F8">
      <w:pPr>
        <w:rPr>
          <w:rFonts w:ascii="Arial" w:hAnsi="Arial" w:cs="Arial"/>
          <w:sz w:val="22"/>
          <w:szCs w:val="22"/>
        </w:rPr>
      </w:pPr>
    </w:p>
    <w:p w:rsidR="00E828F8" w:rsidRPr="00ED2C27" w:rsidRDefault="00E828F8" w:rsidP="00E828F8">
      <w:pPr>
        <w:rPr>
          <w:rFonts w:ascii="Arial" w:hAnsi="Arial" w:cs="Arial"/>
          <w:sz w:val="22"/>
          <w:szCs w:val="22"/>
        </w:rPr>
      </w:pPr>
      <w:r w:rsidRPr="00ED2C27">
        <w:rPr>
          <w:rFonts w:ascii="Arial" w:hAnsi="Arial" w:cs="Arial"/>
          <w:sz w:val="22"/>
          <w:szCs w:val="22"/>
        </w:rPr>
        <w:t>For details on the RSPB Mission please go to</w:t>
      </w:r>
    </w:p>
    <w:p w:rsidR="00E828F8" w:rsidRPr="00ED2C27" w:rsidRDefault="00232F6F" w:rsidP="00E828F8">
      <w:pPr>
        <w:rPr>
          <w:rFonts w:ascii="Arial" w:hAnsi="Arial" w:cs="Arial"/>
          <w:sz w:val="22"/>
          <w:szCs w:val="22"/>
        </w:rPr>
      </w:pPr>
      <w:hyperlink r:id="rId21" w:history="1">
        <w:r w:rsidR="00E828F8" w:rsidRPr="00ED2C27">
          <w:rPr>
            <w:rStyle w:val="Hyperlink"/>
            <w:rFonts w:ascii="Arial" w:hAnsi="Arial" w:cs="Arial"/>
            <w:sz w:val="22"/>
            <w:szCs w:val="22"/>
          </w:rPr>
          <w:t>https://ww2.rspb.org.uk/about-the-rspb/about-us/our-mission/</w:t>
        </w:r>
      </w:hyperlink>
    </w:p>
    <w:p w:rsidR="00E828F8" w:rsidRPr="00ED2C27" w:rsidRDefault="00E828F8" w:rsidP="00E90B5C">
      <w:pPr>
        <w:rPr>
          <w:rFonts w:ascii="Arial" w:hAnsi="Arial" w:cs="Arial"/>
          <w:sz w:val="22"/>
          <w:szCs w:val="22"/>
        </w:rPr>
      </w:pPr>
    </w:p>
    <w:p w:rsidR="00E828F8" w:rsidRPr="00ED2C27" w:rsidRDefault="00E828F8" w:rsidP="00E90B5C">
      <w:pPr>
        <w:rPr>
          <w:rFonts w:ascii="Arial" w:hAnsi="Arial" w:cs="Arial"/>
          <w:sz w:val="22"/>
          <w:szCs w:val="22"/>
        </w:rPr>
      </w:pPr>
    </w:p>
    <w:p w:rsidR="00ED2C27" w:rsidRDefault="00E33362" w:rsidP="00E90B5C">
      <w:pPr>
        <w:rPr>
          <w:rFonts w:ascii="Arial" w:hAnsi="Arial" w:cs="Arial"/>
          <w:b/>
          <w:sz w:val="22"/>
          <w:szCs w:val="22"/>
        </w:rPr>
      </w:pPr>
      <w:r w:rsidRPr="00ED2C27">
        <w:rPr>
          <w:rFonts w:ascii="Arial" w:hAnsi="Arial" w:cs="Arial"/>
          <w:b/>
          <w:sz w:val="22"/>
          <w:szCs w:val="22"/>
          <w:u w:val="single"/>
        </w:rPr>
        <w:t>Inner Forth Futures</w:t>
      </w:r>
    </w:p>
    <w:p w:rsidR="00ED2C27" w:rsidRDefault="00ED2C27" w:rsidP="00E90B5C">
      <w:pPr>
        <w:rPr>
          <w:rFonts w:ascii="Arial" w:hAnsi="Arial" w:cs="Arial"/>
          <w:b/>
          <w:sz w:val="22"/>
          <w:szCs w:val="22"/>
        </w:rPr>
      </w:pPr>
    </w:p>
    <w:p w:rsidR="00E33362" w:rsidRPr="00ED2C27" w:rsidRDefault="00ED2C27" w:rsidP="00E90B5C">
      <w:pPr>
        <w:rPr>
          <w:rFonts w:ascii="Arial" w:hAnsi="Arial" w:cs="Arial"/>
          <w:b/>
          <w:sz w:val="22"/>
          <w:szCs w:val="22"/>
        </w:rPr>
      </w:pPr>
      <w:r>
        <w:rPr>
          <w:rFonts w:ascii="Arial" w:hAnsi="Arial" w:cs="Arial"/>
          <w:b/>
          <w:sz w:val="22"/>
          <w:szCs w:val="22"/>
        </w:rPr>
        <w:t>W</w:t>
      </w:r>
      <w:r w:rsidRPr="00ED2C27">
        <w:rPr>
          <w:rFonts w:ascii="Arial" w:hAnsi="Arial" w:cs="Arial"/>
          <w:b/>
          <w:sz w:val="22"/>
          <w:szCs w:val="22"/>
        </w:rPr>
        <w:t>ho we are</w:t>
      </w:r>
    </w:p>
    <w:p w:rsidR="00E33362" w:rsidRPr="00ED2C27" w:rsidRDefault="00E33362" w:rsidP="00E90B5C">
      <w:pPr>
        <w:rPr>
          <w:rFonts w:ascii="Arial" w:hAnsi="Arial" w:cs="Arial"/>
          <w:sz w:val="22"/>
          <w:szCs w:val="22"/>
        </w:rPr>
      </w:pPr>
    </w:p>
    <w:p w:rsidR="00E33362" w:rsidRPr="00ED2C27" w:rsidRDefault="00E33362" w:rsidP="00E33362">
      <w:pPr>
        <w:rPr>
          <w:rFonts w:ascii="Arial" w:hAnsi="Arial" w:cs="Arial"/>
          <w:sz w:val="22"/>
          <w:szCs w:val="22"/>
        </w:rPr>
      </w:pPr>
      <w:r w:rsidRPr="00ED2C27">
        <w:rPr>
          <w:rFonts w:ascii="Arial" w:hAnsi="Arial" w:cs="Arial"/>
          <w:sz w:val="22"/>
          <w:szCs w:val="22"/>
        </w:rPr>
        <w:t xml:space="preserve">Inner Forth Futures is a Partnership of nine organisations including RSPB Scotland (lead agency), Scottish Natural Heritage, Clackmannanshire Council, Stirling Council, Falkirk Council, Fife Council, Central Scotland Green Network Trust, Historic Environment Scotland and </w:t>
      </w:r>
      <w:proofErr w:type="spellStart"/>
      <w:r w:rsidRPr="00ED2C27">
        <w:rPr>
          <w:rFonts w:ascii="Arial" w:hAnsi="Arial" w:cs="Arial"/>
          <w:sz w:val="22"/>
          <w:szCs w:val="22"/>
        </w:rPr>
        <w:t>Sustrans</w:t>
      </w:r>
      <w:proofErr w:type="spellEnd"/>
      <w:r w:rsidRPr="00ED2C27">
        <w:rPr>
          <w:rFonts w:ascii="Arial" w:hAnsi="Arial" w:cs="Arial"/>
          <w:sz w:val="22"/>
          <w:szCs w:val="22"/>
        </w:rPr>
        <w:t xml:space="preserve">: </w:t>
      </w:r>
      <w:hyperlink r:id="rId22" w:history="1">
        <w:r w:rsidRPr="00ED2C27">
          <w:rPr>
            <w:rStyle w:val="Hyperlink"/>
            <w:rFonts w:ascii="Arial" w:hAnsi="Arial" w:cs="Arial"/>
            <w:sz w:val="22"/>
            <w:szCs w:val="22"/>
          </w:rPr>
          <w:t>www.innerforthlandscape.co.uk</w:t>
        </w:r>
      </w:hyperlink>
      <w:r w:rsidRPr="00ED2C27">
        <w:rPr>
          <w:rFonts w:ascii="Arial" w:hAnsi="Arial" w:cs="Arial"/>
          <w:sz w:val="22"/>
          <w:szCs w:val="22"/>
        </w:rPr>
        <w:t xml:space="preserve"> </w:t>
      </w:r>
    </w:p>
    <w:p w:rsidR="00E33362" w:rsidRPr="00ED2C27" w:rsidRDefault="00E33362" w:rsidP="00E33362">
      <w:pPr>
        <w:rPr>
          <w:rFonts w:ascii="Arial" w:hAnsi="Arial" w:cs="Arial"/>
          <w:sz w:val="22"/>
          <w:szCs w:val="22"/>
        </w:rPr>
      </w:pPr>
    </w:p>
    <w:p w:rsidR="00E33362" w:rsidRPr="00ED2C27" w:rsidRDefault="00E33362" w:rsidP="00E33362">
      <w:pPr>
        <w:rPr>
          <w:rFonts w:ascii="Arial" w:hAnsi="Arial" w:cs="Arial"/>
          <w:sz w:val="22"/>
          <w:szCs w:val="22"/>
        </w:rPr>
      </w:pPr>
      <w:r w:rsidRPr="00ED2C27">
        <w:rPr>
          <w:rFonts w:ascii="Arial" w:hAnsi="Arial" w:cs="Arial"/>
          <w:sz w:val="22"/>
          <w:szCs w:val="22"/>
        </w:rPr>
        <w:t xml:space="preserve">We want the partnership to </w:t>
      </w:r>
      <w:proofErr w:type="gramStart"/>
      <w:r w:rsidRPr="00ED2C27">
        <w:rPr>
          <w:rFonts w:ascii="Arial" w:hAnsi="Arial" w:cs="Arial"/>
          <w:sz w:val="22"/>
          <w:szCs w:val="22"/>
        </w:rPr>
        <w:t>be seen as</w:t>
      </w:r>
      <w:proofErr w:type="gramEnd"/>
      <w:r w:rsidRPr="00ED2C27">
        <w:rPr>
          <w:rFonts w:ascii="Arial" w:hAnsi="Arial" w:cs="Arial"/>
          <w:sz w:val="22"/>
          <w:szCs w:val="22"/>
        </w:rPr>
        <w:t xml:space="preserve"> helpful and enabling, friendly and approachable, and open to new ideas. As a partnership of local authorities, public bodies, charities and community groups, our organisation is inclusive, cooperative and listening, but also decisive, and able to make things happen.</w:t>
      </w:r>
    </w:p>
    <w:p w:rsidR="00E33362" w:rsidRPr="00ED2C27" w:rsidRDefault="00E33362" w:rsidP="00E33362">
      <w:pPr>
        <w:rPr>
          <w:rFonts w:ascii="Arial" w:hAnsi="Arial" w:cs="Arial"/>
          <w:sz w:val="22"/>
          <w:szCs w:val="22"/>
        </w:rPr>
      </w:pPr>
    </w:p>
    <w:p w:rsidR="00ED2C27" w:rsidRPr="00ED2C27" w:rsidRDefault="00E33362" w:rsidP="00E33362">
      <w:pPr>
        <w:rPr>
          <w:rFonts w:ascii="Arial" w:hAnsi="Arial" w:cs="Arial"/>
          <w:sz w:val="22"/>
          <w:szCs w:val="22"/>
        </w:rPr>
      </w:pPr>
      <w:r w:rsidRPr="00ED2C27">
        <w:rPr>
          <w:rFonts w:ascii="Arial" w:hAnsi="Arial" w:cs="Arial"/>
          <w:sz w:val="22"/>
          <w:szCs w:val="22"/>
        </w:rPr>
        <w:t xml:space="preserve">The Partnership is working together on a series of projects including </w:t>
      </w:r>
      <w:r w:rsidRPr="00ED2C27">
        <w:rPr>
          <w:rFonts w:ascii="Arial" w:hAnsi="Arial" w:cs="Arial"/>
          <w:b/>
          <w:i/>
          <w:sz w:val="22"/>
          <w:szCs w:val="22"/>
        </w:rPr>
        <w:t>“Inner Forth Wanderings and Windings”</w:t>
      </w:r>
      <w:r w:rsidRPr="00ED2C27">
        <w:rPr>
          <w:rFonts w:ascii="Arial" w:hAnsi="Arial" w:cs="Arial"/>
          <w:sz w:val="22"/>
          <w:szCs w:val="22"/>
        </w:rPr>
        <w:t>, of which this contract is a part. Inner Forth Wanderings and Windings is funded by the National Lottery through the National Heritage Lottery Fund.</w:t>
      </w:r>
    </w:p>
    <w:p w:rsidR="00ED2C27" w:rsidRPr="00ED2C27" w:rsidRDefault="00ED2C27" w:rsidP="00E33362">
      <w:pPr>
        <w:rPr>
          <w:rFonts w:ascii="Arial" w:hAnsi="Arial" w:cs="Arial"/>
          <w:sz w:val="22"/>
          <w:szCs w:val="22"/>
        </w:rPr>
      </w:pPr>
    </w:p>
    <w:p w:rsidR="00ED2C27" w:rsidRPr="00ED2C27" w:rsidRDefault="00ED2C27" w:rsidP="00ED2C27">
      <w:pPr>
        <w:rPr>
          <w:rFonts w:ascii="Arial" w:hAnsi="Arial" w:cs="Arial"/>
          <w:b/>
          <w:sz w:val="22"/>
          <w:szCs w:val="22"/>
        </w:rPr>
      </w:pPr>
      <w:r>
        <w:rPr>
          <w:rFonts w:ascii="Arial" w:hAnsi="Arial" w:cs="Arial"/>
          <w:b/>
          <w:sz w:val="22"/>
          <w:szCs w:val="22"/>
        </w:rPr>
        <w:t>W</w:t>
      </w:r>
      <w:r w:rsidRPr="00ED2C27">
        <w:rPr>
          <w:rFonts w:ascii="Arial" w:hAnsi="Arial" w:cs="Arial"/>
          <w:b/>
          <w:sz w:val="22"/>
          <w:szCs w:val="22"/>
        </w:rPr>
        <w:t>here we work</w:t>
      </w:r>
    </w:p>
    <w:p w:rsidR="00ED2C27" w:rsidRPr="00ED2C27" w:rsidRDefault="00ED2C27" w:rsidP="00ED2C27">
      <w:pPr>
        <w:rPr>
          <w:rFonts w:ascii="Arial" w:hAnsi="Arial" w:cs="Arial"/>
          <w:sz w:val="22"/>
          <w:szCs w:val="22"/>
        </w:rPr>
      </w:pPr>
    </w:p>
    <w:p w:rsidR="00ED2C27" w:rsidRPr="00ED2C27" w:rsidRDefault="00ED2C27" w:rsidP="00ED2C27">
      <w:pPr>
        <w:rPr>
          <w:rFonts w:ascii="Arial" w:hAnsi="Arial" w:cs="Arial"/>
          <w:sz w:val="22"/>
          <w:szCs w:val="22"/>
        </w:rPr>
      </w:pPr>
      <w:r w:rsidRPr="00ED2C27">
        <w:rPr>
          <w:rFonts w:ascii="Arial" w:hAnsi="Arial" w:cs="Arial"/>
          <w:sz w:val="22"/>
          <w:szCs w:val="22"/>
        </w:rPr>
        <w:t xml:space="preserve">Our project area is shown in the map overleaf and includes the areas of Stirling, Falkirk, Clackmannanshire and Fife that surround the Inner Forth.  This landscape defies the rules. Spectacular flocks of waders and wildfowl feed against a backdrop of steel towers and chimneys. Ancient castles gaze down on factories and warehouses, while the relics of past industries are now surrounded by woodlands and wildflowers. At the heart is the tidal River Forth and the dramatic mudflats and saltmarshes along its shores.  </w:t>
      </w:r>
    </w:p>
    <w:p w:rsidR="00ED2C27" w:rsidRPr="00ED2C27" w:rsidRDefault="00ED2C27" w:rsidP="00ED2C27">
      <w:pPr>
        <w:rPr>
          <w:rFonts w:ascii="Arial" w:hAnsi="Arial" w:cs="Arial"/>
          <w:sz w:val="22"/>
          <w:szCs w:val="22"/>
        </w:rPr>
      </w:pPr>
    </w:p>
    <w:p w:rsidR="00ED2C27" w:rsidRPr="00ED2C27" w:rsidRDefault="00ED2C27" w:rsidP="00ED2C27">
      <w:pPr>
        <w:rPr>
          <w:rFonts w:ascii="Arial" w:hAnsi="Arial" w:cs="Arial"/>
          <w:sz w:val="22"/>
          <w:szCs w:val="22"/>
        </w:rPr>
      </w:pPr>
      <w:r w:rsidRPr="00ED2C27">
        <w:rPr>
          <w:rFonts w:ascii="Arial" w:hAnsi="Arial" w:cs="Arial"/>
          <w:sz w:val="22"/>
          <w:szCs w:val="22"/>
        </w:rPr>
        <w:t>Sadly, many people only see the industry and commerce, while the area’s rich natural, cultural and historic heritage is often overlooked or neglected.  We aim to create a greater appreciation and awareness of this rich heritage.</w:t>
      </w:r>
    </w:p>
    <w:p w:rsidR="00ED2C27" w:rsidRPr="00ED2C27" w:rsidRDefault="00ED2C27" w:rsidP="00ED2C27">
      <w:pPr>
        <w:rPr>
          <w:rFonts w:ascii="Arial" w:hAnsi="Arial" w:cs="Arial"/>
          <w:sz w:val="22"/>
          <w:szCs w:val="22"/>
        </w:rPr>
      </w:pPr>
    </w:p>
    <w:p w:rsidR="00ED2C27" w:rsidRPr="00ED2C27" w:rsidRDefault="00ED2C27" w:rsidP="00ED2C27">
      <w:pPr>
        <w:rPr>
          <w:rFonts w:ascii="Arial" w:hAnsi="Arial" w:cs="Arial"/>
          <w:b/>
          <w:sz w:val="22"/>
          <w:szCs w:val="22"/>
        </w:rPr>
      </w:pPr>
      <w:r w:rsidRPr="00ED2C27">
        <w:rPr>
          <w:rFonts w:ascii="Arial" w:hAnsi="Arial" w:cs="Arial"/>
          <w:b/>
          <w:sz w:val="22"/>
          <w:szCs w:val="22"/>
        </w:rPr>
        <w:t>Our Vision and Objectives</w:t>
      </w:r>
    </w:p>
    <w:p w:rsidR="00ED2C27" w:rsidRPr="00ED2C27" w:rsidRDefault="00ED2C27" w:rsidP="00ED2C27">
      <w:pPr>
        <w:rPr>
          <w:rFonts w:ascii="Arial" w:hAnsi="Arial" w:cs="Arial"/>
          <w:sz w:val="22"/>
          <w:szCs w:val="22"/>
        </w:rPr>
      </w:pPr>
    </w:p>
    <w:p w:rsidR="00ED2C27" w:rsidRPr="00ED2C27" w:rsidRDefault="00ED2C27" w:rsidP="00ED2C27">
      <w:pPr>
        <w:rPr>
          <w:rFonts w:ascii="Arial" w:hAnsi="Arial" w:cs="Arial"/>
          <w:sz w:val="22"/>
          <w:szCs w:val="22"/>
        </w:rPr>
      </w:pPr>
      <w:r w:rsidRPr="00ED2C27">
        <w:rPr>
          <w:rFonts w:ascii="Arial" w:hAnsi="Arial" w:cs="Arial"/>
          <w:sz w:val="22"/>
          <w:szCs w:val="22"/>
        </w:rPr>
        <w:t>Our vision is that the sense of connection, purpose and place that put the Inner Forth at the forefront of the industrial development of Scotland will be revitalised.  We aim to achieve this using a landscape scale approach with heritage at its core to engage people in new ways in its future management.</w:t>
      </w:r>
    </w:p>
    <w:p w:rsidR="00ED2C27" w:rsidRPr="00ED2C27" w:rsidRDefault="00ED2C27" w:rsidP="00ED2C27">
      <w:pPr>
        <w:rPr>
          <w:rFonts w:ascii="Arial" w:hAnsi="Arial" w:cs="Arial"/>
          <w:sz w:val="22"/>
          <w:szCs w:val="22"/>
        </w:rPr>
      </w:pPr>
    </w:p>
    <w:p w:rsidR="00ED2C27" w:rsidRPr="00ED2C27" w:rsidRDefault="00ED2C27" w:rsidP="00ED2C27">
      <w:pPr>
        <w:rPr>
          <w:rFonts w:ascii="Arial" w:hAnsi="Arial" w:cs="Arial"/>
          <w:sz w:val="22"/>
          <w:szCs w:val="22"/>
        </w:rPr>
      </w:pPr>
      <w:r w:rsidRPr="00ED2C27">
        <w:rPr>
          <w:rFonts w:ascii="Arial" w:hAnsi="Arial" w:cs="Arial"/>
          <w:sz w:val="22"/>
          <w:szCs w:val="22"/>
        </w:rPr>
        <w:t>The Inner Forth Futures partnership will achieve this vision by delivering four objectives:</w:t>
      </w:r>
    </w:p>
    <w:p w:rsidR="00ED2C27" w:rsidRPr="00ED2C27" w:rsidRDefault="00ED2C27" w:rsidP="00ED2C27">
      <w:pPr>
        <w:rPr>
          <w:rFonts w:ascii="Arial" w:hAnsi="Arial" w:cs="Arial"/>
          <w:sz w:val="22"/>
          <w:szCs w:val="22"/>
        </w:rPr>
      </w:pPr>
    </w:p>
    <w:p w:rsidR="00ED2C27" w:rsidRDefault="00ED2C27" w:rsidP="00B5601C">
      <w:pPr>
        <w:pStyle w:val="ListParagraph"/>
        <w:numPr>
          <w:ilvl w:val="0"/>
          <w:numId w:val="16"/>
        </w:numPr>
        <w:rPr>
          <w:rFonts w:ascii="Arial" w:hAnsi="Arial" w:cs="Arial"/>
          <w:sz w:val="22"/>
          <w:szCs w:val="22"/>
        </w:rPr>
      </w:pPr>
      <w:r w:rsidRPr="00ED2C27">
        <w:rPr>
          <w:rFonts w:ascii="Arial" w:hAnsi="Arial" w:cs="Arial"/>
          <w:sz w:val="22"/>
          <w:szCs w:val="22"/>
        </w:rPr>
        <w:lastRenderedPageBreak/>
        <w:t>Deliver a strong legacy from the Inner Forth Landscape Initiative, out of which IFF was developed that maintains and builds on the success of this previous project.</w:t>
      </w:r>
    </w:p>
    <w:p w:rsidR="00B5601C" w:rsidRPr="00B5601C" w:rsidRDefault="00B5601C" w:rsidP="00B5601C">
      <w:pPr>
        <w:pStyle w:val="ListParagraph"/>
        <w:rPr>
          <w:rFonts w:ascii="Arial" w:hAnsi="Arial" w:cs="Arial"/>
          <w:sz w:val="22"/>
          <w:szCs w:val="22"/>
        </w:rPr>
      </w:pPr>
    </w:p>
    <w:p w:rsidR="00ED2C27" w:rsidRPr="00ED2C27" w:rsidRDefault="00ED2C27" w:rsidP="00ED2C27">
      <w:pPr>
        <w:pStyle w:val="ListParagraph"/>
        <w:numPr>
          <w:ilvl w:val="0"/>
          <w:numId w:val="16"/>
        </w:numPr>
        <w:rPr>
          <w:rFonts w:ascii="Arial" w:hAnsi="Arial" w:cs="Arial"/>
          <w:sz w:val="22"/>
          <w:szCs w:val="22"/>
        </w:rPr>
      </w:pPr>
      <w:r w:rsidRPr="00ED2C27">
        <w:rPr>
          <w:rFonts w:ascii="Arial" w:hAnsi="Arial" w:cs="Arial"/>
          <w:sz w:val="22"/>
          <w:szCs w:val="22"/>
        </w:rPr>
        <w:t xml:space="preserve">Make the Inner Forth a better area to live, work, visit and invest in by stimulating the promotion and awareness of its natural and cultural heritage assets and sustainable transport options. </w:t>
      </w:r>
    </w:p>
    <w:p w:rsidR="00ED2C27" w:rsidRPr="00ED2C27" w:rsidRDefault="00ED2C27" w:rsidP="00ED2C27">
      <w:pPr>
        <w:rPr>
          <w:rFonts w:ascii="Arial" w:hAnsi="Arial" w:cs="Arial"/>
          <w:sz w:val="22"/>
          <w:szCs w:val="22"/>
        </w:rPr>
      </w:pPr>
    </w:p>
    <w:p w:rsidR="00ED2C27" w:rsidRPr="00ED2C27" w:rsidRDefault="00ED2C27" w:rsidP="00ED2C27">
      <w:pPr>
        <w:pStyle w:val="ListParagraph"/>
        <w:numPr>
          <w:ilvl w:val="0"/>
          <w:numId w:val="16"/>
        </w:numPr>
        <w:rPr>
          <w:rFonts w:ascii="Arial" w:hAnsi="Arial" w:cs="Arial"/>
          <w:sz w:val="22"/>
          <w:szCs w:val="22"/>
        </w:rPr>
      </w:pPr>
      <w:r w:rsidRPr="00ED2C27">
        <w:rPr>
          <w:rFonts w:ascii="Arial" w:hAnsi="Arial" w:cs="Arial"/>
          <w:sz w:val="22"/>
          <w:szCs w:val="22"/>
        </w:rPr>
        <w:t>Support communities so that they feel confident and empowered to take a greater role in management and promotion of the area’s heritage.</w:t>
      </w:r>
    </w:p>
    <w:p w:rsidR="00ED2C27" w:rsidRPr="00ED2C27" w:rsidRDefault="00ED2C27" w:rsidP="00ED2C27">
      <w:pPr>
        <w:rPr>
          <w:rFonts w:ascii="Arial" w:hAnsi="Arial" w:cs="Arial"/>
          <w:sz w:val="22"/>
          <w:szCs w:val="22"/>
        </w:rPr>
      </w:pPr>
    </w:p>
    <w:p w:rsidR="00ED2C27" w:rsidRPr="00ED2C27" w:rsidRDefault="00ED2C27" w:rsidP="00ED2C27">
      <w:pPr>
        <w:pStyle w:val="ListParagraph"/>
        <w:numPr>
          <w:ilvl w:val="0"/>
          <w:numId w:val="16"/>
        </w:numPr>
        <w:rPr>
          <w:rFonts w:ascii="Arial" w:hAnsi="Arial" w:cs="Arial"/>
          <w:sz w:val="22"/>
          <w:szCs w:val="22"/>
        </w:rPr>
      </w:pPr>
      <w:r w:rsidRPr="00ED2C27">
        <w:rPr>
          <w:rFonts w:ascii="Arial" w:hAnsi="Arial" w:cs="Arial"/>
          <w:sz w:val="22"/>
          <w:szCs w:val="22"/>
        </w:rPr>
        <w:t>Pilot partnership approaches to delivering habitat networks and climate adaptation.</w:t>
      </w:r>
    </w:p>
    <w:p w:rsidR="00ED2C27" w:rsidRDefault="00ED2C27" w:rsidP="00ED2C27">
      <w:pPr>
        <w:rPr>
          <w:rFonts w:ascii="Arial" w:hAnsi="Arial" w:cs="Arial"/>
        </w:rPr>
      </w:pPr>
    </w:p>
    <w:p w:rsidR="00205A9E" w:rsidRDefault="00205A9E" w:rsidP="00ED2C27">
      <w:pPr>
        <w:rPr>
          <w:rFonts w:ascii="Arial" w:hAnsi="Arial" w:cs="Arial"/>
        </w:rPr>
      </w:pPr>
    </w:p>
    <w:p w:rsidR="00B5601C" w:rsidRDefault="00232F6F" w:rsidP="00ED2C27">
      <w:pPr>
        <w:rPr>
          <w:rFonts w:ascii="Arial" w:hAnsi="Arial" w:cs="Arial"/>
        </w:rPr>
      </w:pPr>
      <w:r>
        <w:rPr>
          <w:noProof/>
        </w:rPr>
        <w:pict>
          <v:shape id="Picture 9" o:spid="_x0000_i1033" type="#_x0000_t75" style="width:465pt;height:320.25pt;visibility:visible;mso-wrap-style:square">
            <v:imagedata r:id="rId23" o:title="" croptop="10008f" cropbottom="7373f" cropleft="13135f" cropright="13075f"/>
          </v:shape>
        </w:pict>
      </w:r>
    </w:p>
    <w:p w:rsidR="005B7C66" w:rsidRPr="00ED2C27" w:rsidRDefault="00397BDF" w:rsidP="00ED2C27">
      <w:pPr>
        <w:rPr>
          <w:rFonts w:ascii="Arial" w:hAnsi="Arial" w:cs="Arial"/>
        </w:rPr>
      </w:pPr>
      <w:r w:rsidRPr="00ED2C27">
        <w:rPr>
          <w:rFonts w:ascii="Arial" w:hAnsi="Arial" w:cs="Arial"/>
        </w:rPr>
        <w:br w:type="page"/>
      </w:r>
    </w:p>
    <w:tbl>
      <w:tblPr>
        <w:tblW w:w="0" w:type="auto"/>
        <w:tblLook w:val="01E0" w:firstRow="1" w:lastRow="1" w:firstColumn="1" w:lastColumn="1" w:noHBand="0" w:noVBand="0"/>
      </w:tblPr>
      <w:tblGrid>
        <w:gridCol w:w="5387"/>
        <w:gridCol w:w="4137"/>
      </w:tblGrid>
      <w:tr w:rsidR="00D83A0D" w:rsidRPr="003D577D" w:rsidTr="00730715">
        <w:tc>
          <w:tcPr>
            <w:tcW w:w="5387" w:type="dxa"/>
          </w:tcPr>
          <w:p w:rsidR="00D83A0D" w:rsidRPr="003D577D" w:rsidRDefault="00232F6F" w:rsidP="005B7C66">
            <w:pPr>
              <w:rPr>
                <w:rFonts w:ascii="Arial" w:hAnsi="Arial" w:cs="Arial"/>
                <w:b/>
                <w:sz w:val="28"/>
                <w:szCs w:val="28"/>
              </w:rPr>
            </w:pPr>
            <w:r>
              <w:rPr>
                <w:rFonts w:ascii="Arial" w:hAnsi="Arial" w:cs="Arial"/>
                <w:noProof/>
              </w:rPr>
              <w:pict>
                <v:shape id="Picture 17" o:spid="_x0000_i1034" type="#_x0000_t75" style="width:97.5pt;height:45pt;visibility:visible;mso-wrap-style:square">
                  <v:imagedata r:id="rId13" o:title=""/>
                </v:shape>
              </w:pict>
            </w:r>
            <w:r w:rsidR="00730715">
              <w:rPr>
                <w:rFonts w:ascii="Arial" w:hAnsi="Arial" w:cs="Arial"/>
                <w:i/>
                <w:color w:val="FF0000"/>
              </w:rPr>
              <w:t xml:space="preserve"> </w:t>
            </w:r>
            <w:r>
              <w:rPr>
                <w:noProof/>
              </w:rPr>
              <w:pict>
                <v:shape id="Picture 18" o:spid="_x0000_i1035" type="#_x0000_t75" style="width:40.5pt;height:45pt;visibility:visible;mso-wrap-style:square">
                  <v:imagedata r:id="rId14" o:title=""/>
                </v:shape>
              </w:pict>
            </w:r>
            <w:r>
              <w:rPr>
                <w:noProof/>
              </w:rPr>
              <w:pict>
                <v:shape id="Picture 32" o:spid="_x0000_i1036" type="#_x0000_t75" style="width:108.75pt;height:42pt;visibility:visible;mso-wrap-style:square">
                  <v:imagedata r:id="rId19" o:title=""/>
                </v:shape>
              </w:pict>
            </w:r>
          </w:p>
        </w:tc>
        <w:tc>
          <w:tcPr>
            <w:tcW w:w="4137" w:type="dxa"/>
          </w:tcPr>
          <w:p w:rsidR="007B02AC" w:rsidRPr="003D577D" w:rsidRDefault="00B27CAA" w:rsidP="007B02AC">
            <w:pPr>
              <w:rPr>
                <w:rFonts w:ascii="Arial" w:hAnsi="Arial" w:cs="Arial"/>
                <w:b/>
                <w:sz w:val="28"/>
                <w:szCs w:val="28"/>
              </w:rPr>
            </w:pPr>
            <w:r w:rsidRPr="003D577D">
              <w:rPr>
                <w:rFonts w:ascii="Arial" w:hAnsi="Arial" w:cs="Arial"/>
                <w:b/>
                <w:sz w:val="28"/>
                <w:szCs w:val="28"/>
              </w:rPr>
              <w:t xml:space="preserve">Document </w:t>
            </w:r>
            <w:r w:rsidR="008B0CE1" w:rsidRPr="003D577D">
              <w:rPr>
                <w:rFonts w:ascii="Arial" w:hAnsi="Arial" w:cs="Arial"/>
                <w:b/>
                <w:sz w:val="28"/>
                <w:szCs w:val="28"/>
              </w:rPr>
              <w:t>C</w:t>
            </w:r>
            <w:r w:rsidR="007B02AC" w:rsidRPr="003D577D">
              <w:rPr>
                <w:rFonts w:ascii="Arial" w:hAnsi="Arial" w:cs="Arial"/>
                <w:b/>
                <w:sz w:val="28"/>
                <w:szCs w:val="28"/>
              </w:rPr>
              <w:t xml:space="preserve"> </w:t>
            </w:r>
          </w:p>
          <w:p w:rsidR="007B02AC" w:rsidRPr="003D577D" w:rsidRDefault="007B02AC" w:rsidP="007B02AC">
            <w:pPr>
              <w:rPr>
                <w:rFonts w:ascii="Arial" w:hAnsi="Arial" w:cs="Arial"/>
                <w:b/>
                <w:sz w:val="28"/>
                <w:szCs w:val="28"/>
              </w:rPr>
            </w:pPr>
          </w:p>
          <w:p w:rsidR="00D83A0D" w:rsidRPr="003D577D" w:rsidRDefault="007B02AC" w:rsidP="007B02AC">
            <w:pPr>
              <w:rPr>
                <w:rFonts w:ascii="Arial" w:hAnsi="Arial" w:cs="Arial"/>
                <w:b/>
                <w:sz w:val="28"/>
                <w:szCs w:val="28"/>
              </w:rPr>
            </w:pPr>
            <w:r w:rsidRPr="003D577D">
              <w:rPr>
                <w:rFonts w:ascii="Arial" w:hAnsi="Arial" w:cs="Arial"/>
                <w:b/>
                <w:sz w:val="28"/>
                <w:szCs w:val="28"/>
              </w:rPr>
              <w:t>Specification</w:t>
            </w:r>
          </w:p>
        </w:tc>
      </w:tr>
    </w:tbl>
    <w:p w:rsidR="00CD3C90" w:rsidRPr="003C5A89" w:rsidRDefault="005B7C66" w:rsidP="00CD3C90">
      <w:pPr>
        <w:rPr>
          <w:rFonts w:ascii="Arial" w:hAnsi="Arial" w:cs="Arial"/>
          <w:b/>
          <w:sz w:val="22"/>
          <w:szCs w:val="22"/>
        </w:rPr>
      </w:pPr>
      <w:r w:rsidRPr="003D577D">
        <w:rPr>
          <w:rFonts w:ascii="Arial" w:hAnsi="Arial" w:cs="Arial"/>
        </w:rPr>
        <w:br/>
      </w:r>
      <w:r w:rsidR="003C5A89" w:rsidRPr="003C5A89">
        <w:rPr>
          <w:rFonts w:ascii="Arial" w:hAnsi="Arial" w:cs="Arial"/>
          <w:b/>
          <w:sz w:val="22"/>
          <w:szCs w:val="22"/>
        </w:rPr>
        <w:t>What we want to achieve</w:t>
      </w:r>
    </w:p>
    <w:p w:rsidR="003C5A89" w:rsidRPr="003C5A89" w:rsidRDefault="003C5A89" w:rsidP="00CD3C90">
      <w:pPr>
        <w:rPr>
          <w:rFonts w:ascii="Arial" w:hAnsi="Arial" w:cs="Arial"/>
          <w:sz w:val="22"/>
          <w:szCs w:val="22"/>
        </w:rPr>
      </w:pPr>
    </w:p>
    <w:p w:rsidR="003C5A89" w:rsidRPr="003C5A89" w:rsidRDefault="00730715" w:rsidP="003C5A89">
      <w:pPr>
        <w:rPr>
          <w:rFonts w:ascii="Arial" w:hAnsi="Arial" w:cs="Arial"/>
          <w:sz w:val="22"/>
          <w:szCs w:val="22"/>
        </w:rPr>
      </w:pPr>
      <w:r>
        <w:rPr>
          <w:rFonts w:ascii="Arial" w:hAnsi="Arial" w:cs="Arial"/>
          <w:sz w:val="22"/>
          <w:szCs w:val="22"/>
        </w:rPr>
        <w:t>Inner Forth Futures has</w:t>
      </w:r>
      <w:r w:rsidR="003C5A89" w:rsidRPr="003C5A89">
        <w:rPr>
          <w:rFonts w:ascii="Arial" w:hAnsi="Arial" w:cs="Arial"/>
          <w:sz w:val="22"/>
          <w:szCs w:val="22"/>
        </w:rPr>
        <w:t xml:space="preserve"> developed “Inner Forth Wanderings and Windings” as a project to help deliver the partnership’s second and third objectives.  This project will catalyse local participation and guardianship of heritage through engaging and empowering local people in co-creating new ways to explore, learn about, experience and interpret the heritage of the Inner Forth. At its core is delivery of eight ‘Wanderings and Windings’- accessible micro-adventures (routes up to day length for walkers or cyclists) that meander through the landscape, complementing existing strategic access routes and bringing users into close contact with well interpreted heritage features. Routes will be promoted digitally via the Inner Forth Futures website and physically via bespoke </w:t>
      </w:r>
      <w:proofErr w:type="spellStart"/>
      <w:r w:rsidR="003C5A89" w:rsidRPr="003C5A89">
        <w:rPr>
          <w:rFonts w:ascii="Arial" w:hAnsi="Arial" w:cs="Arial"/>
          <w:sz w:val="22"/>
          <w:szCs w:val="22"/>
        </w:rPr>
        <w:t>waymarkers</w:t>
      </w:r>
      <w:proofErr w:type="spellEnd"/>
      <w:r w:rsidR="003C5A89" w:rsidRPr="003C5A89">
        <w:rPr>
          <w:rFonts w:ascii="Arial" w:hAnsi="Arial" w:cs="Arial"/>
          <w:sz w:val="22"/>
          <w:szCs w:val="22"/>
        </w:rPr>
        <w:t xml:space="preserve"> and a downloadable series of guides.  </w:t>
      </w:r>
    </w:p>
    <w:p w:rsidR="003C5A89" w:rsidRPr="003C5A89" w:rsidRDefault="003C5A89" w:rsidP="003C5A89">
      <w:pPr>
        <w:rPr>
          <w:rFonts w:ascii="Arial" w:hAnsi="Arial" w:cs="Arial"/>
          <w:sz w:val="22"/>
          <w:szCs w:val="22"/>
        </w:rPr>
      </w:pPr>
    </w:p>
    <w:p w:rsidR="003C5A89" w:rsidRDefault="003C5A89" w:rsidP="003C5A89">
      <w:pPr>
        <w:rPr>
          <w:rFonts w:ascii="Arial" w:hAnsi="Arial" w:cs="Arial"/>
          <w:sz w:val="22"/>
          <w:szCs w:val="22"/>
        </w:rPr>
      </w:pPr>
      <w:r w:rsidRPr="003C5A89">
        <w:rPr>
          <w:rFonts w:ascii="Arial" w:hAnsi="Arial" w:cs="Arial"/>
          <w:sz w:val="22"/>
          <w:szCs w:val="22"/>
        </w:rPr>
        <w:t>Co-design volunteering sessions and a thriving social media discussion group will ensure that routes are developed with and for local communities. Participants will share their knowledge and experience of heritage and deepen their understanding and care of the places, people and species that act as a thread, connecting and shaping today’s landscape. To reignite people’s physical and cultural links with the Forth, routes will be launched with a collaborative arts project, involving adjacent communities. Smaller one-off events will promote the new routes and the opportunities they offer for exploration of this landscape’s heritage by residents and visitors.</w:t>
      </w:r>
    </w:p>
    <w:p w:rsidR="003C5A89" w:rsidRDefault="003C5A89" w:rsidP="003C5A89">
      <w:pPr>
        <w:rPr>
          <w:rFonts w:ascii="Arial" w:hAnsi="Arial" w:cs="Arial"/>
          <w:sz w:val="22"/>
          <w:szCs w:val="22"/>
        </w:rPr>
      </w:pPr>
    </w:p>
    <w:p w:rsidR="003C5A89" w:rsidRDefault="003C5A89" w:rsidP="003C5A89">
      <w:pPr>
        <w:rPr>
          <w:rFonts w:ascii="Arial" w:hAnsi="Arial" w:cs="Arial"/>
          <w:b/>
          <w:sz w:val="22"/>
          <w:szCs w:val="22"/>
        </w:rPr>
      </w:pPr>
      <w:r w:rsidRPr="003C5A89">
        <w:rPr>
          <w:rFonts w:ascii="Arial" w:hAnsi="Arial" w:cs="Arial"/>
          <w:b/>
          <w:sz w:val="22"/>
          <w:szCs w:val="22"/>
        </w:rPr>
        <w:t>The target audience</w:t>
      </w:r>
    </w:p>
    <w:p w:rsidR="003C5A89" w:rsidRPr="003C5A89" w:rsidRDefault="003C5A89" w:rsidP="003C5A89">
      <w:pPr>
        <w:rPr>
          <w:rFonts w:ascii="Arial" w:hAnsi="Arial" w:cs="Arial"/>
          <w:b/>
          <w:sz w:val="22"/>
          <w:szCs w:val="22"/>
        </w:rPr>
      </w:pPr>
    </w:p>
    <w:p w:rsidR="003C5A89" w:rsidRDefault="003C5A89" w:rsidP="003C5A89">
      <w:pPr>
        <w:rPr>
          <w:rFonts w:ascii="Arial" w:hAnsi="Arial" w:cs="Arial"/>
          <w:sz w:val="22"/>
          <w:szCs w:val="22"/>
        </w:rPr>
      </w:pPr>
      <w:r w:rsidRPr="003C5A89">
        <w:rPr>
          <w:rFonts w:ascii="Arial" w:hAnsi="Arial" w:cs="Arial"/>
          <w:sz w:val="22"/>
          <w:szCs w:val="22"/>
        </w:rPr>
        <w:t xml:space="preserve">Our target audiences will be based both within the Inner Forth project area, and beyond. We aim to encourage people from all around the Central Belt to visit for day trips, and to highlight the attractions of the area to visitors from further afield who may be passing through the area on their way to other destinations.  There is also a desire to encourage those who visit honeypot attractions to explore more widely.  </w:t>
      </w:r>
    </w:p>
    <w:p w:rsidR="003C5A89" w:rsidRPr="003C5A89" w:rsidRDefault="003C5A89" w:rsidP="003C5A89">
      <w:pPr>
        <w:rPr>
          <w:rFonts w:ascii="Arial" w:hAnsi="Arial" w:cs="Arial"/>
          <w:sz w:val="22"/>
          <w:szCs w:val="22"/>
        </w:rPr>
      </w:pPr>
    </w:p>
    <w:p w:rsidR="003C5A89" w:rsidRDefault="003C5A89" w:rsidP="003C5A89">
      <w:pPr>
        <w:rPr>
          <w:rFonts w:ascii="Arial" w:hAnsi="Arial" w:cs="Arial"/>
          <w:sz w:val="22"/>
          <w:szCs w:val="22"/>
        </w:rPr>
      </w:pPr>
      <w:r w:rsidRPr="003C5A89">
        <w:rPr>
          <w:rFonts w:ascii="Arial" w:hAnsi="Arial" w:cs="Arial"/>
          <w:sz w:val="22"/>
          <w:szCs w:val="22"/>
        </w:rPr>
        <w:t xml:space="preserve">Locally the area has a significant number of areas of multiple deprivation. Many of the heritage sites we will be highlighting are free to visit and easy to access via public and active transport, and so ideal for those with limited incomes. However, we want the trails to drive local economic spend so want them to be an asset to local businesses, for example cafes, shops, B&amp;Bs, bike rental companies or tour guides.  </w:t>
      </w:r>
    </w:p>
    <w:p w:rsidR="003C5A89" w:rsidRPr="003C5A89" w:rsidRDefault="003C5A89" w:rsidP="003C5A89">
      <w:pPr>
        <w:rPr>
          <w:rFonts w:ascii="Arial" w:hAnsi="Arial" w:cs="Arial"/>
          <w:sz w:val="22"/>
          <w:szCs w:val="22"/>
        </w:rPr>
      </w:pPr>
    </w:p>
    <w:p w:rsidR="003C5A89" w:rsidRDefault="003C5A89" w:rsidP="003C5A89">
      <w:pPr>
        <w:rPr>
          <w:rFonts w:ascii="Arial" w:hAnsi="Arial" w:cs="Arial"/>
          <w:sz w:val="22"/>
          <w:szCs w:val="22"/>
        </w:rPr>
      </w:pPr>
      <w:r w:rsidRPr="003C5A89">
        <w:rPr>
          <w:rFonts w:ascii="Arial" w:hAnsi="Arial" w:cs="Arial"/>
          <w:sz w:val="22"/>
          <w:szCs w:val="22"/>
        </w:rPr>
        <w:t>There is an excellent network of active travel routes, including long distance paths, national cycle routes and more local walking routes, some created by the Inner Forth Landscape Initiative. A specific target audience will be walkers and cyclists and potentially canoeists.  We would also like to reach those with more limited mobility as many areas around the Forth are flat and are easily reached by public transport.</w:t>
      </w:r>
    </w:p>
    <w:p w:rsidR="003C5A89" w:rsidRDefault="003C5A89" w:rsidP="003C5A89">
      <w:pPr>
        <w:rPr>
          <w:rFonts w:ascii="Arial" w:hAnsi="Arial" w:cs="Arial"/>
          <w:sz w:val="22"/>
          <w:szCs w:val="22"/>
        </w:rPr>
      </w:pPr>
    </w:p>
    <w:p w:rsidR="003C5A89" w:rsidRPr="003C5A89" w:rsidRDefault="003C5A89" w:rsidP="003C5A89">
      <w:pPr>
        <w:rPr>
          <w:rFonts w:ascii="Arial" w:hAnsi="Arial" w:cs="Arial"/>
          <w:b/>
          <w:sz w:val="22"/>
          <w:szCs w:val="22"/>
        </w:rPr>
      </w:pPr>
      <w:r w:rsidRPr="003C5A89">
        <w:rPr>
          <w:rFonts w:ascii="Arial" w:hAnsi="Arial" w:cs="Arial"/>
          <w:b/>
          <w:sz w:val="22"/>
          <w:szCs w:val="22"/>
        </w:rPr>
        <w:t>Scope of Services</w:t>
      </w:r>
    </w:p>
    <w:p w:rsidR="003C5A89" w:rsidRPr="003C5A89" w:rsidRDefault="003C5A89" w:rsidP="003C5A89">
      <w:pPr>
        <w:rPr>
          <w:rFonts w:ascii="Arial" w:hAnsi="Arial" w:cs="Arial"/>
          <w:sz w:val="22"/>
          <w:szCs w:val="22"/>
        </w:rPr>
      </w:pPr>
    </w:p>
    <w:p w:rsidR="003C5A89" w:rsidRDefault="003C5A89" w:rsidP="003C5A89">
      <w:pPr>
        <w:rPr>
          <w:rFonts w:ascii="Arial" w:hAnsi="Arial" w:cs="Arial"/>
          <w:sz w:val="22"/>
          <w:szCs w:val="22"/>
        </w:rPr>
      </w:pPr>
      <w:r w:rsidRPr="003C5A89">
        <w:rPr>
          <w:rFonts w:ascii="Arial" w:hAnsi="Arial" w:cs="Arial"/>
          <w:sz w:val="22"/>
          <w:szCs w:val="22"/>
        </w:rPr>
        <w:t xml:space="preserve">Development of 8 ‘Wanderings and Windings’ (heritage trails) of the Inner Forth.  These will be micro-adventures designed to take up to a day to complete. Each trail will guide people around the landscape using and linking pre-existing routes, networks and transport options with stops at interpreted heritage features. Each trail will ‘join the dots’ between heritage features and be waymarked on the ground by simple bespoke roundels. </w:t>
      </w:r>
    </w:p>
    <w:p w:rsidR="003C5A89" w:rsidRPr="003C5A89" w:rsidRDefault="003C5A89" w:rsidP="003C5A89">
      <w:pPr>
        <w:rPr>
          <w:rFonts w:ascii="Arial" w:hAnsi="Arial" w:cs="Arial"/>
          <w:sz w:val="22"/>
          <w:szCs w:val="22"/>
        </w:rPr>
      </w:pPr>
    </w:p>
    <w:p w:rsidR="003C5A89" w:rsidRDefault="003C5A89" w:rsidP="003C5A89">
      <w:pPr>
        <w:rPr>
          <w:rFonts w:ascii="Arial" w:hAnsi="Arial" w:cs="Arial"/>
          <w:sz w:val="22"/>
          <w:szCs w:val="22"/>
        </w:rPr>
      </w:pPr>
      <w:r w:rsidRPr="003C5A89">
        <w:rPr>
          <w:rFonts w:ascii="Arial" w:hAnsi="Arial" w:cs="Arial"/>
          <w:sz w:val="22"/>
          <w:szCs w:val="22"/>
        </w:rPr>
        <w:t xml:space="preserve">The trails will be developed collaboratively, bringing together the knowledge and ideas that already exist within the partnership with the outputs of community co-creation sessions, led by the </w:t>
      </w:r>
      <w:r w:rsidRPr="003C5A89">
        <w:rPr>
          <w:rFonts w:ascii="Arial" w:hAnsi="Arial" w:cs="Arial"/>
          <w:sz w:val="22"/>
          <w:szCs w:val="22"/>
        </w:rPr>
        <w:lastRenderedPageBreak/>
        <w:t>project staff.  The successful agency will work closely with the project staff, partnership and community groups in the delivery of this contract.</w:t>
      </w:r>
    </w:p>
    <w:p w:rsidR="003C5A89" w:rsidRDefault="003C5A89" w:rsidP="003C5A89">
      <w:pPr>
        <w:rPr>
          <w:rFonts w:ascii="Arial" w:hAnsi="Arial" w:cs="Arial"/>
          <w:sz w:val="22"/>
          <w:szCs w:val="22"/>
        </w:rPr>
      </w:pPr>
    </w:p>
    <w:p w:rsidR="003C5A89" w:rsidRPr="003C5A89" w:rsidRDefault="003C5A89" w:rsidP="003C5A89">
      <w:pPr>
        <w:rPr>
          <w:rFonts w:ascii="Arial" w:hAnsi="Arial" w:cs="Arial"/>
          <w:b/>
          <w:sz w:val="22"/>
          <w:szCs w:val="22"/>
        </w:rPr>
      </w:pPr>
      <w:r w:rsidRPr="003C5A89">
        <w:rPr>
          <w:rFonts w:ascii="Arial" w:hAnsi="Arial" w:cs="Arial"/>
          <w:b/>
          <w:sz w:val="22"/>
          <w:szCs w:val="22"/>
        </w:rPr>
        <w:t xml:space="preserve">We envisage that the </w:t>
      </w:r>
      <w:r>
        <w:rPr>
          <w:rFonts w:ascii="Arial" w:hAnsi="Arial" w:cs="Arial"/>
          <w:b/>
          <w:sz w:val="22"/>
          <w:szCs w:val="22"/>
        </w:rPr>
        <w:t xml:space="preserve">successful supplier will supply a service to which the following three points will apply. </w:t>
      </w:r>
      <w:r w:rsidRPr="003C5A89">
        <w:rPr>
          <w:rFonts w:ascii="Arial" w:hAnsi="Arial" w:cs="Arial"/>
          <w:b/>
          <w:sz w:val="22"/>
          <w:szCs w:val="22"/>
        </w:rPr>
        <w:t xml:space="preserve">However, changes and improvements to this approach </w:t>
      </w:r>
      <w:r>
        <w:rPr>
          <w:rFonts w:ascii="Arial" w:hAnsi="Arial" w:cs="Arial"/>
          <w:b/>
          <w:sz w:val="22"/>
          <w:szCs w:val="22"/>
        </w:rPr>
        <w:t xml:space="preserve">to developing and delivering the heritage trails </w:t>
      </w:r>
      <w:r w:rsidRPr="003C5A89">
        <w:rPr>
          <w:rFonts w:ascii="Arial" w:hAnsi="Arial" w:cs="Arial"/>
          <w:b/>
          <w:sz w:val="22"/>
          <w:szCs w:val="22"/>
        </w:rPr>
        <w:t>are invited as part of your tender submission. You are welcome to provide a tender submission that covers all three stages, or fewer. Please clearly state in your response which stages you are interested in:</w:t>
      </w:r>
    </w:p>
    <w:p w:rsidR="00CD3C90" w:rsidRPr="003D577D" w:rsidRDefault="00CD3C90" w:rsidP="00CD3C90">
      <w:pPr>
        <w:rPr>
          <w:rFonts w:ascii="Arial" w:hAnsi="Arial" w:cs="Arial"/>
          <w:sz w:val="22"/>
          <w:szCs w:val="22"/>
        </w:rPr>
      </w:pPr>
    </w:p>
    <w:p w:rsidR="00514EC5" w:rsidRPr="003C5A89" w:rsidRDefault="00514EC5" w:rsidP="00CD3C90">
      <w:pPr>
        <w:rPr>
          <w:rFonts w:ascii="Arial" w:hAnsi="Arial" w:cs="Arial"/>
          <w:b/>
          <w:sz w:val="22"/>
          <w:szCs w:val="22"/>
        </w:rPr>
      </w:pPr>
      <w:r w:rsidRPr="003D577D">
        <w:rPr>
          <w:rFonts w:ascii="Arial" w:hAnsi="Arial" w:cs="Arial"/>
          <w:sz w:val="22"/>
          <w:szCs w:val="22"/>
        </w:rPr>
        <w:t>The information below is a statement of minimum requirements and is not intended to limit creative or original thinking in the preparation of proposals.</w:t>
      </w:r>
    </w:p>
    <w:p w:rsidR="00CD3C90" w:rsidRPr="003C5A89" w:rsidRDefault="00CD3C90" w:rsidP="00CD3C90">
      <w:pPr>
        <w:rPr>
          <w:rFonts w:ascii="Arial" w:hAnsi="Arial" w:cs="Arial"/>
          <w:b/>
          <w:sz w:val="22"/>
          <w:szCs w:val="22"/>
        </w:rPr>
      </w:pPr>
      <w:r w:rsidRPr="003C5A89">
        <w:rPr>
          <w:rFonts w:ascii="Arial" w:hAnsi="Arial" w:cs="Arial"/>
          <w:b/>
          <w:sz w:val="22"/>
          <w:szCs w:val="22"/>
        </w:rPr>
        <w:t> </w:t>
      </w:r>
    </w:p>
    <w:p w:rsidR="00ED2C27" w:rsidRPr="003C5A89" w:rsidRDefault="00CD3C90" w:rsidP="00ED2C27">
      <w:pPr>
        <w:ind w:left="567"/>
        <w:rPr>
          <w:rFonts w:ascii="Arial" w:hAnsi="Arial" w:cs="Arial"/>
          <w:b/>
          <w:sz w:val="22"/>
          <w:szCs w:val="22"/>
        </w:rPr>
      </w:pPr>
      <w:r w:rsidRPr="003C5A89">
        <w:rPr>
          <w:rFonts w:ascii="Arial" w:hAnsi="Arial" w:cs="Arial"/>
          <w:b/>
          <w:sz w:val="22"/>
          <w:szCs w:val="22"/>
        </w:rPr>
        <w:t>1</w:t>
      </w:r>
      <w:r w:rsidR="00ED2C27" w:rsidRPr="003C5A89">
        <w:rPr>
          <w:rFonts w:ascii="Arial" w:hAnsi="Arial" w:cs="Arial"/>
          <w:b/>
          <w:sz w:val="22"/>
          <w:szCs w:val="22"/>
        </w:rPr>
        <w:t>.</w:t>
      </w:r>
      <w:r w:rsidR="007C1B0A" w:rsidRPr="003C5A89">
        <w:rPr>
          <w:rFonts w:ascii="Arial" w:hAnsi="Arial" w:cs="Arial"/>
          <w:b/>
          <w:sz w:val="22"/>
          <w:szCs w:val="22"/>
        </w:rPr>
        <w:t xml:space="preserve"> </w:t>
      </w:r>
      <w:r w:rsidR="00ED2C27" w:rsidRPr="003C5A89">
        <w:rPr>
          <w:rFonts w:ascii="Arial" w:hAnsi="Arial" w:cs="Arial"/>
          <w:b/>
          <w:sz w:val="22"/>
          <w:szCs w:val="22"/>
        </w:rPr>
        <w:t>Community co-creation events:</w:t>
      </w:r>
    </w:p>
    <w:p w:rsidR="00ED2C27" w:rsidRPr="003C5A89" w:rsidRDefault="00ED2C27" w:rsidP="00ED2C27">
      <w:pPr>
        <w:ind w:left="567"/>
        <w:rPr>
          <w:rFonts w:ascii="Arial" w:hAnsi="Arial" w:cs="Arial"/>
          <w:b/>
          <w:sz w:val="22"/>
          <w:szCs w:val="22"/>
        </w:rPr>
      </w:pPr>
    </w:p>
    <w:p w:rsidR="00ED2C27" w:rsidRPr="00ED2C27" w:rsidRDefault="00ED2C27" w:rsidP="00ED2C27">
      <w:pPr>
        <w:rPr>
          <w:rFonts w:ascii="Arial" w:hAnsi="Arial" w:cs="Arial"/>
          <w:sz w:val="22"/>
          <w:szCs w:val="22"/>
        </w:rPr>
      </w:pPr>
      <w:r w:rsidRPr="00ED2C27">
        <w:rPr>
          <w:rFonts w:ascii="Arial" w:hAnsi="Arial" w:cs="Arial"/>
          <w:sz w:val="22"/>
          <w:szCs w:val="22"/>
        </w:rPr>
        <w:t>These sessions will take place in at least four locations within the project area, at two points in time: 8 initial community co-creation volunteering sessions with a total of 80 participants (volunteers) from a minimum of 20 organisations; 4 follow up sessions with a minimum of 50 participants from 15 organisations.</w:t>
      </w:r>
    </w:p>
    <w:p w:rsidR="00ED2C27" w:rsidRPr="00ED2C27" w:rsidRDefault="00ED2C27" w:rsidP="00ED2C27">
      <w:pPr>
        <w:pStyle w:val="ListParagraph"/>
        <w:ind w:left="1080"/>
        <w:rPr>
          <w:rFonts w:ascii="Arial" w:hAnsi="Arial" w:cs="Arial"/>
          <w:sz w:val="22"/>
          <w:szCs w:val="22"/>
        </w:rPr>
      </w:pPr>
    </w:p>
    <w:p w:rsidR="00ED2C27" w:rsidRPr="00ED2C27" w:rsidRDefault="00ED2C27" w:rsidP="00ED2C27">
      <w:pPr>
        <w:rPr>
          <w:rFonts w:ascii="Arial" w:hAnsi="Arial" w:cs="Arial"/>
          <w:sz w:val="22"/>
          <w:szCs w:val="22"/>
        </w:rPr>
      </w:pPr>
      <w:r w:rsidRPr="00ED2C27">
        <w:rPr>
          <w:rFonts w:ascii="Arial" w:hAnsi="Arial" w:cs="Arial"/>
          <w:sz w:val="22"/>
          <w:szCs w:val="22"/>
        </w:rPr>
        <w:t xml:space="preserve">The initial then follow-up sessions will help to shape and identify the 8 routes, and which heritage features will be highlighted as part of the digital and physical guide and invite community members to provide their own stories of the Inner Forth to bring the trails to life for visitors.  </w:t>
      </w:r>
    </w:p>
    <w:p w:rsidR="00ED2C27" w:rsidRPr="00ED2C27" w:rsidRDefault="00ED2C27" w:rsidP="00ED2C27">
      <w:pPr>
        <w:rPr>
          <w:rFonts w:ascii="Arial" w:hAnsi="Arial" w:cs="Arial"/>
          <w:sz w:val="22"/>
          <w:szCs w:val="22"/>
        </w:rPr>
      </w:pPr>
    </w:p>
    <w:p w:rsidR="00ED2C27" w:rsidRPr="00ED2C27" w:rsidRDefault="00ED2C27" w:rsidP="00ED2C27">
      <w:pPr>
        <w:rPr>
          <w:rFonts w:ascii="Arial" w:hAnsi="Arial" w:cs="Arial"/>
          <w:sz w:val="22"/>
          <w:szCs w:val="22"/>
        </w:rPr>
      </w:pPr>
      <w:r w:rsidRPr="00ED2C27">
        <w:rPr>
          <w:rFonts w:ascii="Arial" w:hAnsi="Arial" w:cs="Arial"/>
          <w:sz w:val="22"/>
          <w:szCs w:val="22"/>
        </w:rPr>
        <w:t>The community co-creation sessions will be open to all, advertised, but known groups and stakeholders will also be invited. The Inner Forth team already has a good range of contacts with local groups, schools and other organisations within the landscape. In addition, the project team will pull in ideas that have been contributed via a Wanderings and Windings social media group.</w:t>
      </w:r>
    </w:p>
    <w:p w:rsidR="00ED2C27" w:rsidRPr="00ED2C27" w:rsidRDefault="00ED2C27" w:rsidP="00ED2C27">
      <w:pPr>
        <w:rPr>
          <w:rFonts w:ascii="Arial" w:hAnsi="Arial" w:cs="Arial"/>
          <w:sz w:val="22"/>
          <w:szCs w:val="22"/>
        </w:rPr>
      </w:pPr>
    </w:p>
    <w:p w:rsidR="00CD3C90" w:rsidRPr="00ED2C27" w:rsidRDefault="00ED2C27" w:rsidP="00ED2C27">
      <w:pPr>
        <w:rPr>
          <w:rFonts w:ascii="Arial" w:hAnsi="Arial" w:cs="Arial"/>
          <w:sz w:val="22"/>
          <w:szCs w:val="22"/>
        </w:rPr>
      </w:pPr>
      <w:r w:rsidRPr="00ED2C27">
        <w:rPr>
          <w:rFonts w:ascii="Arial" w:hAnsi="Arial" w:cs="Arial"/>
          <w:sz w:val="22"/>
          <w:szCs w:val="22"/>
        </w:rPr>
        <w:t>The community co-creation sessions can be facilitated by the project staff (unless you propose otherwise) but the successful agency is expected to devise, attend and contribute to the delivery of these sessions, and help ensure that findings are collated in a usable way to inform development and refinement of the 8 heritage trails.</w:t>
      </w:r>
    </w:p>
    <w:p w:rsidR="00CD3C90" w:rsidRPr="003D577D" w:rsidRDefault="00CD3C90" w:rsidP="00CD3C90">
      <w:pPr>
        <w:ind w:left="567"/>
        <w:rPr>
          <w:rFonts w:ascii="Arial" w:hAnsi="Arial" w:cs="Arial"/>
          <w:sz w:val="22"/>
          <w:szCs w:val="22"/>
        </w:rPr>
      </w:pPr>
      <w:r w:rsidRPr="003D577D">
        <w:rPr>
          <w:rFonts w:ascii="Arial" w:hAnsi="Arial" w:cs="Arial"/>
          <w:sz w:val="22"/>
          <w:szCs w:val="22"/>
        </w:rPr>
        <w:t> </w:t>
      </w:r>
    </w:p>
    <w:p w:rsidR="00F25C45" w:rsidRPr="003D577D" w:rsidRDefault="00F25C45" w:rsidP="00F25C45">
      <w:pPr>
        <w:rPr>
          <w:rFonts w:ascii="Arial" w:hAnsi="Arial" w:cs="Arial"/>
          <w:i/>
          <w:sz w:val="22"/>
          <w:szCs w:val="22"/>
        </w:rPr>
      </w:pPr>
      <w:r w:rsidRPr="003D577D">
        <w:rPr>
          <w:rFonts w:ascii="Arial" w:hAnsi="Arial" w:cs="Arial"/>
          <w:i/>
          <w:sz w:val="22"/>
          <w:szCs w:val="22"/>
        </w:rPr>
        <w:t xml:space="preserve">Are you able to meet this specification in full? </w:t>
      </w:r>
      <w:r w:rsidR="00C24283" w:rsidRPr="003D577D">
        <w:rPr>
          <w:rFonts w:ascii="Arial" w:hAnsi="Arial" w:cs="Arial"/>
          <w:i/>
          <w:sz w:val="22"/>
          <w:szCs w:val="22"/>
        </w:rPr>
        <w:t>If so please give details below</w:t>
      </w:r>
    </w:p>
    <w:p w:rsidR="00F25C45" w:rsidRPr="003D577D" w:rsidRDefault="00F25C45" w:rsidP="00F25C45">
      <w:pPr>
        <w:rPr>
          <w:rFonts w:ascii="Arial" w:hAnsi="Arial" w:cs="Arial"/>
          <w:i/>
          <w:sz w:val="22"/>
          <w:szCs w:val="22"/>
        </w:rPr>
      </w:pPr>
      <w:r w:rsidRPr="003D577D">
        <w:rPr>
          <w:rFonts w:ascii="Arial" w:hAnsi="Arial" w:cs="Arial"/>
          <w:i/>
          <w:sz w:val="22"/>
          <w:szCs w:val="22"/>
        </w:rPr>
        <w:t>If not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F25C45" w:rsidRPr="003D577D" w:rsidTr="001D1909">
        <w:tc>
          <w:tcPr>
            <w:tcW w:w="9740" w:type="dxa"/>
          </w:tcPr>
          <w:p w:rsidR="00F25C45" w:rsidRPr="003D577D" w:rsidRDefault="00F25C45" w:rsidP="00F25C45">
            <w:pPr>
              <w:rPr>
                <w:rFonts w:ascii="Arial" w:hAnsi="Arial" w:cs="Arial"/>
                <w:sz w:val="22"/>
                <w:szCs w:val="22"/>
              </w:rPr>
            </w:pPr>
            <w:r w:rsidRPr="003D577D">
              <w:rPr>
                <w:rFonts w:ascii="Arial" w:hAnsi="Arial" w:cs="Arial"/>
                <w:sz w:val="22"/>
                <w:szCs w:val="22"/>
              </w:rPr>
              <w:t>Specification met?  Yes</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232F6F">
              <w:rPr>
                <w:rFonts w:ascii="Arial" w:hAnsi="Arial" w:cs="Arial"/>
                <w:sz w:val="22"/>
                <w:szCs w:val="22"/>
              </w:rPr>
            </w:r>
            <w:r w:rsidR="00232F6F">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w:t>
            </w:r>
            <w:r w:rsidR="002C4100" w:rsidRPr="003D577D">
              <w:rPr>
                <w:rFonts w:ascii="Arial" w:hAnsi="Arial" w:cs="Arial"/>
                <w:sz w:val="22"/>
                <w:szCs w:val="22"/>
              </w:rPr>
              <w:t xml:space="preserve">Part met </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002C4100" w:rsidRPr="003D577D">
              <w:rPr>
                <w:rFonts w:ascii="Arial" w:hAnsi="Arial" w:cs="Arial"/>
                <w:sz w:val="22"/>
                <w:szCs w:val="22"/>
              </w:rPr>
              <w:instrText xml:space="preserve"> FORMCHECKBOX </w:instrText>
            </w:r>
            <w:r w:rsidR="00232F6F">
              <w:rPr>
                <w:rFonts w:ascii="Arial" w:hAnsi="Arial" w:cs="Arial"/>
                <w:sz w:val="22"/>
                <w:szCs w:val="22"/>
              </w:rPr>
            </w:r>
            <w:r w:rsidR="00232F6F">
              <w:rPr>
                <w:rFonts w:ascii="Arial" w:hAnsi="Arial" w:cs="Arial"/>
                <w:sz w:val="22"/>
                <w:szCs w:val="22"/>
              </w:rPr>
              <w:fldChar w:fldCharType="separate"/>
            </w:r>
            <w:r w:rsidR="00D64868" w:rsidRPr="003D577D">
              <w:rPr>
                <w:rFonts w:ascii="Arial" w:hAnsi="Arial" w:cs="Arial"/>
                <w:sz w:val="22"/>
                <w:szCs w:val="22"/>
              </w:rPr>
              <w:fldChar w:fldCharType="end"/>
            </w:r>
            <w:r w:rsidR="002C4100" w:rsidRPr="003D577D">
              <w:rPr>
                <w:rFonts w:ascii="Arial" w:hAnsi="Arial" w:cs="Arial"/>
                <w:sz w:val="22"/>
                <w:szCs w:val="22"/>
              </w:rPr>
              <w:t xml:space="preserve"> / </w:t>
            </w:r>
            <w:r w:rsidRPr="003D577D">
              <w:rPr>
                <w:rFonts w:ascii="Arial" w:hAnsi="Arial" w:cs="Arial"/>
                <w:sz w:val="22"/>
                <w:szCs w:val="22"/>
              </w:rPr>
              <w:t>No</w:t>
            </w:r>
            <w:r w:rsidR="00D64868" w:rsidRPr="003D577D">
              <w:rPr>
                <w:rFonts w:ascii="Arial" w:hAnsi="Arial" w:cs="Arial"/>
                <w:sz w:val="22"/>
                <w:szCs w:val="22"/>
              </w:rPr>
              <w:fldChar w:fldCharType="begin">
                <w:ffData>
                  <w:name w:val="Check6"/>
                  <w:enabled/>
                  <w:calcOnExit w:val="0"/>
                  <w:checkBox>
                    <w:sizeAuto/>
                    <w:default w:val="0"/>
                  </w:checkBox>
                </w:ffData>
              </w:fldChar>
            </w:r>
            <w:r w:rsidRPr="003D577D">
              <w:rPr>
                <w:rFonts w:ascii="Arial" w:hAnsi="Arial" w:cs="Arial"/>
                <w:sz w:val="22"/>
                <w:szCs w:val="22"/>
              </w:rPr>
              <w:instrText xml:space="preserve"> FORMCHECKBOX </w:instrText>
            </w:r>
            <w:r w:rsidR="00232F6F">
              <w:rPr>
                <w:rFonts w:ascii="Arial" w:hAnsi="Arial" w:cs="Arial"/>
                <w:sz w:val="22"/>
                <w:szCs w:val="22"/>
              </w:rPr>
            </w:r>
            <w:r w:rsidR="00232F6F">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(tick as appropriate)</w:t>
            </w:r>
          </w:p>
          <w:p w:rsidR="00F25C45" w:rsidRPr="003D577D" w:rsidRDefault="00C24283" w:rsidP="00F25C45">
            <w:pPr>
              <w:rPr>
                <w:rFonts w:ascii="Arial" w:hAnsi="Arial" w:cs="Arial"/>
                <w:sz w:val="22"/>
                <w:szCs w:val="22"/>
              </w:rPr>
            </w:pPr>
            <w:r w:rsidRPr="003D577D">
              <w:rPr>
                <w:rFonts w:ascii="Arial" w:hAnsi="Arial" w:cs="Arial"/>
                <w:sz w:val="22"/>
                <w:szCs w:val="22"/>
              </w:rPr>
              <w:t>Details</w:t>
            </w:r>
            <w:r w:rsidR="00F25C45" w:rsidRPr="003D577D">
              <w:rPr>
                <w:rFonts w:ascii="Arial" w:hAnsi="Arial" w:cs="Arial"/>
                <w:sz w:val="22"/>
                <w:szCs w:val="22"/>
              </w:rPr>
              <w:t xml:space="preserve"> </w:t>
            </w:r>
            <w:r w:rsidR="00D64868" w:rsidRPr="003D577D">
              <w:rPr>
                <w:rFonts w:ascii="Arial" w:hAnsi="Arial" w:cs="Arial"/>
                <w:sz w:val="22"/>
                <w:szCs w:val="22"/>
              </w:rPr>
              <w:fldChar w:fldCharType="begin">
                <w:ffData>
                  <w:name w:val="Text55"/>
                  <w:enabled/>
                  <w:calcOnExit w:val="0"/>
                  <w:textInput/>
                </w:ffData>
              </w:fldChar>
            </w:r>
            <w:bookmarkStart w:id="2" w:name="Text55"/>
            <w:r w:rsidR="00F25C45"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00F25C45" w:rsidRPr="003D577D">
              <w:rPr>
                <w:rFonts w:ascii="Arial" w:hAnsi="Arial" w:cs="Arial"/>
                <w:noProof/>
                <w:sz w:val="22"/>
                <w:szCs w:val="22"/>
              </w:rPr>
              <w:t> </w:t>
            </w:r>
            <w:r w:rsidR="00F25C45" w:rsidRPr="003D577D">
              <w:rPr>
                <w:rFonts w:ascii="Arial" w:hAnsi="Arial" w:cs="Arial"/>
                <w:noProof/>
                <w:sz w:val="22"/>
                <w:szCs w:val="22"/>
              </w:rPr>
              <w:t> </w:t>
            </w:r>
            <w:r w:rsidR="00F25C45" w:rsidRPr="003D577D">
              <w:rPr>
                <w:rFonts w:ascii="Arial" w:hAnsi="Arial" w:cs="Arial"/>
                <w:noProof/>
                <w:sz w:val="22"/>
                <w:szCs w:val="22"/>
              </w:rPr>
              <w:t> </w:t>
            </w:r>
            <w:r w:rsidR="00F25C45" w:rsidRPr="003D577D">
              <w:rPr>
                <w:rFonts w:ascii="Arial" w:hAnsi="Arial" w:cs="Arial"/>
                <w:noProof/>
                <w:sz w:val="22"/>
                <w:szCs w:val="22"/>
              </w:rPr>
              <w:t> </w:t>
            </w:r>
            <w:r w:rsidR="00F25C45" w:rsidRPr="003D577D">
              <w:rPr>
                <w:rFonts w:ascii="Arial" w:hAnsi="Arial" w:cs="Arial"/>
                <w:noProof/>
                <w:sz w:val="22"/>
                <w:szCs w:val="22"/>
              </w:rPr>
              <w:t> </w:t>
            </w:r>
            <w:r w:rsidR="00D64868" w:rsidRPr="003D577D">
              <w:rPr>
                <w:rFonts w:ascii="Arial" w:hAnsi="Arial" w:cs="Arial"/>
                <w:sz w:val="22"/>
                <w:szCs w:val="22"/>
              </w:rPr>
              <w:fldChar w:fldCharType="end"/>
            </w:r>
            <w:bookmarkEnd w:id="2"/>
          </w:p>
          <w:p w:rsidR="00F25C45" w:rsidRPr="003D577D" w:rsidRDefault="00F25C45" w:rsidP="00F25C45">
            <w:pPr>
              <w:rPr>
                <w:rFonts w:ascii="Arial" w:hAnsi="Arial" w:cs="Arial"/>
                <w:sz w:val="22"/>
                <w:szCs w:val="22"/>
              </w:rPr>
            </w:pPr>
          </w:p>
        </w:tc>
      </w:tr>
    </w:tbl>
    <w:p w:rsidR="00F25C45" w:rsidRPr="003C5A89" w:rsidRDefault="00F25C45" w:rsidP="00CD3C90">
      <w:pPr>
        <w:ind w:left="567"/>
        <w:rPr>
          <w:rFonts w:ascii="Arial" w:hAnsi="Arial" w:cs="Arial"/>
          <w:b/>
          <w:sz w:val="22"/>
          <w:szCs w:val="22"/>
        </w:rPr>
      </w:pPr>
    </w:p>
    <w:p w:rsidR="00ED2C27" w:rsidRPr="003C5A89" w:rsidRDefault="00CD3C90" w:rsidP="00ED2C27">
      <w:pPr>
        <w:ind w:left="567"/>
        <w:rPr>
          <w:rFonts w:ascii="Arial" w:hAnsi="Arial" w:cs="Arial"/>
          <w:b/>
          <w:sz w:val="22"/>
          <w:szCs w:val="22"/>
        </w:rPr>
      </w:pPr>
      <w:r w:rsidRPr="003C5A89">
        <w:rPr>
          <w:rFonts w:ascii="Arial" w:hAnsi="Arial" w:cs="Arial"/>
          <w:b/>
          <w:sz w:val="22"/>
          <w:szCs w:val="22"/>
        </w:rPr>
        <w:t>2.</w:t>
      </w:r>
      <w:r w:rsidR="00930B94">
        <w:rPr>
          <w:rFonts w:ascii="Arial" w:hAnsi="Arial" w:cs="Arial"/>
          <w:b/>
          <w:sz w:val="22"/>
          <w:szCs w:val="22"/>
        </w:rPr>
        <w:t xml:space="preserve"> </w:t>
      </w:r>
      <w:r w:rsidR="00ED2C27" w:rsidRPr="003C5A89">
        <w:rPr>
          <w:rFonts w:ascii="Arial" w:hAnsi="Arial" w:cs="Arial"/>
          <w:b/>
          <w:sz w:val="22"/>
          <w:szCs w:val="22"/>
        </w:rPr>
        <w:t xml:space="preserve">Trail guide development: </w:t>
      </w:r>
    </w:p>
    <w:p w:rsidR="00ED2C27" w:rsidRPr="003C5A89" w:rsidRDefault="00ED2C27" w:rsidP="00ED2C27">
      <w:pPr>
        <w:ind w:left="567"/>
        <w:rPr>
          <w:rFonts w:ascii="Arial" w:hAnsi="Arial" w:cs="Arial"/>
          <w:b/>
          <w:sz w:val="22"/>
          <w:szCs w:val="22"/>
        </w:rPr>
      </w:pPr>
    </w:p>
    <w:p w:rsidR="00ED2C27" w:rsidRDefault="00ED2C27" w:rsidP="00ED2C27">
      <w:pPr>
        <w:rPr>
          <w:rFonts w:ascii="Arial" w:hAnsi="Arial" w:cs="Arial"/>
          <w:sz w:val="22"/>
          <w:szCs w:val="22"/>
        </w:rPr>
      </w:pPr>
      <w:r w:rsidRPr="00ED2C27">
        <w:rPr>
          <w:rFonts w:ascii="Arial" w:hAnsi="Arial" w:cs="Arial"/>
          <w:sz w:val="22"/>
          <w:szCs w:val="22"/>
        </w:rPr>
        <w:t xml:space="preserve">For each of the 8 heritage trails a standalone downloadable and printable guide will be designed and created. Each guide will cover a minimum of 2 sides of A4 and include maps, textual description of route, appropriate images, transport information </w:t>
      </w:r>
      <w:proofErr w:type="gramStart"/>
      <w:r w:rsidRPr="00ED2C27">
        <w:rPr>
          <w:rFonts w:ascii="Arial" w:hAnsi="Arial" w:cs="Arial"/>
          <w:sz w:val="22"/>
          <w:szCs w:val="22"/>
        </w:rPr>
        <w:t>etc.</w:t>
      </w:r>
      <w:r w:rsidR="003C5A89">
        <w:rPr>
          <w:rFonts w:ascii="Arial" w:hAnsi="Arial" w:cs="Arial"/>
          <w:sz w:val="22"/>
          <w:szCs w:val="22"/>
        </w:rPr>
        <w:t>(</w:t>
      </w:r>
      <w:proofErr w:type="gramEnd"/>
      <w:r w:rsidRPr="00ED2C27">
        <w:rPr>
          <w:rFonts w:ascii="Arial" w:hAnsi="Arial" w:cs="Arial"/>
          <w:sz w:val="22"/>
          <w:szCs w:val="22"/>
        </w:rPr>
        <w:t>Copywriting will be provided by the project team based on the outcome of the community co-creation sessions.</w:t>
      </w:r>
      <w:r w:rsidR="003C5A89">
        <w:rPr>
          <w:rFonts w:ascii="Arial" w:hAnsi="Arial" w:cs="Arial"/>
          <w:sz w:val="22"/>
          <w:szCs w:val="22"/>
        </w:rPr>
        <w:t>)</w:t>
      </w:r>
    </w:p>
    <w:p w:rsidR="00ED2C27" w:rsidRPr="00ED2C27" w:rsidRDefault="00ED2C27" w:rsidP="00ED2C27">
      <w:pPr>
        <w:rPr>
          <w:rFonts w:ascii="Arial" w:hAnsi="Arial" w:cs="Arial"/>
          <w:sz w:val="22"/>
          <w:szCs w:val="22"/>
        </w:rPr>
      </w:pPr>
    </w:p>
    <w:p w:rsidR="00ED2C27" w:rsidRDefault="00ED2C27" w:rsidP="00ED2C27">
      <w:pPr>
        <w:rPr>
          <w:rFonts w:ascii="Arial" w:hAnsi="Arial" w:cs="Arial"/>
          <w:sz w:val="22"/>
          <w:szCs w:val="22"/>
        </w:rPr>
      </w:pPr>
      <w:r w:rsidRPr="00ED2C27">
        <w:rPr>
          <w:rFonts w:ascii="Arial" w:hAnsi="Arial" w:cs="Arial"/>
          <w:sz w:val="22"/>
          <w:szCs w:val="22"/>
        </w:rPr>
        <w:t xml:space="preserve">Each guide will outline the route and other key information a potential user would require when planning their visit to get the most of their day out. (For example, one trail could run between Stirling and Falkirk </w:t>
      </w:r>
      <w:proofErr w:type="spellStart"/>
      <w:r w:rsidRPr="00ED2C27">
        <w:rPr>
          <w:rFonts w:ascii="Arial" w:hAnsi="Arial" w:cs="Arial"/>
          <w:sz w:val="22"/>
          <w:szCs w:val="22"/>
        </w:rPr>
        <w:t>Grahamston</w:t>
      </w:r>
      <w:proofErr w:type="spellEnd"/>
      <w:r w:rsidRPr="00ED2C27">
        <w:rPr>
          <w:rFonts w:ascii="Arial" w:hAnsi="Arial" w:cs="Arial"/>
          <w:sz w:val="22"/>
          <w:szCs w:val="22"/>
        </w:rPr>
        <w:t xml:space="preserve"> train stations.) The downloadable and printable guides would provide information on trains, the full route for cyclists and shorter sections for walkers or those with limited mobility, places to stop for refreshments, heritage sites to visit (</w:t>
      </w:r>
      <w:proofErr w:type="spellStart"/>
      <w:r w:rsidRPr="00ED2C27">
        <w:rPr>
          <w:rFonts w:ascii="Arial" w:hAnsi="Arial" w:cs="Arial"/>
          <w:sz w:val="22"/>
          <w:szCs w:val="22"/>
        </w:rPr>
        <w:t>eg</w:t>
      </w:r>
      <w:proofErr w:type="spellEnd"/>
      <w:r w:rsidRPr="00ED2C27">
        <w:rPr>
          <w:rFonts w:ascii="Arial" w:hAnsi="Arial" w:cs="Arial"/>
          <w:sz w:val="22"/>
          <w:szCs w:val="22"/>
        </w:rPr>
        <w:t xml:space="preserve"> </w:t>
      </w:r>
      <w:proofErr w:type="spellStart"/>
      <w:r w:rsidRPr="00ED2C27">
        <w:rPr>
          <w:rFonts w:ascii="Arial" w:hAnsi="Arial" w:cs="Arial"/>
          <w:sz w:val="22"/>
          <w:szCs w:val="22"/>
        </w:rPr>
        <w:t>Cambuskenneth</w:t>
      </w:r>
      <w:proofErr w:type="spellEnd"/>
      <w:r w:rsidRPr="00ED2C27">
        <w:rPr>
          <w:rFonts w:ascii="Arial" w:hAnsi="Arial" w:cs="Arial"/>
          <w:sz w:val="22"/>
          <w:szCs w:val="22"/>
        </w:rPr>
        <w:t xml:space="preserve">, </w:t>
      </w:r>
      <w:proofErr w:type="spellStart"/>
      <w:r w:rsidRPr="00ED2C27">
        <w:rPr>
          <w:rFonts w:ascii="Arial" w:hAnsi="Arial" w:cs="Arial"/>
          <w:sz w:val="22"/>
          <w:szCs w:val="22"/>
        </w:rPr>
        <w:t>Cambus</w:t>
      </w:r>
      <w:proofErr w:type="spellEnd"/>
      <w:r w:rsidRPr="00ED2C27">
        <w:rPr>
          <w:rFonts w:ascii="Arial" w:hAnsi="Arial" w:cs="Arial"/>
          <w:sz w:val="22"/>
          <w:szCs w:val="22"/>
        </w:rPr>
        <w:t xml:space="preserve"> Pools, Black Devon Wetlands, Clackmannan Tower, Kennetpans and Skinflats). </w:t>
      </w:r>
    </w:p>
    <w:p w:rsidR="00ED2C27" w:rsidRPr="00ED2C27" w:rsidRDefault="00ED2C27" w:rsidP="00ED2C27">
      <w:pPr>
        <w:rPr>
          <w:rFonts w:ascii="Arial" w:hAnsi="Arial" w:cs="Arial"/>
          <w:sz w:val="22"/>
          <w:szCs w:val="22"/>
        </w:rPr>
      </w:pPr>
    </w:p>
    <w:p w:rsidR="00CD3C90" w:rsidRPr="00ED2C27" w:rsidRDefault="00ED2C27" w:rsidP="00ED2C27">
      <w:pPr>
        <w:rPr>
          <w:rFonts w:ascii="Arial" w:hAnsi="Arial" w:cs="Arial"/>
          <w:sz w:val="22"/>
          <w:szCs w:val="22"/>
        </w:rPr>
      </w:pPr>
      <w:r w:rsidRPr="00ED2C27">
        <w:rPr>
          <w:rFonts w:ascii="Arial" w:hAnsi="Arial" w:cs="Arial"/>
          <w:sz w:val="22"/>
          <w:szCs w:val="22"/>
        </w:rPr>
        <w:t>The guides will be hosted on the Inner Forth Futures website where a ‘Wanderings and Windings’ project page will enable downloading of stories about the features you can see.</w:t>
      </w:r>
    </w:p>
    <w:p w:rsidR="00F25C45" w:rsidRPr="003D577D" w:rsidRDefault="00CD3C90" w:rsidP="00F25C45">
      <w:pPr>
        <w:rPr>
          <w:rFonts w:ascii="Arial" w:hAnsi="Arial" w:cs="Arial"/>
          <w:sz w:val="22"/>
          <w:szCs w:val="22"/>
        </w:rPr>
      </w:pPr>
      <w:r w:rsidRPr="003D577D">
        <w:rPr>
          <w:rFonts w:ascii="Arial" w:hAnsi="Arial" w:cs="Arial"/>
          <w:sz w:val="22"/>
          <w:szCs w:val="22"/>
        </w:rPr>
        <w:t> </w:t>
      </w:r>
    </w:p>
    <w:p w:rsidR="00C24283" w:rsidRPr="003D577D" w:rsidRDefault="00C24283" w:rsidP="00C24283">
      <w:pPr>
        <w:rPr>
          <w:rFonts w:ascii="Arial" w:hAnsi="Arial" w:cs="Arial"/>
          <w:i/>
          <w:sz w:val="22"/>
          <w:szCs w:val="22"/>
        </w:rPr>
      </w:pPr>
      <w:r w:rsidRPr="003D577D">
        <w:rPr>
          <w:rFonts w:ascii="Arial" w:hAnsi="Arial" w:cs="Arial"/>
          <w:i/>
          <w:sz w:val="22"/>
          <w:szCs w:val="22"/>
        </w:rPr>
        <w:t>Are you able to meet this specification in full? If so please give details below</w:t>
      </w:r>
    </w:p>
    <w:p w:rsidR="00C24283" w:rsidRPr="003D577D" w:rsidRDefault="00C24283" w:rsidP="00C24283">
      <w:pPr>
        <w:rPr>
          <w:rFonts w:ascii="Arial" w:hAnsi="Arial" w:cs="Arial"/>
          <w:i/>
          <w:sz w:val="22"/>
          <w:szCs w:val="22"/>
        </w:rPr>
      </w:pPr>
      <w:r w:rsidRPr="003D577D">
        <w:rPr>
          <w:rFonts w:ascii="Arial" w:hAnsi="Arial" w:cs="Arial"/>
          <w:i/>
          <w:sz w:val="22"/>
          <w:szCs w:val="22"/>
        </w:rPr>
        <w:lastRenderedPageBreak/>
        <w:t>If not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24283" w:rsidRPr="003D577D" w:rsidTr="00DA3B5A">
        <w:tc>
          <w:tcPr>
            <w:tcW w:w="9740" w:type="dxa"/>
          </w:tcPr>
          <w:p w:rsidR="00C24283" w:rsidRPr="003D577D" w:rsidRDefault="00C24283" w:rsidP="00DA3B5A">
            <w:pPr>
              <w:rPr>
                <w:rFonts w:ascii="Arial" w:hAnsi="Arial" w:cs="Arial"/>
                <w:sz w:val="22"/>
                <w:szCs w:val="22"/>
              </w:rPr>
            </w:pPr>
            <w:r w:rsidRPr="003D577D">
              <w:rPr>
                <w:rFonts w:ascii="Arial" w:hAnsi="Arial" w:cs="Arial"/>
                <w:sz w:val="22"/>
                <w:szCs w:val="22"/>
              </w:rPr>
              <w:t>Specification met?  Yes</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232F6F">
              <w:rPr>
                <w:rFonts w:ascii="Arial" w:hAnsi="Arial" w:cs="Arial"/>
                <w:sz w:val="22"/>
                <w:szCs w:val="22"/>
              </w:rPr>
            </w:r>
            <w:r w:rsidR="00232F6F">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/Part met </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232F6F">
              <w:rPr>
                <w:rFonts w:ascii="Arial" w:hAnsi="Arial" w:cs="Arial"/>
                <w:sz w:val="22"/>
                <w:szCs w:val="22"/>
              </w:rPr>
            </w:r>
            <w:r w:rsidR="00232F6F">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 No</w:t>
            </w:r>
            <w:r w:rsidR="00D64868" w:rsidRPr="003D577D">
              <w:rPr>
                <w:rFonts w:ascii="Arial" w:hAnsi="Arial" w:cs="Arial"/>
                <w:sz w:val="22"/>
                <w:szCs w:val="22"/>
              </w:rPr>
              <w:fldChar w:fldCharType="begin">
                <w:ffData>
                  <w:name w:val="Check6"/>
                  <w:enabled/>
                  <w:calcOnExit w:val="0"/>
                  <w:checkBox>
                    <w:sizeAuto/>
                    <w:default w:val="0"/>
                  </w:checkBox>
                </w:ffData>
              </w:fldChar>
            </w:r>
            <w:r w:rsidRPr="003D577D">
              <w:rPr>
                <w:rFonts w:ascii="Arial" w:hAnsi="Arial" w:cs="Arial"/>
                <w:sz w:val="22"/>
                <w:szCs w:val="22"/>
              </w:rPr>
              <w:instrText xml:space="preserve"> FORMCHECKBOX </w:instrText>
            </w:r>
            <w:r w:rsidR="00232F6F">
              <w:rPr>
                <w:rFonts w:ascii="Arial" w:hAnsi="Arial" w:cs="Arial"/>
                <w:sz w:val="22"/>
                <w:szCs w:val="22"/>
              </w:rPr>
            </w:r>
            <w:r w:rsidR="00232F6F">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(tick as appropriate)</w:t>
            </w:r>
          </w:p>
          <w:p w:rsidR="00C24283" w:rsidRPr="003D577D" w:rsidRDefault="00C24283" w:rsidP="00DA3B5A">
            <w:pPr>
              <w:rPr>
                <w:rFonts w:ascii="Arial" w:hAnsi="Arial" w:cs="Arial"/>
                <w:sz w:val="22"/>
                <w:szCs w:val="22"/>
              </w:rPr>
            </w:pPr>
            <w:r w:rsidRPr="003D577D">
              <w:rPr>
                <w:rFonts w:ascii="Arial" w:hAnsi="Arial" w:cs="Arial"/>
                <w:sz w:val="22"/>
                <w:szCs w:val="22"/>
              </w:rPr>
              <w:t xml:space="preserve">Details </w:t>
            </w:r>
            <w:r w:rsidR="00D64868" w:rsidRPr="003D577D">
              <w:rPr>
                <w:rFonts w:ascii="Arial" w:hAnsi="Arial" w:cs="Arial"/>
                <w:sz w:val="22"/>
                <w:szCs w:val="22"/>
              </w:rPr>
              <w:fldChar w:fldCharType="begin">
                <w:ffData>
                  <w:name w:val="Text55"/>
                  <w:enabled/>
                  <w:calcOnExit w:val="0"/>
                  <w:textInput/>
                </w:ffData>
              </w:fldChar>
            </w:r>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p>
          <w:p w:rsidR="00C24283" w:rsidRPr="003D577D" w:rsidRDefault="00C24283" w:rsidP="00DA3B5A">
            <w:pPr>
              <w:rPr>
                <w:rFonts w:ascii="Arial" w:hAnsi="Arial" w:cs="Arial"/>
                <w:sz w:val="22"/>
                <w:szCs w:val="22"/>
              </w:rPr>
            </w:pPr>
          </w:p>
        </w:tc>
      </w:tr>
    </w:tbl>
    <w:p w:rsidR="00CD3C90" w:rsidRPr="003D577D" w:rsidRDefault="00CD3C90" w:rsidP="00CD3C90">
      <w:pPr>
        <w:rPr>
          <w:rFonts w:ascii="Arial" w:hAnsi="Arial" w:cs="Arial"/>
          <w:sz w:val="22"/>
          <w:szCs w:val="22"/>
        </w:rPr>
      </w:pPr>
    </w:p>
    <w:p w:rsidR="00ED2C27" w:rsidRDefault="00930B94" w:rsidP="00ED2C27">
      <w:pPr>
        <w:ind w:left="567"/>
        <w:rPr>
          <w:rFonts w:ascii="Arial" w:hAnsi="Arial" w:cs="Arial"/>
          <w:b/>
          <w:sz w:val="22"/>
          <w:szCs w:val="22"/>
        </w:rPr>
      </w:pPr>
      <w:r>
        <w:rPr>
          <w:rFonts w:ascii="Arial" w:hAnsi="Arial" w:cs="Arial"/>
          <w:b/>
          <w:sz w:val="22"/>
          <w:szCs w:val="22"/>
        </w:rPr>
        <w:t xml:space="preserve">3. </w:t>
      </w:r>
      <w:r w:rsidR="00ED2C27" w:rsidRPr="00ED2C27">
        <w:rPr>
          <w:rFonts w:ascii="Arial" w:hAnsi="Arial" w:cs="Arial"/>
          <w:b/>
          <w:sz w:val="22"/>
          <w:szCs w:val="22"/>
        </w:rPr>
        <w:t>Trail marking:</w:t>
      </w:r>
    </w:p>
    <w:p w:rsidR="00ED2C27" w:rsidRPr="00ED2C27" w:rsidRDefault="00ED2C27" w:rsidP="00ED2C27">
      <w:pPr>
        <w:ind w:left="567"/>
        <w:rPr>
          <w:rFonts w:ascii="Arial" w:hAnsi="Arial" w:cs="Arial"/>
          <w:b/>
          <w:sz w:val="22"/>
          <w:szCs w:val="22"/>
        </w:rPr>
      </w:pPr>
    </w:p>
    <w:p w:rsidR="00ED2C27" w:rsidRDefault="00ED2C27" w:rsidP="00ED2C27">
      <w:pPr>
        <w:rPr>
          <w:rFonts w:ascii="Arial" w:hAnsi="Arial" w:cs="Arial"/>
          <w:sz w:val="22"/>
          <w:szCs w:val="22"/>
        </w:rPr>
      </w:pPr>
      <w:r w:rsidRPr="00ED2C27">
        <w:rPr>
          <w:rFonts w:ascii="Arial" w:hAnsi="Arial" w:cs="Arial"/>
          <w:sz w:val="22"/>
          <w:szCs w:val="22"/>
        </w:rPr>
        <w:t xml:space="preserve">The 8 ‘Wanderings and Windings’ (trails) of the Inner Forth will be </w:t>
      </w:r>
      <w:r>
        <w:rPr>
          <w:rFonts w:ascii="Arial" w:hAnsi="Arial" w:cs="Arial"/>
          <w:sz w:val="22"/>
          <w:szCs w:val="22"/>
        </w:rPr>
        <w:t>digitally and physically marked.</w:t>
      </w:r>
    </w:p>
    <w:p w:rsidR="00ED2C27" w:rsidRPr="00ED2C27" w:rsidRDefault="00ED2C27" w:rsidP="00ED2C27">
      <w:pPr>
        <w:rPr>
          <w:rFonts w:ascii="Arial" w:hAnsi="Arial" w:cs="Arial"/>
          <w:sz w:val="22"/>
          <w:szCs w:val="22"/>
        </w:rPr>
      </w:pPr>
    </w:p>
    <w:p w:rsidR="00ED2C27" w:rsidRDefault="00ED2C27" w:rsidP="00ED2C27">
      <w:pPr>
        <w:rPr>
          <w:rFonts w:ascii="Arial" w:hAnsi="Arial" w:cs="Arial"/>
          <w:sz w:val="22"/>
          <w:szCs w:val="22"/>
        </w:rPr>
      </w:pPr>
      <w:r w:rsidRPr="00ED2C27">
        <w:rPr>
          <w:rFonts w:ascii="Arial" w:hAnsi="Arial" w:cs="Arial"/>
          <w:sz w:val="22"/>
          <w:szCs w:val="22"/>
        </w:rPr>
        <w:t>Physical marking (</w:t>
      </w:r>
      <w:proofErr w:type="spellStart"/>
      <w:r w:rsidRPr="00ED2C27">
        <w:rPr>
          <w:rFonts w:ascii="Arial" w:hAnsi="Arial" w:cs="Arial"/>
          <w:sz w:val="22"/>
          <w:szCs w:val="22"/>
        </w:rPr>
        <w:t>eg</w:t>
      </w:r>
      <w:proofErr w:type="spellEnd"/>
      <w:r w:rsidRPr="00ED2C27">
        <w:rPr>
          <w:rFonts w:ascii="Arial" w:hAnsi="Arial" w:cs="Arial"/>
          <w:sz w:val="22"/>
          <w:szCs w:val="22"/>
        </w:rPr>
        <w:t xml:space="preserve"> in the landscape) will be by design, fabrication and installation of at least 80x number of bespoke roundels (and posts if required) that enable the trail to be followed on the ground.  Roundel design and chosen locations should be integrated with the guides</w:t>
      </w:r>
      <w:r w:rsidR="003C5A89">
        <w:rPr>
          <w:rFonts w:ascii="Arial" w:hAnsi="Arial" w:cs="Arial"/>
          <w:sz w:val="22"/>
          <w:szCs w:val="22"/>
        </w:rPr>
        <w:t xml:space="preserve"> and downloadable information. </w:t>
      </w:r>
      <w:r w:rsidRPr="00ED2C27">
        <w:rPr>
          <w:rFonts w:ascii="Arial" w:hAnsi="Arial" w:cs="Arial"/>
          <w:sz w:val="22"/>
          <w:szCs w:val="22"/>
        </w:rPr>
        <w:t>Siting and installation of the roundels will be at locations where you have secured written landowner permissions.</w:t>
      </w:r>
    </w:p>
    <w:p w:rsidR="00ED2C27" w:rsidRPr="00ED2C27" w:rsidRDefault="00ED2C27" w:rsidP="00ED2C27">
      <w:pPr>
        <w:rPr>
          <w:rFonts w:ascii="Arial" w:hAnsi="Arial" w:cs="Arial"/>
          <w:sz w:val="22"/>
          <w:szCs w:val="22"/>
        </w:rPr>
      </w:pPr>
    </w:p>
    <w:p w:rsidR="00CD3C90" w:rsidRPr="00ED2C27" w:rsidRDefault="003C5A89" w:rsidP="00ED2C27">
      <w:pPr>
        <w:rPr>
          <w:rFonts w:ascii="Arial" w:hAnsi="Arial" w:cs="Arial"/>
          <w:sz w:val="22"/>
          <w:szCs w:val="22"/>
        </w:rPr>
      </w:pPr>
      <w:r w:rsidRPr="00ED2C27">
        <w:rPr>
          <w:rFonts w:ascii="Arial" w:hAnsi="Arial" w:cs="Arial"/>
          <w:sz w:val="22"/>
          <w:szCs w:val="22"/>
        </w:rPr>
        <w:t>Digital marking will be achieved using a bespoke web map on the Inner Forth Futures website and undertaken by the Inner Forth staff team. This is not part of the scope of services.</w:t>
      </w:r>
      <w:r>
        <w:rPr>
          <w:rFonts w:ascii="Arial" w:hAnsi="Arial" w:cs="Arial"/>
          <w:sz w:val="22"/>
          <w:szCs w:val="22"/>
        </w:rPr>
        <w:t xml:space="preserve"> </w:t>
      </w:r>
      <w:r w:rsidR="00ED2C27" w:rsidRPr="00ED2C27">
        <w:rPr>
          <w:rFonts w:ascii="Arial" w:hAnsi="Arial" w:cs="Arial"/>
          <w:sz w:val="22"/>
          <w:szCs w:val="22"/>
        </w:rPr>
        <w:t xml:space="preserve">The </w:t>
      </w:r>
      <w:r>
        <w:rPr>
          <w:rFonts w:ascii="Arial" w:hAnsi="Arial" w:cs="Arial"/>
          <w:sz w:val="22"/>
          <w:szCs w:val="22"/>
        </w:rPr>
        <w:t xml:space="preserve">IFF </w:t>
      </w:r>
      <w:r w:rsidR="00ED2C27" w:rsidRPr="00ED2C27">
        <w:rPr>
          <w:rFonts w:ascii="Arial" w:hAnsi="Arial" w:cs="Arial"/>
          <w:sz w:val="22"/>
          <w:szCs w:val="22"/>
        </w:rPr>
        <w:t xml:space="preserve">project team will develop the IFF website to host a project specific area where the digital trail guides can be downloaded from and additional heritage stories collected from the social media discussion group and co-creation sessions. </w:t>
      </w:r>
    </w:p>
    <w:p w:rsidR="00CD3C90" w:rsidRPr="003D577D" w:rsidRDefault="00CD3C90" w:rsidP="00CD3C90">
      <w:pPr>
        <w:rPr>
          <w:rFonts w:ascii="Arial" w:hAnsi="Arial" w:cs="Arial"/>
          <w:sz w:val="22"/>
          <w:szCs w:val="22"/>
        </w:rPr>
      </w:pPr>
      <w:r w:rsidRPr="003D577D">
        <w:rPr>
          <w:rFonts w:ascii="Arial" w:hAnsi="Arial" w:cs="Arial"/>
          <w:sz w:val="22"/>
          <w:szCs w:val="22"/>
        </w:rPr>
        <w:t> </w:t>
      </w:r>
    </w:p>
    <w:p w:rsidR="00C24283" w:rsidRPr="003D577D" w:rsidRDefault="00C24283" w:rsidP="00C24283">
      <w:pPr>
        <w:rPr>
          <w:rFonts w:ascii="Arial" w:hAnsi="Arial" w:cs="Arial"/>
          <w:i/>
          <w:sz w:val="22"/>
          <w:szCs w:val="22"/>
        </w:rPr>
      </w:pPr>
      <w:r w:rsidRPr="003D577D">
        <w:rPr>
          <w:rFonts w:ascii="Arial" w:hAnsi="Arial" w:cs="Arial"/>
          <w:i/>
          <w:sz w:val="22"/>
          <w:szCs w:val="22"/>
        </w:rPr>
        <w:t>Are you able to meet this specification in full? If so please give details below</w:t>
      </w:r>
    </w:p>
    <w:p w:rsidR="00C24283" w:rsidRPr="003D577D" w:rsidRDefault="00C24283" w:rsidP="00C24283">
      <w:pPr>
        <w:rPr>
          <w:rFonts w:ascii="Arial" w:hAnsi="Arial" w:cs="Arial"/>
          <w:i/>
          <w:sz w:val="22"/>
          <w:szCs w:val="22"/>
        </w:rPr>
      </w:pPr>
      <w:r w:rsidRPr="003D577D">
        <w:rPr>
          <w:rFonts w:ascii="Arial" w:hAnsi="Arial" w:cs="Arial"/>
          <w:i/>
          <w:sz w:val="22"/>
          <w:szCs w:val="22"/>
        </w:rPr>
        <w:t>If not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24283" w:rsidRPr="003D577D" w:rsidTr="00DA3B5A">
        <w:tc>
          <w:tcPr>
            <w:tcW w:w="9740" w:type="dxa"/>
          </w:tcPr>
          <w:p w:rsidR="00C24283" w:rsidRPr="003D577D" w:rsidRDefault="00C24283" w:rsidP="00DA3B5A">
            <w:pPr>
              <w:rPr>
                <w:rFonts w:ascii="Arial" w:hAnsi="Arial" w:cs="Arial"/>
                <w:sz w:val="22"/>
                <w:szCs w:val="22"/>
              </w:rPr>
            </w:pPr>
            <w:r w:rsidRPr="003D577D">
              <w:rPr>
                <w:rFonts w:ascii="Arial" w:hAnsi="Arial" w:cs="Arial"/>
                <w:sz w:val="22"/>
                <w:szCs w:val="22"/>
              </w:rPr>
              <w:t>Specification met?  Yes</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232F6F">
              <w:rPr>
                <w:rFonts w:ascii="Arial" w:hAnsi="Arial" w:cs="Arial"/>
                <w:sz w:val="22"/>
                <w:szCs w:val="22"/>
              </w:rPr>
            </w:r>
            <w:r w:rsidR="00232F6F">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/Part met </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232F6F">
              <w:rPr>
                <w:rFonts w:ascii="Arial" w:hAnsi="Arial" w:cs="Arial"/>
                <w:sz w:val="22"/>
                <w:szCs w:val="22"/>
              </w:rPr>
            </w:r>
            <w:r w:rsidR="00232F6F">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 No</w:t>
            </w:r>
            <w:r w:rsidR="00D64868" w:rsidRPr="003D577D">
              <w:rPr>
                <w:rFonts w:ascii="Arial" w:hAnsi="Arial" w:cs="Arial"/>
                <w:sz w:val="22"/>
                <w:szCs w:val="22"/>
              </w:rPr>
              <w:fldChar w:fldCharType="begin">
                <w:ffData>
                  <w:name w:val="Check6"/>
                  <w:enabled/>
                  <w:calcOnExit w:val="0"/>
                  <w:checkBox>
                    <w:sizeAuto/>
                    <w:default w:val="0"/>
                  </w:checkBox>
                </w:ffData>
              </w:fldChar>
            </w:r>
            <w:r w:rsidRPr="003D577D">
              <w:rPr>
                <w:rFonts w:ascii="Arial" w:hAnsi="Arial" w:cs="Arial"/>
                <w:sz w:val="22"/>
                <w:szCs w:val="22"/>
              </w:rPr>
              <w:instrText xml:space="preserve"> FORMCHECKBOX </w:instrText>
            </w:r>
            <w:r w:rsidR="00232F6F">
              <w:rPr>
                <w:rFonts w:ascii="Arial" w:hAnsi="Arial" w:cs="Arial"/>
                <w:sz w:val="22"/>
                <w:szCs w:val="22"/>
              </w:rPr>
            </w:r>
            <w:r w:rsidR="00232F6F">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(tick as appropriate)</w:t>
            </w:r>
          </w:p>
          <w:p w:rsidR="00C24283" w:rsidRPr="003D577D" w:rsidRDefault="00C24283" w:rsidP="00DA3B5A">
            <w:pPr>
              <w:rPr>
                <w:rFonts w:ascii="Arial" w:hAnsi="Arial" w:cs="Arial"/>
                <w:sz w:val="22"/>
                <w:szCs w:val="22"/>
              </w:rPr>
            </w:pPr>
            <w:r w:rsidRPr="003D577D">
              <w:rPr>
                <w:rFonts w:ascii="Arial" w:hAnsi="Arial" w:cs="Arial"/>
                <w:sz w:val="22"/>
                <w:szCs w:val="22"/>
              </w:rPr>
              <w:t xml:space="preserve">Details </w:t>
            </w:r>
            <w:r w:rsidR="00D64868" w:rsidRPr="003D577D">
              <w:rPr>
                <w:rFonts w:ascii="Arial" w:hAnsi="Arial" w:cs="Arial"/>
                <w:sz w:val="22"/>
                <w:szCs w:val="22"/>
              </w:rPr>
              <w:fldChar w:fldCharType="begin">
                <w:ffData>
                  <w:name w:val="Text55"/>
                  <w:enabled/>
                  <w:calcOnExit w:val="0"/>
                  <w:textInput/>
                </w:ffData>
              </w:fldChar>
            </w:r>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p>
          <w:p w:rsidR="00C24283" w:rsidRPr="003D577D" w:rsidRDefault="00C24283" w:rsidP="00DA3B5A">
            <w:pPr>
              <w:rPr>
                <w:rFonts w:ascii="Arial" w:hAnsi="Arial" w:cs="Arial"/>
                <w:sz w:val="22"/>
                <w:szCs w:val="22"/>
              </w:rPr>
            </w:pPr>
          </w:p>
        </w:tc>
      </w:tr>
    </w:tbl>
    <w:p w:rsidR="00F25C45" w:rsidRPr="003D577D" w:rsidRDefault="00F25C45" w:rsidP="00CD3C90">
      <w:pPr>
        <w:rPr>
          <w:rFonts w:ascii="Arial" w:hAnsi="Arial" w:cs="Arial"/>
          <w:sz w:val="22"/>
          <w:szCs w:val="22"/>
        </w:rPr>
      </w:pPr>
    </w:p>
    <w:p w:rsidR="00CD3C90" w:rsidRPr="00D743D3" w:rsidRDefault="00D743D3" w:rsidP="00D743D3">
      <w:pPr>
        <w:numPr>
          <w:ilvl w:val="0"/>
          <w:numId w:val="4"/>
        </w:numPr>
        <w:tabs>
          <w:tab w:val="clear" w:pos="1020"/>
          <w:tab w:val="num" w:pos="709"/>
        </w:tabs>
        <w:ind w:hanging="311"/>
        <w:rPr>
          <w:rFonts w:ascii="Arial" w:hAnsi="Arial" w:cs="Arial"/>
          <w:b/>
          <w:sz w:val="22"/>
          <w:szCs w:val="22"/>
        </w:rPr>
      </w:pPr>
      <w:r w:rsidRPr="00D743D3">
        <w:rPr>
          <w:rFonts w:ascii="Arial" w:hAnsi="Arial" w:cs="Arial"/>
          <w:b/>
          <w:sz w:val="22"/>
          <w:szCs w:val="22"/>
        </w:rPr>
        <w:t>Fees and Expenses</w:t>
      </w:r>
    </w:p>
    <w:p w:rsidR="00D743D3" w:rsidRDefault="00D743D3" w:rsidP="00D743D3">
      <w:pPr>
        <w:rPr>
          <w:rFonts w:ascii="Arial" w:hAnsi="Arial" w:cs="Arial"/>
          <w:sz w:val="22"/>
          <w:szCs w:val="22"/>
        </w:rPr>
      </w:pPr>
    </w:p>
    <w:p w:rsidR="00D743D3" w:rsidRDefault="00D743D3" w:rsidP="00D743D3">
      <w:pPr>
        <w:rPr>
          <w:rFonts w:ascii="Arial" w:hAnsi="Arial" w:cs="Arial"/>
          <w:sz w:val="22"/>
          <w:szCs w:val="22"/>
        </w:rPr>
      </w:pPr>
      <w:r w:rsidRPr="00D743D3">
        <w:rPr>
          <w:rFonts w:ascii="Arial" w:hAnsi="Arial" w:cs="Arial"/>
          <w:sz w:val="22"/>
          <w:szCs w:val="22"/>
        </w:rPr>
        <w:t>Remuneration shall be based on a single fixed inclusive fee payable on completion of the Services of up to £9,000 exclusive of VAT.</w:t>
      </w:r>
    </w:p>
    <w:p w:rsidR="00D743D3" w:rsidRPr="00D743D3" w:rsidRDefault="00D743D3" w:rsidP="00D743D3">
      <w:pPr>
        <w:rPr>
          <w:rFonts w:ascii="Arial" w:hAnsi="Arial" w:cs="Arial"/>
          <w:sz w:val="22"/>
          <w:szCs w:val="22"/>
        </w:rPr>
      </w:pPr>
    </w:p>
    <w:p w:rsidR="00D743D3" w:rsidRPr="003D577D" w:rsidRDefault="00D743D3" w:rsidP="00D743D3">
      <w:pPr>
        <w:rPr>
          <w:rFonts w:ascii="Arial" w:hAnsi="Arial" w:cs="Arial"/>
          <w:sz w:val="22"/>
          <w:szCs w:val="22"/>
        </w:rPr>
      </w:pPr>
      <w:r w:rsidRPr="00D743D3">
        <w:rPr>
          <w:rFonts w:ascii="Arial" w:hAnsi="Arial" w:cs="Arial"/>
          <w:sz w:val="22"/>
          <w:szCs w:val="22"/>
        </w:rPr>
        <w:t>Your fee should include for any other specialist or subcontractor deemed necessary to undertake this work. Fees shall be deemed to include all normally incurred expenses, disbursements and travel costs associated with the provision of the Services.</w:t>
      </w:r>
    </w:p>
    <w:p w:rsidR="007C1B0A" w:rsidRPr="003D577D" w:rsidRDefault="007C1B0A" w:rsidP="00E90B5C">
      <w:pPr>
        <w:ind w:left="1020"/>
        <w:rPr>
          <w:rFonts w:ascii="Arial" w:hAnsi="Arial" w:cs="Arial"/>
          <w:sz w:val="22"/>
          <w:szCs w:val="22"/>
        </w:rPr>
      </w:pPr>
    </w:p>
    <w:p w:rsidR="00C24283" w:rsidRPr="003D577D" w:rsidRDefault="00C24283" w:rsidP="00C24283">
      <w:pPr>
        <w:rPr>
          <w:rFonts w:ascii="Arial" w:hAnsi="Arial" w:cs="Arial"/>
          <w:i/>
          <w:sz w:val="22"/>
          <w:szCs w:val="22"/>
        </w:rPr>
      </w:pPr>
      <w:r w:rsidRPr="003D577D">
        <w:rPr>
          <w:rFonts w:ascii="Arial" w:hAnsi="Arial" w:cs="Arial"/>
          <w:i/>
          <w:sz w:val="22"/>
          <w:szCs w:val="22"/>
        </w:rPr>
        <w:t>Are you able to meet this specification in full? If so please give details below</w:t>
      </w:r>
    </w:p>
    <w:p w:rsidR="00C24283" w:rsidRPr="003D577D" w:rsidRDefault="00C24283" w:rsidP="00C24283">
      <w:pPr>
        <w:rPr>
          <w:rFonts w:ascii="Arial" w:hAnsi="Arial" w:cs="Arial"/>
          <w:i/>
          <w:sz w:val="22"/>
          <w:szCs w:val="22"/>
        </w:rPr>
      </w:pPr>
      <w:r w:rsidRPr="003D577D">
        <w:rPr>
          <w:rFonts w:ascii="Arial" w:hAnsi="Arial" w:cs="Arial"/>
          <w:i/>
          <w:sz w:val="22"/>
          <w:szCs w:val="22"/>
        </w:rPr>
        <w:t>If not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24283" w:rsidRPr="003D577D" w:rsidTr="00DA3B5A">
        <w:tc>
          <w:tcPr>
            <w:tcW w:w="9740" w:type="dxa"/>
          </w:tcPr>
          <w:p w:rsidR="00C24283" w:rsidRPr="003D577D" w:rsidRDefault="00C24283" w:rsidP="00DA3B5A">
            <w:pPr>
              <w:rPr>
                <w:rFonts w:ascii="Arial" w:hAnsi="Arial" w:cs="Arial"/>
                <w:sz w:val="22"/>
                <w:szCs w:val="22"/>
              </w:rPr>
            </w:pPr>
            <w:r w:rsidRPr="003D577D">
              <w:rPr>
                <w:rFonts w:ascii="Arial" w:hAnsi="Arial" w:cs="Arial"/>
                <w:sz w:val="22"/>
                <w:szCs w:val="22"/>
              </w:rPr>
              <w:t>Specification met?  Yes</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232F6F">
              <w:rPr>
                <w:rFonts w:ascii="Arial" w:hAnsi="Arial" w:cs="Arial"/>
                <w:sz w:val="22"/>
                <w:szCs w:val="22"/>
              </w:rPr>
            </w:r>
            <w:r w:rsidR="00232F6F">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/Part met </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232F6F">
              <w:rPr>
                <w:rFonts w:ascii="Arial" w:hAnsi="Arial" w:cs="Arial"/>
                <w:sz w:val="22"/>
                <w:szCs w:val="22"/>
              </w:rPr>
            </w:r>
            <w:r w:rsidR="00232F6F">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 No</w:t>
            </w:r>
            <w:r w:rsidR="00D64868" w:rsidRPr="003D577D">
              <w:rPr>
                <w:rFonts w:ascii="Arial" w:hAnsi="Arial" w:cs="Arial"/>
                <w:sz w:val="22"/>
                <w:szCs w:val="22"/>
              </w:rPr>
              <w:fldChar w:fldCharType="begin">
                <w:ffData>
                  <w:name w:val="Check6"/>
                  <w:enabled/>
                  <w:calcOnExit w:val="0"/>
                  <w:checkBox>
                    <w:sizeAuto/>
                    <w:default w:val="0"/>
                  </w:checkBox>
                </w:ffData>
              </w:fldChar>
            </w:r>
            <w:r w:rsidRPr="003D577D">
              <w:rPr>
                <w:rFonts w:ascii="Arial" w:hAnsi="Arial" w:cs="Arial"/>
                <w:sz w:val="22"/>
                <w:szCs w:val="22"/>
              </w:rPr>
              <w:instrText xml:space="preserve"> FORMCHECKBOX </w:instrText>
            </w:r>
            <w:r w:rsidR="00232F6F">
              <w:rPr>
                <w:rFonts w:ascii="Arial" w:hAnsi="Arial" w:cs="Arial"/>
                <w:sz w:val="22"/>
                <w:szCs w:val="22"/>
              </w:rPr>
            </w:r>
            <w:r w:rsidR="00232F6F">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(tick as appropriate)</w:t>
            </w:r>
          </w:p>
          <w:p w:rsidR="00C24283" w:rsidRPr="003D577D" w:rsidRDefault="00C24283" w:rsidP="00DA3B5A">
            <w:pPr>
              <w:rPr>
                <w:rFonts w:ascii="Arial" w:hAnsi="Arial" w:cs="Arial"/>
                <w:sz w:val="22"/>
                <w:szCs w:val="22"/>
              </w:rPr>
            </w:pPr>
            <w:r w:rsidRPr="003D577D">
              <w:rPr>
                <w:rFonts w:ascii="Arial" w:hAnsi="Arial" w:cs="Arial"/>
                <w:sz w:val="22"/>
                <w:szCs w:val="22"/>
              </w:rPr>
              <w:t xml:space="preserve">Details </w:t>
            </w:r>
            <w:r w:rsidR="00D64868" w:rsidRPr="003D577D">
              <w:rPr>
                <w:rFonts w:ascii="Arial" w:hAnsi="Arial" w:cs="Arial"/>
                <w:sz w:val="22"/>
                <w:szCs w:val="22"/>
              </w:rPr>
              <w:fldChar w:fldCharType="begin">
                <w:ffData>
                  <w:name w:val="Text55"/>
                  <w:enabled/>
                  <w:calcOnExit w:val="0"/>
                  <w:textInput/>
                </w:ffData>
              </w:fldChar>
            </w:r>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p>
          <w:p w:rsidR="00C24283" w:rsidRPr="003D577D" w:rsidRDefault="00C24283" w:rsidP="00DA3B5A">
            <w:pPr>
              <w:rPr>
                <w:rFonts w:ascii="Arial" w:hAnsi="Arial" w:cs="Arial"/>
                <w:sz w:val="22"/>
                <w:szCs w:val="22"/>
              </w:rPr>
            </w:pPr>
          </w:p>
        </w:tc>
      </w:tr>
    </w:tbl>
    <w:p w:rsidR="00CD3C90" w:rsidRPr="00D743D3" w:rsidRDefault="00CD3C90" w:rsidP="00D743D3">
      <w:pPr>
        <w:ind w:left="851"/>
        <w:rPr>
          <w:rFonts w:ascii="Arial" w:hAnsi="Arial" w:cs="Arial"/>
          <w:b/>
          <w:sz w:val="22"/>
          <w:szCs w:val="22"/>
        </w:rPr>
      </w:pPr>
    </w:p>
    <w:p w:rsidR="00D743D3" w:rsidRDefault="00D743D3" w:rsidP="00D743D3">
      <w:pPr>
        <w:pStyle w:val="ListParagraph"/>
        <w:numPr>
          <w:ilvl w:val="0"/>
          <w:numId w:val="4"/>
        </w:numPr>
        <w:ind w:hanging="169"/>
        <w:rPr>
          <w:rFonts w:ascii="Arial" w:hAnsi="Arial" w:cs="Arial"/>
          <w:b/>
          <w:sz w:val="22"/>
          <w:szCs w:val="22"/>
        </w:rPr>
      </w:pPr>
      <w:r w:rsidRPr="00D743D3">
        <w:rPr>
          <w:rFonts w:ascii="Arial" w:hAnsi="Arial" w:cs="Arial"/>
          <w:b/>
          <w:sz w:val="22"/>
          <w:szCs w:val="22"/>
        </w:rPr>
        <w:t>Timescale</w:t>
      </w:r>
    </w:p>
    <w:p w:rsidR="00D743D3" w:rsidRPr="00EC0692" w:rsidRDefault="00D743D3" w:rsidP="00D743D3">
      <w:pPr>
        <w:ind w:left="851"/>
        <w:rPr>
          <w:rFonts w:ascii="Arial" w:hAnsi="Arial" w:cs="Arial"/>
          <w:sz w:val="22"/>
          <w:szCs w:val="22"/>
        </w:rPr>
      </w:pPr>
    </w:p>
    <w:p w:rsidR="00B5601C" w:rsidRDefault="00B5601C" w:rsidP="00B5601C">
      <w:pPr>
        <w:rPr>
          <w:rFonts w:ascii="Arial" w:hAnsi="Arial" w:cs="Arial"/>
          <w:sz w:val="22"/>
          <w:szCs w:val="22"/>
        </w:rPr>
      </w:pPr>
      <w:r>
        <w:rPr>
          <w:rFonts w:ascii="Arial" w:hAnsi="Arial" w:cs="Arial"/>
          <w:sz w:val="22"/>
          <w:szCs w:val="22"/>
        </w:rPr>
        <w:t xml:space="preserve">As outlined in Document A, the following timescale applies to the successful contractor. Exact dates will be agreed after appointment. </w:t>
      </w:r>
    </w:p>
    <w:p w:rsidR="00D743D3" w:rsidRPr="00B5601C" w:rsidRDefault="00D743D3" w:rsidP="00B5601C">
      <w:pPr>
        <w:pStyle w:val="ListParagraph"/>
        <w:numPr>
          <w:ilvl w:val="0"/>
          <w:numId w:val="26"/>
        </w:numPr>
        <w:rPr>
          <w:rFonts w:ascii="Arial" w:hAnsi="Arial" w:cs="Arial"/>
          <w:sz w:val="22"/>
          <w:szCs w:val="22"/>
        </w:rPr>
      </w:pPr>
      <w:r w:rsidRPr="00B5601C">
        <w:rPr>
          <w:rFonts w:ascii="Arial" w:hAnsi="Arial" w:cs="Arial"/>
          <w:sz w:val="22"/>
          <w:szCs w:val="22"/>
        </w:rPr>
        <w:t>Inception meeting with Partners: TBC week beginning 25 March 2019</w:t>
      </w:r>
    </w:p>
    <w:p w:rsidR="00D743D3" w:rsidRPr="00B5601C" w:rsidRDefault="00D743D3" w:rsidP="00B5601C">
      <w:pPr>
        <w:pStyle w:val="ListParagraph"/>
        <w:numPr>
          <w:ilvl w:val="0"/>
          <w:numId w:val="26"/>
        </w:numPr>
        <w:rPr>
          <w:rFonts w:ascii="Arial" w:hAnsi="Arial" w:cs="Arial"/>
          <w:sz w:val="22"/>
          <w:szCs w:val="22"/>
        </w:rPr>
      </w:pPr>
      <w:r w:rsidRPr="00B5601C">
        <w:rPr>
          <w:rFonts w:ascii="Arial" w:hAnsi="Arial" w:cs="Arial"/>
          <w:sz w:val="22"/>
          <w:szCs w:val="22"/>
        </w:rPr>
        <w:t xml:space="preserve">Community co-creation sessions: mid-April – early June 2019 </w:t>
      </w:r>
    </w:p>
    <w:p w:rsidR="00D743D3" w:rsidRPr="00B5601C" w:rsidRDefault="00D743D3" w:rsidP="00B5601C">
      <w:pPr>
        <w:pStyle w:val="ListParagraph"/>
        <w:numPr>
          <w:ilvl w:val="0"/>
          <w:numId w:val="26"/>
        </w:numPr>
        <w:rPr>
          <w:rFonts w:ascii="Arial" w:hAnsi="Arial" w:cs="Arial"/>
          <w:sz w:val="22"/>
          <w:szCs w:val="22"/>
        </w:rPr>
      </w:pPr>
      <w:r w:rsidRPr="00B5601C">
        <w:rPr>
          <w:rFonts w:ascii="Arial" w:hAnsi="Arial" w:cs="Arial"/>
          <w:sz w:val="22"/>
          <w:szCs w:val="22"/>
        </w:rPr>
        <w:t>Final trail proposals: mid July 2019</w:t>
      </w:r>
    </w:p>
    <w:p w:rsidR="00D743D3" w:rsidRPr="00B5601C" w:rsidRDefault="00D743D3" w:rsidP="00B5601C">
      <w:pPr>
        <w:pStyle w:val="ListParagraph"/>
        <w:numPr>
          <w:ilvl w:val="0"/>
          <w:numId w:val="26"/>
        </w:numPr>
        <w:rPr>
          <w:rFonts w:ascii="Arial" w:hAnsi="Arial" w:cs="Arial"/>
          <w:sz w:val="22"/>
          <w:szCs w:val="22"/>
        </w:rPr>
      </w:pPr>
      <w:r w:rsidRPr="00B5601C">
        <w:rPr>
          <w:rFonts w:ascii="Arial" w:hAnsi="Arial" w:cs="Arial"/>
          <w:sz w:val="22"/>
          <w:szCs w:val="22"/>
        </w:rPr>
        <w:t>Digital and physical trail guides, physical waymarking: June – August 2019</w:t>
      </w:r>
    </w:p>
    <w:p w:rsidR="00D743D3" w:rsidRPr="00B5601C" w:rsidRDefault="00D743D3" w:rsidP="00B5601C">
      <w:pPr>
        <w:pStyle w:val="ListParagraph"/>
        <w:numPr>
          <w:ilvl w:val="0"/>
          <w:numId w:val="26"/>
        </w:numPr>
        <w:rPr>
          <w:rFonts w:ascii="Arial" w:hAnsi="Arial" w:cs="Arial"/>
          <w:sz w:val="22"/>
          <w:szCs w:val="22"/>
        </w:rPr>
      </w:pPr>
      <w:r w:rsidRPr="00B5601C">
        <w:rPr>
          <w:rFonts w:ascii="Arial" w:hAnsi="Arial" w:cs="Arial"/>
          <w:sz w:val="22"/>
          <w:szCs w:val="22"/>
        </w:rPr>
        <w:t>Completion of contract: TBC by 31 August 2019</w:t>
      </w:r>
    </w:p>
    <w:p w:rsidR="00CD3C90" w:rsidRPr="00D743D3" w:rsidRDefault="00CD3C90" w:rsidP="00D743D3">
      <w:pPr>
        <w:pStyle w:val="ListParagraph"/>
        <w:ind w:left="1020"/>
        <w:rPr>
          <w:rFonts w:ascii="Arial" w:hAnsi="Arial" w:cs="Arial"/>
          <w:sz w:val="22"/>
          <w:szCs w:val="22"/>
        </w:rPr>
      </w:pPr>
      <w:r w:rsidRPr="00D743D3">
        <w:rPr>
          <w:rFonts w:ascii="Arial" w:hAnsi="Arial" w:cs="Arial"/>
          <w:sz w:val="22"/>
          <w:szCs w:val="22"/>
        </w:rPr>
        <w:t> </w:t>
      </w:r>
    </w:p>
    <w:p w:rsidR="00C24283" w:rsidRPr="003D577D" w:rsidRDefault="00C24283" w:rsidP="00C24283">
      <w:pPr>
        <w:rPr>
          <w:rFonts w:ascii="Arial" w:hAnsi="Arial" w:cs="Arial"/>
          <w:i/>
          <w:sz w:val="22"/>
          <w:szCs w:val="22"/>
        </w:rPr>
      </w:pPr>
      <w:r w:rsidRPr="003D577D">
        <w:rPr>
          <w:rFonts w:ascii="Arial" w:hAnsi="Arial" w:cs="Arial"/>
          <w:i/>
          <w:sz w:val="22"/>
          <w:szCs w:val="22"/>
        </w:rPr>
        <w:t>Are you able to meet this specification in full? If so please give details below</w:t>
      </w:r>
    </w:p>
    <w:p w:rsidR="00C24283" w:rsidRPr="003D577D" w:rsidRDefault="00C24283" w:rsidP="00C24283">
      <w:pPr>
        <w:rPr>
          <w:rFonts w:ascii="Arial" w:hAnsi="Arial" w:cs="Arial"/>
          <w:i/>
          <w:sz w:val="22"/>
          <w:szCs w:val="22"/>
        </w:rPr>
      </w:pPr>
      <w:r w:rsidRPr="003D577D">
        <w:rPr>
          <w:rFonts w:ascii="Arial" w:hAnsi="Arial" w:cs="Arial"/>
          <w:i/>
          <w:sz w:val="22"/>
          <w:szCs w:val="22"/>
        </w:rPr>
        <w:t>If not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24283" w:rsidRPr="003D577D" w:rsidTr="00DA3B5A">
        <w:tc>
          <w:tcPr>
            <w:tcW w:w="9740" w:type="dxa"/>
          </w:tcPr>
          <w:p w:rsidR="00C24283" w:rsidRPr="003D577D" w:rsidRDefault="00C24283" w:rsidP="00DA3B5A">
            <w:pPr>
              <w:rPr>
                <w:rFonts w:ascii="Arial" w:hAnsi="Arial" w:cs="Arial"/>
                <w:sz w:val="22"/>
                <w:szCs w:val="22"/>
              </w:rPr>
            </w:pPr>
            <w:r w:rsidRPr="003D577D">
              <w:rPr>
                <w:rFonts w:ascii="Arial" w:hAnsi="Arial" w:cs="Arial"/>
                <w:sz w:val="22"/>
                <w:szCs w:val="22"/>
              </w:rPr>
              <w:t>Specification met?  Yes</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232F6F">
              <w:rPr>
                <w:rFonts w:ascii="Arial" w:hAnsi="Arial" w:cs="Arial"/>
                <w:sz w:val="22"/>
                <w:szCs w:val="22"/>
              </w:rPr>
            </w:r>
            <w:r w:rsidR="00232F6F">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/Part met </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232F6F">
              <w:rPr>
                <w:rFonts w:ascii="Arial" w:hAnsi="Arial" w:cs="Arial"/>
                <w:sz w:val="22"/>
                <w:szCs w:val="22"/>
              </w:rPr>
            </w:r>
            <w:r w:rsidR="00232F6F">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 No</w:t>
            </w:r>
            <w:r w:rsidR="00D64868" w:rsidRPr="003D577D">
              <w:rPr>
                <w:rFonts w:ascii="Arial" w:hAnsi="Arial" w:cs="Arial"/>
                <w:sz w:val="22"/>
                <w:szCs w:val="22"/>
              </w:rPr>
              <w:fldChar w:fldCharType="begin">
                <w:ffData>
                  <w:name w:val="Check6"/>
                  <w:enabled/>
                  <w:calcOnExit w:val="0"/>
                  <w:checkBox>
                    <w:sizeAuto/>
                    <w:default w:val="0"/>
                  </w:checkBox>
                </w:ffData>
              </w:fldChar>
            </w:r>
            <w:r w:rsidRPr="003D577D">
              <w:rPr>
                <w:rFonts w:ascii="Arial" w:hAnsi="Arial" w:cs="Arial"/>
                <w:sz w:val="22"/>
                <w:szCs w:val="22"/>
              </w:rPr>
              <w:instrText xml:space="preserve"> FORMCHECKBOX </w:instrText>
            </w:r>
            <w:r w:rsidR="00232F6F">
              <w:rPr>
                <w:rFonts w:ascii="Arial" w:hAnsi="Arial" w:cs="Arial"/>
                <w:sz w:val="22"/>
                <w:szCs w:val="22"/>
              </w:rPr>
            </w:r>
            <w:r w:rsidR="00232F6F">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(tick as appropriate)</w:t>
            </w:r>
          </w:p>
          <w:p w:rsidR="00C24283" w:rsidRPr="003D577D" w:rsidRDefault="00C24283" w:rsidP="00DA3B5A">
            <w:pPr>
              <w:rPr>
                <w:rFonts w:ascii="Arial" w:hAnsi="Arial" w:cs="Arial"/>
                <w:sz w:val="22"/>
                <w:szCs w:val="22"/>
              </w:rPr>
            </w:pPr>
            <w:r w:rsidRPr="003D577D">
              <w:rPr>
                <w:rFonts w:ascii="Arial" w:hAnsi="Arial" w:cs="Arial"/>
                <w:sz w:val="22"/>
                <w:szCs w:val="22"/>
              </w:rPr>
              <w:t xml:space="preserve">Details </w:t>
            </w:r>
            <w:r w:rsidR="00D64868" w:rsidRPr="003D577D">
              <w:rPr>
                <w:rFonts w:ascii="Arial" w:hAnsi="Arial" w:cs="Arial"/>
                <w:sz w:val="22"/>
                <w:szCs w:val="22"/>
              </w:rPr>
              <w:fldChar w:fldCharType="begin">
                <w:ffData>
                  <w:name w:val="Text55"/>
                  <w:enabled/>
                  <w:calcOnExit w:val="0"/>
                  <w:textInput/>
                </w:ffData>
              </w:fldChar>
            </w:r>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p>
          <w:p w:rsidR="00C24283" w:rsidRPr="003D577D" w:rsidRDefault="00C24283" w:rsidP="00DA3B5A">
            <w:pPr>
              <w:rPr>
                <w:rFonts w:ascii="Arial" w:hAnsi="Arial" w:cs="Arial"/>
                <w:sz w:val="22"/>
                <w:szCs w:val="22"/>
              </w:rPr>
            </w:pPr>
          </w:p>
        </w:tc>
      </w:tr>
    </w:tbl>
    <w:p w:rsidR="00F25C45" w:rsidRPr="003D577D" w:rsidRDefault="00021AF1" w:rsidP="00B5601C">
      <w:pPr>
        <w:rPr>
          <w:rFonts w:ascii="Arial" w:hAnsi="Arial" w:cs="Arial"/>
          <w:sz w:val="22"/>
          <w:szCs w:val="22"/>
        </w:rPr>
      </w:pPr>
      <w:r>
        <w:rPr>
          <w:rFonts w:ascii="Arial" w:hAnsi="Arial" w:cs="Arial"/>
          <w:sz w:val="22"/>
          <w:szCs w:val="22"/>
        </w:rPr>
        <w:br w:type="page"/>
      </w:r>
    </w:p>
    <w:tbl>
      <w:tblPr>
        <w:tblW w:w="10259" w:type="dxa"/>
        <w:tblLook w:val="01E0" w:firstRow="1" w:lastRow="1" w:firstColumn="1" w:lastColumn="1" w:noHBand="0" w:noVBand="0"/>
      </w:tblPr>
      <w:tblGrid>
        <w:gridCol w:w="198"/>
        <w:gridCol w:w="615"/>
        <w:gridCol w:w="4432"/>
        <w:gridCol w:w="4870"/>
        <w:gridCol w:w="144"/>
      </w:tblGrid>
      <w:tr w:rsidR="00021AF1" w:rsidRPr="003D577D" w:rsidTr="00730715">
        <w:trPr>
          <w:gridAfter w:val="1"/>
          <w:wAfter w:w="144" w:type="dxa"/>
        </w:trPr>
        <w:tc>
          <w:tcPr>
            <w:tcW w:w="5245" w:type="dxa"/>
            <w:gridSpan w:val="3"/>
          </w:tcPr>
          <w:p w:rsidR="00021AF1" w:rsidRPr="003D577D" w:rsidRDefault="000B2D46" w:rsidP="00F32ED4">
            <w:pPr>
              <w:rPr>
                <w:rFonts w:ascii="Arial" w:hAnsi="Arial" w:cs="Arial"/>
                <w:b/>
                <w:sz w:val="28"/>
                <w:szCs w:val="28"/>
              </w:rPr>
            </w:pPr>
            <w:r w:rsidRPr="003D577D">
              <w:rPr>
                <w:rFonts w:ascii="Arial" w:hAnsi="Arial" w:cs="Arial"/>
                <w:i/>
                <w:color w:val="FF0000"/>
              </w:rPr>
              <w:br w:type="page"/>
            </w:r>
            <w:r w:rsidR="00232F6F">
              <w:rPr>
                <w:rFonts w:ascii="Arial" w:hAnsi="Arial" w:cs="Arial"/>
                <w:noProof/>
              </w:rPr>
              <w:pict>
                <v:shape id="Picture 5" o:spid="_x0000_i1037" type="#_x0000_t75" style="width:97.5pt;height:45pt;visibility:visible;mso-wrap-style:square">
                  <v:imagedata r:id="rId13" o:title=""/>
                </v:shape>
              </w:pict>
            </w:r>
            <w:r w:rsidR="00730715">
              <w:rPr>
                <w:rFonts w:ascii="Arial" w:hAnsi="Arial" w:cs="Arial"/>
                <w:i/>
                <w:color w:val="FF0000"/>
              </w:rPr>
              <w:t xml:space="preserve"> </w:t>
            </w:r>
            <w:r w:rsidR="00232F6F">
              <w:rPr>
                <w:noProof/>
              </w:rPr>
              <w:pict>
                <v:shape id="Picture 16" o:spid="_x0000_i1038" type="#_x0000_t75" style="width:40.5pt;height:45pt;visibility:visible;mso-wrap-style:square">
                  <v:imagedata r:id="rId14" o:title=""/>
                </v:shape>
              </w:pict>
            </w:r>
            <w:r w:rsidR="00232F6F">
              <w:rPr>
                <w:noProof/>
              </w:rPr>
              <w:pict>
                <v:shape id="Picture 33" o:spid="_x0000_i1039" type="#_x0000_t75" style="width:108.75pt;height:42pt;visibility:visible;mso-wrap-style:square">
                  <v:imagedata r:id="rId19" o:title=""/>
                </v:shape>
              </w:pict>
            </w:r>
          </w:p>
        </w:tc>
        <w:tc>
          <w:tcPr>
            <w:tcW w:w="4870" w:type="dxa"/>
          </w:tcPr>
          <w:p w:rsidR="00021AF1" w:rsidRPr="003D577D" w:rsidRDefault="00021AF1" w:rsidP="00F32ED4">
            <w:pPr>
              <w:rPr>
                <w:rFonts w:ascii="Arial" w:hAnsi="Arial" w:cs="Arial"/>
                <w:b/>
                <w:sz w:val="28"/>
                <w:szCs w:val="28"/>
              </w:rPr>
            </w:pPr>
            <w:r>
              <w:rPr>
                <w:rFonts w:ascii="Arial" w:hAnsi="Arial" w:cs="Arial"/>
                <w:b/>
                <w:sz w:val="28"/>
                <w:szCs w:val="28"/>
              </w:rPr>
              <w:t>Document D</w:t>
            </w:r>
          </w:p>
          <w:p w:rsidR="00021AF1" w:rsidRPr="003D577D" w:rsidRDefault="00021AF1" w:rsidP="00F32ED4">
            <w:pPr>
              <w:rPr>
                <w:rFonts w:ascii="Arial" w:hAnsi="Arial" w:cs="Arial"/>
                <w:b/>
                <w:sz w:val="28"/>
                <w:szCs w:val="28"/>
              </w:rPr>
            </w:pPr>
          </w:p>
          <w:p w:rsidR="00021AF1" w:rsidRDefault="00021AF1" w:rsidP="00F32ED4">
            <w:pPr>
              <w:rPr>
                <w:rFonts w:ascii="Arial" w:hAnsi="Arial" w:cs="Arial"/>
                <w:b/>
                <w:sz w:val="28"/>
                <w:szCs w:val="28"/>
              </w:rPr>
            </w:pPr>
            <w:r>
              <w:rPr>
                <w:rFonts w:ascii="Arial" w:hAnsi="Arial" w:cs="Arial"/>
                <w:b/>
                <w:sz w:val="28"/>
                <w:szCs w:val="28"/>
              </w:rPr>
              <w:t>Company Information</w:t>
            </w:r>
          </w:p>
          <w:p w:rsidR="00021AF1" w:rsidRPr="003D577D" w:rsidRDefault="00021AF1" w:rsidP="00F32ED4">
            <w:pPr>
              <w:rPr>
                <w:rFonts w:ascii="Arial" w:hAnsi="Arial" w:cs="Arial"/>
                <w:b/>
                <w:sz w:val="26"/>
                <w:szCs w:val="22"/>
              </w:rPr>
            </w:pPr>
          </w:p>
        </w:tc>
      </w:tr>
      <w:tr w:rsidR="009F546D" w:rsidRPr="003D577D" w:rsidTr="00730715">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shd w:val="clear" w:color="auto" w:fill="CCCCCC"/>
            <w:vAlign w:val="center"/>
          </w:tcPr>
          <w:p w:rsidR="009F546D" w:rsidRPr="003D577D" w:rsidRDefault="009F546D" w:rsidP="008B0CE1">
            <w:pPr>
              <w:rPr>
                <w:rFonts w:ascii="Arial" w:hAnsi="Arial" w:cs="Arial"/>
                <w:sz w:val="22"/>
              </w:rPr>
            </w:pPr>
            <w:r w:rsidRPr="003D577D">
              <w:rPr>
                <w:rFonts w:ascii="Arial" w:hAnsi="Arial" w:cs="Arial"/>
                <w:b/>
                <w:bCs/>
                <w:sz w:val="22"/>
              </w:rPr>
              <w:t>1.0</w:t>
            </w:r>
          </w:p>
        </w:tc>
        <w:tc>
          <w:tcPr>
            <w:tcW w:w="9446" w:type="dxa"/>
            <w:gridSpan w:val="3"/>
            <w:tcBorders>
              <w:top w:val="single" w:sz="12" w:space="0" w:color="auto"/>
              <w:bottom w:val="single" w:sz="12" w:space="0" w:color="auto"/>
              <w:right w:val="single" w:sz="12" w:space="0" w:color="auto"/>
            </w:tcBorders>
            <w:shd w:val="clear" w:color="auto" w:fill="CCCCCC"/>
            <w:vAlign w:val="center"/>
          </w:tcPr>
          <w:p w:rsidR="009F546D" w:rsidRPr="003D577D" w:rsidRDefault="009F546D" w:rsidP="008B0CE1">
            <w:pPr>
              <w:rPr>
                <w:rFonts w:ascii="Arial" w:hAnsi="Arial" w:cs="Arial"/>
                <w:sz w:val="22"/>
              </w:rPr>
            </w:pPr>
            <w:r w:rsidRPr="003D577D">
              <w:rPr>
                <w:rFonts w:ascii="Arial" w:hAnsi="Arial" w:cs="Arial"/>
                <w:b/>
                <w:bCs/>
                <w:sz w:val="22"/>
              </w:rPr>
              <w:t>General</w:t>
            </w:r>
          </w:p>
        </w:tc>
      </w:tr>
      <w:tr w:rsidR="009F546D" w:rsidRPr="003D577D" w:rsidTr="00730715">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rsidR="009F546D" w:rsidRPr="003D577D" w:rsidRDefault="009F546D" w:rsidP="008B0CE1">
            <w:pPr>
              <w:rPr>
                <w:rFonts w:ascii="Arial" w:hAnsi="Arial" w:cs="Arial"/>
                <w:sz w:val="18"/>
              </w:rPr>
            </w:pPr>
          </w:p>
        </w:tc>
        <w:tc>
          <w:tcPr>
            <w:tcW w:w="9446" w:type="dxa"/>
            <w:gridSpan w:val="3"/>
            <w:tcBorders>
              <w:top w:val="single" w:sz="12" w:space="0" w:color="auto"/>
              <w:bottom w:val="single" w:sz="12" w:space="0" w:color="auto"/>
            </w:tcBorders>
            <w:vAlign w:val="center"/>
          </w:tcPr>
          <w:p w:rsidR="009F546D" w:rsidRPr="003D577D" w:rsidRDefault="009F546D" w:rsidP="008B0CE1">
            <w:pPr>
              <w:rPr>
                <w:rFonts w:ascii="Arial" w:hAnsi="Arial" w:cs="Arial"/>
                <w:sz w:val="18"/>
              </w:rPr>
            </w:pPr>
          </w:p>
        </w:tc>
      </w:tr>
      <w:tr w:rsidR="009F546D" w:rsidRPr="003D577D" w:rsidTr="00730715">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rsidR="009F546D" w:rsidRPr="003D577D" w:rsidRDefault="009F546D" w:rsidP="008B0CE1">
            <w:pPr>
              <w:rPr>
                <w:rFonts w:ascii="Arial" w:hAnsi="Arial" w:cs="Arial"/>
                <w:sz w:val="18"/>
              </w:rPr>
            </w:pPr>
            <w:r w:rsidRPr="003D577D">
              <w:rPr>
                <w:rFonts w:ascii="Arial" w:hAnsi="Arial" w:cs="Arial"/>
                <w:b/>
                <w:bCs/>
                <w:sz w:val="18"/>
              </w:rPr>
              <w:t>1.1</w:t>
            </w:r>
          </w:p>
        </w:tc>
        <w:tc>
          <w:tcPr>
            <w:tcW w:w="9446" w:type="dxa"/>
            <w:gridSpan w:val="3"/>
            <w:tcBorders>
              <w:top w:val="single" w:sz="12" w:space="0" w:color="auto"/>
              <w:bottom w:val="single" w:sz="12" w:space="0" w:color="auto"/>
              <w:right w:val="single" w:sz="12" w:space="0" w:color="auto"/>
            </w:tcBorders>
            <w:vAlign w:val="center"/>
          </w:tcPr>
          <w:p w:rsidR="009F546D" w:rsidRPr="003D577D" w:rsidRDefault="009F546D" w:rsidP="008B0CE1">
            <w:pPr>
              <w:rPr>
                <w:rFonts w:ascii="Arial" w:hAnsi="Arial" w:cs="Arial"/>
                <w:b/>
                <w:bCs/>
                <w:sz w:val="18"/>
                <w:u w:val="single"/>
              </w:rPr>
            </w:pPr>
            <w:r w:rsidRPr="003D577D">
              <w:rPr>
                <w:rFonts w:ascii="Arial" w:hAnsi="Arial" w:cs="Arial"/>
                <w:b/>
                <w:bCs/>
                <w:sz w:val="18"/>
                <w:u w:val="single"/>
              </w:rPr>
              <w:t>Registered Name</w:t>
            </w:r>
          </w:p>
          <w:p w:rsidR="009F546D" w:rsidRPr="003D577D" w:rsidRDefault="00D64868" w:rsidP="008B0CE1">
            <w:pPr>
              <w:rPr>
                <w:rFonts w:ascii="Arial" w:hAnsi="Arial" w:cs="Arial"/>
                <w:sz w:val="18"/>
              </w:rPr>
            </w:pPr>
            <w:r w:rsidRPr="003D577D">
              <w:rPr>
                <w:rFonts w:ascii="Arial" w:hAnsi="Arial" w:cs="Arial"/>
                <w:sz w:val="18"/>
              </w:rPr>
              <w:fldChar w:fldCharType="begin">
                <w:ffData>
                  <w:name w:val="Text1"/>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p w:rsidR="009F546D" w:rsidRPr="003D577D" w:rsidRDefault="009F546D" w:rsidP="008B0CE1">
            <w:pPr>
              <w:rPr>
                <w:rFonts w:ascii="Arial" w:hAnsi="Arial" w:cs="Arial"/>
                <w:sz w:val="18"/>
              </w:rPr>
            </w:pPr>
          </w:p>
          <w:p w:rsidR="009F546D" w:rsidRPr="003D577D" w:rsidRDefault="009F546D" w:rsidP="008B0CE1">
            <w:pPr>
              <w:rPr>
                <w:rFonts w:ascii="Arial" w:hAnsi="Arial" w:cs="Arial"/>
                <w:b/>
                <w:bCs/>
                <w:sz w:val="18"/>
                <w:u w:val="single"/>
              </w:rPr>
            </w:pPr>
            <w:r w:rsidRPr="003D577D">
              <w:rPr>
                <w:rFonts w:ascii="Arial" w:hAnsi="Arial" w:cs="Arial"/>
                <w:b/>
                <w:bCs/>
                <w:sz w:val="18"/>
                <w:u w:val="single"/>
              </w:rPr>
              <w:t>Trading Name (if different)</w:t>
            </w:r>
          </w:p>
          <w:p w:rsidR="009F546D" w:rsidRPr="003D577D" w:rsidRDefault="00D64868" w:rsidP="008B0CE1">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tc>
      </w:tr>
      <w:tr w:rsidR="009F546D" w:rsidRPr="003D577D" w:rsidTr="00730715">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rsidR="009F546D" w:rsidRPr="003D577D" w:rsidRDefault="009F546D" w:rsidP="008B0CE1">
            <w:pPr>
              <w:rPr>
                <w:rFonts w:ascii="Arial" w:hAnsi="Arial" w:cs="Arial"/>
                <w:sz w:val="18"/>
              </w:rPr>
            </w:pPr>
          </w:p>
        </w:tc>
        <w:tc>
          <w:tcPr>
            <w:tcW w:w="9446" w:type="dxa"/>
            <w:gridSpan w:val="3"/>
            <w:tcBorders>
              <w:top w:val="single" w:sz="12" w:space="0" w:color="auto"/>
              <w:bottom w:val="single" w:sz="12" w:space="0" w:color="auto"/>
            </w:tcBorders>
            <w:vAlign w:val="center"/>
          </w:tcPr>
          <w:p w:rsidR="009F546D" w:rsidRPr="003D577D" w:rsidRDefault="009F546D" w:rsidP="008B0CE1">
            <w:pPr>
              <w:rPr>
                <w:rFonts w:ascii="Arial" w:hAnsi="Arial" w:cs="Arial"/>
                <w:sz w:val="18"/>
              </w:rPr>
            </w:pPr>
          </w:p>
        </w:tc>
      </w:tr>
      <w:tr w:rsidR="009F546D" w:rsidRPr="003D577D" w:rsidTr="00730715">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tcBorders>
          </w:tcPr>
          <w:p w:rsidR="009F546D" w:rsidRPr="003D577D" w:rsidRDefault="009F546D" w:rsidP="008B0CE1">
            <w:pPr>
              <w:rPr>
                <w:rFonts w:ascii="Arial" w:hAnsi="Arial" w:cs="Arial"/>
                <w:b/>
                <w:bCs/>
                <w:sz w:val="18"/>
              </w:rPr>
            </w:pPr>
            <w:r w:rsidRPr="003D577D">
              <w:rPr>
                <w:rFonts w:ascii="Arial" w:hAnsi="Arial" w:cs="Arial"/>
                <w:b/>
                <w:bCs/>
                <w:sz w:val="18"/>
              </w:rPr>
              <w:t>1.2</w:t>
            </w:r>
          </w:p>
        </w:tc>
        <w:tc>
          <w:tcPr>
            <w:tcW w:w="9446" w:type="dxa"/>
            <w:gridSpan w:val="3"/>
            <w:tcBorders>
              <w:top w:val="single" w:sz="12" w:space="0" w:color="auto"/>
              <w:right w:val="single" w:sz="12" w:space="0" w:color="auto"/>
            </w:tcBorders>
            <w:vAlign w:val="center"/>
          </w:tcPr>
          <w:p w:rsidR="009F546D" w:rsidRPr="003D577D" w:rsidRDefault="009F546D" w:rsidP="008B0CE1">
            <w:pPr>
              <w:rPr>
                <w:rFonts w:ascii="Arial" w:hAnsi="Arial" w:cs="Arial"/>
                <w:b/>
                <w:bCs/>
                <w:sz w:val="18"/>
                <w:u w:val="single"/>
              </w:rPr>
            </w:pPr>
            <w:r w:rsidRPr="003D577D">
              <w:rPr>
                <w:rFonts w:ascii="Arial" w:hAnsi="Arial" w:cs="Arial"/>
                <w:b/>
                <w:bCs/>
                <w:sz w:val="18"/>
                <w:u w:val="single"/>
              </w:rPr>
              <w:t>Correspondence Details</w:t>
            </w:r>
          </w:p>
          <w:p w:rsidR="009F546D" w:rsidRPr="003D577D" w:rsidRDefault="009F546D" w:rsidP="008B0CE1">
            <w:pPr>
              <w:rPr>
                <w:rFonts w:ascii="Arial" w:hAnsi="Arial" w:cs="Arial"/>
                <w:b/>
                <w:bCs/>
                <w:sz w:val="18"/>
              </w:rPr>
            </w:pPr>
            <w:r w:rsidRPr="003D577D">
              <w:rPr>
                <w:rFonts w:ascii="Arial" w:hAnsi="Arial" w:cs="Arial"/>
                <w:b/>
                <w:bCs/>
                <w:sz w:val="18"/>
              </w:rPr>
              <w:t>Name of person applying on behalf of the company</w:t>
            </w:r>
          </w:p>
          <w:p w:rsidR="009F546D" w:rsidRPr="003D577D" w:rsidRDefault="00D64868" w:rsidP="008B0CE1">
            <w:pPr>
              <w:rPr>
                <w:rFonts w:ascii="Arial" w:hAnsi="Arial" w:cs="Arial"/>
                <w:b/>
                <w:bCs/>
                <w:sz w:val="18"/>
              </w:rPr>
            </w:pPr>
            <w:r w:rsidRPr="003D577D">
              <w:rPr>
                <w:rFonts w:ascii="Arial" w:hAnsi="Arial" w:cs="Arial"/>
                <w:b/>
                <w:bCs/>
                <w:sz w:val="18"/>
              </w:rPr>
              <w:fldChar w:fldCharType="begin">
                <w:ffData>
                  <w:name w:val="Text4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rsidR="009F546D" w:rsidRPr="003D577D" w:rsidRDefault="009F546D" w:rsidP="008B0CE1">
            <w:pPr>
              <w:rPr>
                <w:rFonts w:ascii="Arial" w:hAnsi="Arial" w:cs="Arial"/>
                <w:sz w:val="18"/>
              </w:rPr>
            </w:pPr>
            <w:r w:rsidRPr="003D577D">
              <w:rPr>
                <w:rFonts w:ascii="Arial" w:hAnsi="Arial" w:cs="Arial"/>
                <w:b/>
                <w:bCs/>
                <w:sz w:val="18"/>
              </w:rPr>
              <w:t>Address:</w:t>
            </w:r>
            <w:r w:rsidRPr="003D577D">
              <w:rPr>
                <w:rFonts w:ascii="Arial" w:hAnsi="Arial" w:cs="Arial"/>
                <w:sz w:val="18"/>
              </w:rPr>
              <w:t xml:space="preserve"> </w:t>
            </w:r>
          </w:p>
          <w:p w:rsidR="009F546D" w:rsidRPr="003D577D" w:rsidRDefault="00D64868" w:rsidP="008B0CE1">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rsidR="009F546D" w:rsidRPr="003D577D" w:rsidRDefault="009F546D" w:rsidP="008B0CE1">
            <w:pPr>
              <w:rPr>
                <w:rFonts w:ascii="Arial" w:hAnsi="Arial" w:cs="Arial"/>
                <w:b/>
                <w:bCs/>
                <w:sz w:val="18"/>
              </w:rPr>
            </w:pPr>
            <w:r w:rsidRPr="003D577D">
              <w:rPr>
                <w:rFonts w:ascii="Arial" w:hAnsi="Arial" w:cs="Arial"/>
                <w:b/>
                <w:bCs/>
                <w:sz w:val="18"/>
              </w:rPr>
              <w:t>Telephone:</w:t>
            </w:r>
          </w:p>
          <w:p w:rsidR="009F546D" w:rsidRPr="003D577D" w:rsidRDefault="00D64868" w:rsidP="008B0CE1">
            <w:pPr>
              <w:rPr>
                <w:rFonts w:ascii="Arial" w:hAnsi="Arial" w:cs="Arial"/>
                <w:b/>
                <w:bCs/>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rsidR="00397BDF" w:rsidRPr="003D577D" w:rsidRDefault="00397BDF" w:rsidP="008B0CE1">
            <w:pPr>
              <w:rPr>
                <w:rFonts w:ascii="Arial" w:hAnsi="Arial" w:cs="Arial"/>
                <w:b/>
                <w:bCs/>
                <w:sz w:val="18"/>
              </w:rPr>
            </w:pPr>
            <w:smartTag w:uri="urn:schemas-microsoft-com:office:smarttags" w:element="City">
              <w:smartTag w:uri="urn:schemas-microsoft-com:office:smarttags" w:element="place">
                <w:r w:rsidRPr="003D577D">
                  <w:rPr>
                    <w:rFonts w:ascii="Arial" w:hAnsi="Arial" w:cs="Arial"/>
                    <w:b/>
                    <w:bCs/>
                    <w:sz w:val="18"/>
                  </w:rPr>
                  <w:t>Mobile</w:t>
                </w:r>
              </w:smartTag>
            </w:smartTag>
            <w:r w:rsidRPr="003D577D">
              <w:rPr>
                <w:rFonts w:ascii="Arial" w:hAnsi="Arial" w:cs="Arial"/>
                <w:b/>
                <w:bCs/>
                <w:sz w:val="18"/>
              </w:rPr>
              <w:t>:</w:t>
            </w:r>
          </w:p>
          <w:p w:rsidR="00397BDF" w:rsidRPr="003D577D" w:rsidRDefault="00D64868" w:rsidP="008B0CE1">
            <w:pPr>
              <w:rPr>
                <w:rFonts w:ascii="Arial" w:hAnsi="Arial" w:cs="Arial"/>
                <w:b/>
                <w:bCs/>
                <w:sz w:val="18"/>
              </w:rPr>
            </w:pPr>
            <w:r w:rsidRPr="003D577D">
              <w:rPr>
                <w:rFonts w:ascii="Arial" w:hAnsi="Arial" w:cs="Arial"/>
                <w:b/>
                <w:bCs/>
                <w:sz w:val="18"/>
              </w:rPr>
              <w:fldChar w:fldCharType="begin">
                <w:ffData>
                  <w:name w:val="Text83"/>
                  <w:enabled/>
                  <w:calcOnExit w:val="0"/>
                  <w:textInput/>
                </w:ffData>
              </w:fldChar>
            </w:r>
            <w:bookmarkStart w:id="3" w:name="Text83"/>
            <w:r w:rsidR="00397BDF"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397BDF" w:rsidRPr="003D577D">
              <w:rPr>
                <w:rFonts w:ascii="Arial" w:hAnsi="Arial" w:cs="Arial"/>
                <w:b/>
                <w:bCs/>
                <w:noProof/>
                <w:sz w:val="18"/>
              </w:rPr>
              <w:t> </w:t>
            </w:r>
            <w:r w:rsidR="00397BDF" w:rsidRPr="003D577D">
              <w:rPr>
                <w:rFonts w:ascii="Arial" w:hAnsi="Arial" w:cs="Arial"/>
                <w:b/>
                <w:bCs/>
                <w:noProof/>
                <w:sz w:val="18"/>
              </w:rPr>
              <w:t> </w:t>
            </w:r>
            <w:r w:rsidR="00397BDF" w:rsidRPr="003D577D">
              <w:rPr>
                <w:rFonts w:ascii="Arial" w:hAnsi="Arial" w:cs="Arial"/>
                <w:b/>
                <w:bCs/>
                <w:noProof/>
                <w:sz w:val="18"/>
              </w:rPr>
              <w:t> </w:t>
            </w:r>
            <w:r w:rsidR="00397BDF" w:rsidRPr="003D577D">
              <w:rPr>
                <w:rFonts w:ascii="Arial" w:hAnsi="Arial" w:cs="Arial"/>
                <w:b/>
                <w:bCs/>
                <w:noProof/>
                <w:sz w:val="18"/>
              </w:rPr>
              <w:t> </w:t>
            </w:r>
            <w:r w:rsidR="00397BDF" w:rsidRPr="003D577D">
              <w:rPr>
                <w:rFonts w:ascii="Arial" w:hAnsi="Arial" w:cs="Arial"/>
                <w:b/>
                <w:bCs/>
                <w:noProof/>
                <w:sz w:val="18"/>
              </w:rPr>
              <w:t> </w:t>
            </w:r>
            <w:r w:rsidRPr="003D577D">
              <w:rPr>
                <w:rFonts w:ascii="Arial" w:hAnsi="Arial" w:cs="Arial"/>
                <w:b/>
                <w:bCs/>
                <w:sz w:val="18"/>
              </w:rPr>
              <w:fldChar w:fldCharType="end"/>
            </w:r>
            <w:bookmarkEnd w:id="3"/>
          </w:p>
          <w:p w:rsidR="009F546D" w:rsidRPr="003D577D" w:rsidRDefault="009F546D" w:rsidP="008B0CE1">
            <w:pPr>
              <w:rPr>
                <w:rFonts w:ascii="Arial" w:hAnsi="Arial" w:cs="Arial"/>
                <w:b/>
                <w:bCs/>
                <w:sz w:val="18"/>
              </w:rPr>
            </w:pPr>
            <w:r w:rsidRPr="003D577D">
              <w:rPr>
                <w:rFonts w:ascii="Arial" w:hAnsi="Arial" w:cs="Arial"/>
                <w:b/>
                <w:bCs/>
                <w:sz w:val="18"/>
              </w:rPr>
              <w:t>Email:</w:t>
            </w:r>
          </w:p>
          <w:p w:rsidR="009F546D" w:rsidRPr="003D577D" w:rsidRDefault="00D64868" w:rsidP="008B0CE1">
            <w:pPr>
              <w:rPr>
                <w:rFonts w:ascii="Arial" w:hAnsi="Arial" w:cs="Arial"/>
                <w:b/>
                <w:bCs/>
                <w:sz w:val="18"/>
                <w:u w:val="single"/>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tc>
      </w:tr>
      <w:tr w:rsidR="009F546D" w:rsidRPr="003D577D" w:rsidTr="00730715">
        <w:tblPrEx>
          <w:tblLook w:val="0000" w:firstRow="0" w:lastRow="0" w:firstColumn="0" w:lastColumn="0" w:noHBand="0" w:noVBand="0"/>
        </w:tblPrEx>
        <w:trPr>
          <w:gridBefore w:val="1"/>
          <w:wBefore w:w="198" w:type="dxa"/>
          <w:cantSplit/>
        </w:trPr>
        <w:tc>
          <w:tcPr>
            <w:tcW w:w="615" w:type="dxa"/>
            <w:tcBorders>
              <w:left w:val="single" w:sz="12" w:space="0" w:color="auto"/>
              <w:bottom w:val="single" w:sz="12" w:space="0" w:color="auto"/>
            </w:tcBorders>
          </w:tcPr>
          <w:p w:rsidR="009F546D" w:rsidRPr="003D577D" w:rsidRDefault="009F546D" w:rsidP="008B0CE1">
            <w:pPr>
              <w:rPr>
                <w:rFonts w:ascii="Arial" w:hAnsi="Arial" w:cs="Arial"/>
                <w:sz w:val="18"/>
              </w:rPr>
            </w:pPr>
          </w:p>
        </w:tc>
        <w:tc>
          <w:tcPr>
            <w:tcW w:w="9446" w:type="dxa"/>
            <w:gridSpan w:val="3"/>
            <w:tcBorders>
              <w:bottom w:val="single" w:sz="12" w:space="0" w:color="auto"/>
              <w:right w:val="single" w:sz="12" w:space="0" w:color="auto"/>
            </w:tcBorders>
            <w:vAlign w:val="center"/>
          </w:tcPr>
          <w:p w:rsidR="009F546D" w:rsidRPr="003D577D" w:rsidRDefault="009F546D" w:rsidP="008B0CE1">
            <w:pPr>
              <w:rPr>
                <w:rFonts w:ascii="Arial" w:hAnsi="Arial" w:cs="Arial"/>
                <w:b/>
                <w:bCs/>
                <w:sz w:val="18"/>
                <w:u w:val="single"/>
              </w:rPr>
            </w:pPr>
            <w:r w:rsidRPr="003D577D">
              <w:rPr>
                <w:rFonts w:ascii="Arial" w:hAnsi="Arial" w:cs="Arial"/>
                <w:b/>
                <w:bCs/>
                <w:sz w:val="18"/>
                <w:u w:val="single"/>
              </w:rPr>
              <w:t>Registered office Address (if different from above)</w:t>
            </w:r>
          </w:p>
          <w:p w:rsidR="009F546D" w:rsidRPr="003D577D" w:rsidRDefault="00D64868" w:rsidP="008B0CE1">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tc>
      </w:tr>
      <w:tr w:rsidR="009F546D" w:rsidRPr="003D577D" w:rsidTr="00730715">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rsidR="009F546D" w:rsidRPr="003D577D" w:rsidRDefault="009F546D" w:rsidP="008B0CE1">
            <w:pPr>
              <w:rPr>
                <w:rFonts w:ascii="Arial" w:hAnsi="Arial" w:cs="Arial"/>
                <w:sz w:val="18"/>
              </w:rPr>
            </w:pPr>
          </w:p>
        </w:tc>
        <w:tc>
          <w:tcPr>
            <w:tcW w:w="9446" w:type="dxa"/>
            <w:gridSpan w:val="3"/>
            <w:tcBorders>
              <w:top w:val="single" w:sz="12" w:space="0" w:color="auto"/>
              <w:bottom w:val="single" w:sz="12" w:space="0" w:color="auto"/>
            </w:tcBorders>
            <w:vAlign w:val="center"/>
          </w:tcPr>
          <w:p w:rsidR="009F546D" w:rsidRPr="003D577D" w:rsidRDefault="009F546D" w:rsidP="008B0CE1">
            <w:pPr>
              <w:rPr>
                <w:rFonts w:ascii="Arial" w:hAnsi="Arial" w:cs="Arial"/>
                <w:sz w:val="18"/>
              </w:rPr>
            </w:pPr>
          </w:p>
        </w:tc>
      </w:tr>
      <w:tr w:rsidR="009F546D" w:rsidRPr="003D577D" w:rsidTr="00730715">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rsidR="009F546D" w:rsidRPr="003D577D" w:rsidRDefault="009F546D" w:rsidP="008B0CE1">
            <w:pPr>
              <w:rPr>
                <w:rFonts w:ascii="Arial" w:hAnsi="Arial" w:cs="Arial"/>
                <w:sz w:val="18"/>
              </w:rPr>
            </w:pPr>
            <w:r w:rsidRPr="003D577D">
              <w:rPr>
                <w:rFonts w:ascii="Arial" w:hAnsi="Arial" w:cs="Arial"/>
                <w:b/>
                <w:bCs/>
                <w:sz w:val="18"/>
              </w:rPr>
              <w:t>1.3</w:t>
            </w:r>
          </w:p>
        </w:tc>
        <w:tc>
          <w:tcPr>
            <w:tcW w:w="9446" w:type="dxa"/>
            <w:gridSpan w:val="3"/>
            <w:tcBorders>
              <w:top w:val="single" w:sz="12" w:space="0" w:color="auto"/>
              <w:bottom w:val="single" w:sz="12" w:space="0" w:color="auto"/>
              <w:right w:val="single" w:sz="12" w:space="0" w:color="auto"/>
            </w:tcBorders>
            <w:vAlign w:val="center"/>
          </w:tcPr>
          <w:p w:rsidR="009F546D" w:rsidRPr="003D577D" w:rsidRDefault="009F546D" w:rsidP="008B0CE1">
            <w:pPr>
              <w:rPr>
                <w:rFonts w:ascii="Arial" w:hAnsi="Arial" w:cs="Arial"/>
                <w:b/>
                <w:bCs/>
                <w:sz w:val="18"/>
                <w:u w:val="single"/>
              </w:rPr>
            </w:pPr>
            <w:r w:rsidRPr="003D577D">
              <w:rPr>
                <w:rFonts w:ascii="Arial" w:hAnsi="Arial" w:cs="Arial"/>
                <w:b/>
                <w:bCs/>
                <w:sz w:val="18"/>
                <w:u w:val="single"/>
              </w:rPr>
              <w:t>Company Registration No (if applicable)</w:t>
            </w:r>
          </w:p>
          <w:p w:rsidR="009F546D" w:rsidRPr="003D577D" w:rsidRDefault="00D64868" w:rsidP="008B0CE1">
            <w:pPr>
              <w:rPr>
                <w:rFonts w:ascii="Arial" w:hAnsi="Arial" w:cs="Arial"/>
                <w:b/>
                <w:bCs/>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rsidR="009F546D" w:rsidRPr="003D577D" w:rsidRDefault="009F546D" w:rsidP="008B0CE1">
            <w:pPr>
              <w:rPr>
                <w:rFonts w:ascii="Arial" w:hAnsi="Arial" w:cs="Arial"/>
                <w:b/>
                <w:bCs/>
                <w:sz w:val="18"/>
              </w:rPr>
            </w:pPr>
            <w:r w:rsidRPr="003D577D">
              <w:rPr>
                <w:rFonts w:ascii="Arial" w:hAnsi="Arial" w:cs="Arial"/>
                <w:b/>
                <w:bCs/>
                <w:sz w:val="18"/>
              </w:rPr>
              <w:t>VAT registration number</w:t>
            </w:r>
            <w:r w:rsidR="00C24283" w:rsidRPr="003D577D">
              <w:rPr>
                <w:rFonts w:ascii="Arial" w:hAnsi="Arial" w:cs="Arial"/>
                <w:b/>
                <w:bCs/>
                <w:sz w:val="18"/>
              </w:rPr>
              <w:t xml:space="preserve"> (if applicable)</w:t>
            </w:r>
          </w:p>
          <w:p w:rsidR="009F546D" w:rsidRPr="003D577D" w:rsidRDefault="00D64868" w:rsidP="008B0CE1">
            <w:pPr>
              <w:rPr>
                <w:rFonts w:ascii="Arial" w:hAnsi="Arial" w:cs="Arial"/>
                <w:b/>
                <w:bCs/>
                <w:sz w:val="18"/>
              </w:rPr>
            </w:pPr>
            <w:r w:rsidRPr="003D577D">
              <w:rPr>
                <w:rFonts w:ascii="Arial" w:hAnsi="Arial" w:cs="Arial"/>
                <w:b/>
                <w:bCs/>
                <w:sz w:val="18"/>
              </w:rPr>
              <w:fldChar w:fldCharType="begin">
                <w:ffData>
                  <w:name w:val="Text43"/>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rsidR="009F546D" w:rsidRPr="003D577D" w:rsidRDefault="009F546D" w:rsidP="008B0CE1">
            <w:pPr>
              <w:rPr>
                <w:rFonts w:ascii="Arial" w:hAnsi="Arial" w:cs="Arial"/>
                <w:b/>
                <w:bCs/>
                <w:sz w:val="18"/>
              </w:rPr>
            </w:pPr>
            <w:r w:rsidRPr="003D577D">
              <w:rPr>
                <w:rFonts w:ascii="Arial" w:hAnsi="Arial" w:cs="Arial"/>
                <w:b/>
                <w:bCs/>
                <w:sz w:val="18"/>
              </w:rPr>
              <w:t>Certificate of Incorporation number</w:t>
            </w:r>
          </w:p>
          <w:p w:rsidR="009F546D" w:rsidRPr="003D577D" w:rsidRDefault="00D64868" w:rsidP="008B0CE1">
            <w:pPr>
              <w:rPr>
                <w:rFonts w:ascii="Arial" w:hAnsi="Arial" w:cs="Arial"/>
                <w:sz w:val="18"/>
              </w:rPr>
            </w:pPr>
            <w:r w:rsidRPr="003D577D">
              <w:rPr>
                <w:rFonts w:ascii="Arial" w:hAnsi="Arial" w:cs="Arial"/>
                <w:b/>
                <w:bCs/>
                <w:sz w:val="18"/>
              </w:rPr>
              <w:fldChar w:fldCharType="begin">
                <w:ffData>
                  <w:name w:val="Text44"/>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tc>
      </w:tr>
      <w:tr w:rsidR="009F546D" w:rsidRPr="003D577D" w:rsidTr="00730715">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rsidR="009F546D" w:rsidRPr="003D577D" w:rsidRDefault="009F546D" w:rsidP="008B0CE1">
            <w:pPr>
              <w:rPr>
                <w:rFonts w:ascii="Arial" w:hAnsi="Arial" w:cs="Arial"/>
                <w:sz w:val="18"/>
              </w:rPr>
            </w:pPr>
          </w:p>
        </w:tc>
        <w:tc>
          <w:tcPr>
            <w:tcW w:w="9446" w:type="dxa"/>
            <w:gridSpan w:val="3"/>
            <w:tcBorders>
              <w:top w:val="single" w:sz="12" w:space="0" w:color="auto"/>
              <w:bottom w:val="single" w:sz="12" w:space="0" w:color="auto"/>
            </w:tcBorders>
            <w:vAlign w:val="center"/>
          </w:tcPr>
          <w:p w:rsidR="009F546D" w:rsidRPr="003D577D" w:rsidRDefault="009F546D" w:rsidP="008B0CE1">
            <w:pPr>
              <w:rPr>
                <w:rFonts w:ascii="Arial" w:hAnsi="Arial" w:cs="Arial"/>
                <w:sz w:val="18"/>
              </w:rPr>
            </w:pPr>
          </w:p>
        </w:tc>
      </w:tr>
      <w:tr w:rsidR="009F546D" w:rsidRPr="003D577D" w:rsidTr="00730715">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rsidR="009F546D" w:rsidRPr="003D577D" w:rsidRDefault="009F546D" w:rsidP="008B0CE1">
            <w:pPr>
              <w:rPr>
                <w:rFonts w:ascii="Arial" w:hAnsi="Arial" w:cs="Arial"/>
                <w:sz w:val="18"/>
              </w:rPr>
            </w:pPr>
          </w:p>
        </w:tc>
        <w:tc>
          <w:tcPr>
            <w:tcW w:w="9446" w:type="dxa"/>
            <w:gridSpan w:val="3"/>
            <w:tcBorders>
              <w:top w:val="single" w:sz="12" w:space="0" w:color="auto"/>
              <w:bottom w:val="single" w:sz="12" w:space="0" w:color="auto"/>
            </w:tcBorders>
            <w:vAlign w:val="center"/>
          </w:tcPr>
          <w:p w:rsidR="009F546D" w:rsidRPr="003D577D" w:rsidRDefault="009F546D" w:rsidP="008B0CE1">
            <w:pPr>
              <w:rPr>
                <w:rFonts w:ascii="Arial" w:hAnsi="Arial" w:cs="Arial"/>
                <w:sz w:val="18"/>
              </w:rPr>
            </w:pPr>
          </w:p>
        </w:tc>
      </w:tr>
      <w:tr w:rsidR="009F546D" w:rsidRPr="003D577D" w:rsidTr="00730715">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rsidR="009F546D" w:rsidRPr="003D577D" w:rsidRDefault="009F546D" w:rsidP="008B0CE1">
            <w:pPr>
              <w:rPr>
                <w:rFonts w:ascii="Arial" w:hAnsi="Arial" w:cs="Arial"/>
                <w:sz w:val="18"/>
              </w:rPr>
            </w:pPr>
            <w:r w:rsidRPr="003D577D">
              <w:rPr>
                <w:rFonts w:ascii="Arial" w:hAnsi="Arial" w:cs="Arial"/>
                <w:b/>
                <w:bCs/>
                <w:sz w:val="18"/>
              </w:rPr>
              <w:t>1.5</w:t>
            </w:r>
          </w:p>
        </w:tc>
        <w:tc>
          <w:tcPr>
            <w:tcW w:w="9446" w:type="dxa"/>
            <w:gridSpan w:val="3"/>
            <w:tcBorders>
              <w:top w:val="single" w:sz="12" w:space="0" w:color="auto"/>
              <w:bottom w:val="single" w:sz="12" w:space="0" w:color="auto"/>
              <w:right w:val="single" w:sz="12" w:space="0" w:color="auto"/>
            </w:tcBorders>
            <w:vAlign w:val="center"/>
          </w:tcPr>
          <w:p w:rsidR="009F546D" w:rsidRPr="003D577D" w:rsidRDefault="009F546D" w:rsidP="008B0CE1">
            <w:pPr>
              <w:rPr>
                <w:rFonts w:ascii="Arial" w:hAnsi="Arial" w:cs="Arial"/>
                <w:b/>
                <w:bCs/>
                <w:sz w:val="18"/>
                <w:u w:val="single"/>
              </w:rPr>
            </w:pPr>
            <w:r w:rsidRPr="003D577D">
              <w:rPr>
                <w:rFonts w:ascii="Arial" w:hAnsi="Arial" w:cs="Arial"/>
                <w:b/>
                <w:bCs/>
                <w:sz w:val="18"/>
                <w:u w:val="single"/>
              </w:rPr>
              <w:t>Date company was founded (if a limited company, date of incorporation)</w:t>
            </w:r>
          </w:p>
          <w:p w:rsidR="009F546D" w:rsidRPr="003D577D" w:rsidRDefault="00D64868" w:rsidP="008B0CE1">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tc>
      </w:tr>
      <w:tr w:rsidR="009F546D" w:rsidRPr="003D577D" w:rsidTr="00730715">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rsidR="009F546D" w:rsidRPr="003D577D" w:rsidRDefault="009F546D" w:rsidP="008B0CE1">
            <w:pPr>
              <w:rPr>
                <w:rFonts w:ascii="Arial" w:hAnsi="Arial" w:cs="Arial"/>
                <w:sz w:val="18"/>
              </w:rPr>
            </w:pPr>
          </w:p>
        </w:tc>
        <w:tc>
          <w:tcPr>
            <w:tcW w:w="9446" w:type="dxa"/>
            <w:gridSpan w:val="3"/>
            <w:tcBorders>
              <w:top w:val="single" w:sz="12" w:space="0" w:color="auto"/>
              <w:bottom w:val="single" w:sz="12" w:space="0" w:color="auto"/>
            </w:tcBorders>
            <w:vAlign w:val="center"/>
          </w:tcPr>
          <w:p w:rsidR="009F546D" w:rsidRPr="003D577D" w:rsidRDefault="009F546D" w:rsidP="008B0CE1">
            <w:pPr>
              <w:rPr>
                <w:rFonts w:ascii="Arial" w:hAnsi="Arial" w:cs="Arial"/>
                <w:sz w:val="18"/>
              </w:rPr>
            </w:pPr>
          </w:p>
        </w:tc>
      </w:tr>
      <w:tr w:rsidR="009F546D" w:rsidRPr="003D577D" w:rsidTr="00730715">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rsidR="009F546D" w:rsidRPr="003D577D" w:rsidRDefault="009F546D" w:rsidP="008B0CE1">
            <w:pPr>
              <w:rPr>
                <w:rFonts w:ascii="Arial" w:hAnsi="Arial" w:cs="Arial"/>
                <w:b/>
                <w:bCs/>
                <w:sz w:val="18"/>
              </w:rPr>
            </w:pPr>
            <w:r w:rsidRPr="003D577D">
              <w:rPr>
                <w:rFonts w:ascii="Arial" w:hAnsi="Arial" w:cs="Arial"/>
                <w:b/>
                <w:bCs/>
                <w:sz w:val="18"/>
              </w:rPr>
              <w:t>1.6</w:t>
            </w:r>
          </w:p>
        </w:tc>
        <w:tc>
          <w:tcPr>
            <w:tcW w:w="9446" w:type="dxa"/>
            <w:gridSpan w:val="3"/>
            <w:tcBorders>
              <w:top w:val="single" w:sz="12" w:space="0" w:color="auto"/>
              <w:bottom w:val="single" w:sz="12" w:space="0" w:color="auto"/>
              <w:right w:val="single" w:sz="12" w:space="0" w:color="auto"/>
            </w:tcBorders>
            <w:vAlign w:val="center"/>
          </w:tcPr>
          <w:p w:rsidR="009F546D" w:rsidRPr="003D577D" w:rsidRDefault="009F546D" w:rsidP="008B0CE1">
            <w:pPr>
              <w:rPr>
                <w:rFonts w:ascii="Arial" w:hAnsi="Arial" w:cs="Arial"/>
                <w:b/>
                <w:bCs/>
                <w:sz w:val="18"/>
                <w:u w:val="single"/>
              </w:rPr>
            </w:pPr>
            <w:r w:rsidRPr="003D577D">
              <w:rPr>
                <w:rFonts w:ascii="Arial" w:hAnsi="Arial" w:cs="Arial"/>
                <w:b/>
                <w:bCs/>
                <w:sz w:val="18"/>
                <w:u w:val="single"/>
              </w:rPr>
              <w:t>Company structure and nature of company</w:t>
            </w:r>
          </w:p>
          <w:p w:rsidR="009F546D" w:rsidRPr="003D577D" w:rsidRDefault="009F546D" w:rsidP="008B0CE1">
            <w:pPr>
              <w:rPr>
                <w:rFonts w:ascii="Arial" w:hAnsi="Arial" w:cs="Arial"/>
                <w:bCs/>
                <w:sz w:val="18"/>
              </w:rPr>
            </w:pPr>
            <w:r w:rsidRPr="003D577D">
              <w:rPr>
                <w:rFonts w:ascii="Arial" w:hAnsi="Arial" w:cs="Arial"/>
                <w:bCs/>
                <w:sz w:val="18"/>
              </w:rPr>
              <w:t xml:space="preserve">Please outline the nature of the company, whether it is a partnership, sole trader, plc etc. </w:t>
            </w:r>
          </w:p>
          <w:p w:rsidR="009F546D" w:rsidRPr="003D577D" w:rsidRDefault="00D64868" w:rsidP="008B0CE1">
            <w:pPr>
              <w:rPr>
                <w:rFonts w:ascii="Arial" w:hAnsi="Arial" w:cs="Arial"/>
                <w:bCs/>
                <w:sz w:val="18"/>
              </w:rPr>
            </w:pPr>
            <w:r w:rsidRPr="003D577D">
              <w:rPr>
                <w:rFonts w:ascii="Arial" w:hAnsi="Arial" w:cs="Arial"/>
                <w:bCs/>
                <w:sz w:val="18"/>
              </w:rPr>
              <w:fldChar w:fldCharType="begin">
                <w:ffData>
                  <w:name w:val="Text45"/>
                  <w:enabled/>
                  <w:calcOnExit w:val="0"/>
                  <w:textInput/>
                </w:ffData>
              </w:fldChar>
            </w:r>
            <w:r w:rsidR="009F546D" w:rsidRPr="003D577D">
              <w:rPr>
                <w:rFonts w:ascii="Arial" w:hAnsi="Arial" w:cs="Arial"/>
                <w:bCs/>
                <w:sz w:val="18"/>
              </w:rPr>
              <w:instrText xml:space="preserve"> FORMTEXT </w:instrText>
            </w:r>
            <w:r w:rsidRPr="003D577D">
              <w:rPr>
                <w:rFonts w:ascii="Arial" w:hAnsi="Arial" w:cs="Arial"/>
                <w:bCs/>
                <w:sz w:val="18"/>
              </w:rPr>
            </w:r>
            <w:r w:rsidRPr="003D577D">
              <w:rPr>
                <w:rFonts w:ascii="Arial" w:hAnsi="Arial" w:cs="Arial"/>
                <w:bCs/>
                <w:sz w:val="18"/>
              </w:rPr>
              <w:fldChar w:fldCharType="separate"/>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Pr="003D577D">
              <w:rPr>
                <w:rFonts w:ascii="Arial" w:hAnsi="Arial" w:cs="Arial"/>
                <w:bCs/>
                <w:sz w:val="18"/>
              </w:rPr>
              <w:fldChar w:fldCharType="end"/>
            </w:r>
          </w:p>
          <w:p w:rsidR="009F546D" w:rsidRPr="003D577D" w:rsidRDefault="009F546D" w:rsidP="008B0CE1">
            <w:pPr>
              <w:rPr>
                <w:rFonts w:ascii="Arial" w:hAnsi="Arial" w:cs="Arial"/>
                <w:bCs/>
                <w:sz w:val="18"/>
              </w:rPr>
            </w:pPr>
          </w:p>
          <w:p w:rsidR="009F546D" w:rsidRPr="003D577D" w:rsidRDefault="009F546D" w:rsidP="008B0CE1">
            <w:pPr>
              <w:rPr>
                <w:rFonts w:ascii="Arial" w:hAnsi="Arial" w:cs="Arial"/>
                <w:bCs/>
                <w:sz w:val="18"/>
              </w:rPr>
            </w:pPr>
            <w:r w:rsidRPr="003D577D">
              <w:rPr>
                <w:rFonts w:ascii="Arial" w:hAnsi="Arial" w:cs="Arial"/>
                <w:bCs/>
                <w:sz w:val="18"/>
              </w:rPr>
              <w:t>Is the company proposed as party to the contract part of a larger organisation? If so please explain the relationship between the various parts of the organisation, up to the ultimate holding company.</w:t>
            </w:r>
          </w:p>
          <w:p w:rsidR="009F546D" w:rsidRPr="003D577D" w:rsidRDefault="00D64868" w:rsidP="008B0CE1">
            <w:pPr>
              <w:rPr>
                <w:rFonts w:ascii="Arial" w:hAnsi="Arial" w:cs="Arial"/>
                <w:bCs/>
                <w:sz w:val="18"/>
              </w:rPr>
            </w:pPr>
            <w:r w:rsidRPr="003D577D">
              <w:rPr>
                <w:rFonts w:ascii="Arial" w:hAnsi="Arial" w:cs="Arial"/>
                <w:bCs/>
                <w:sz w:val="18"/>
              </w:rPr>
              <w:fldChar w:fldCharType="begin">
                <w:ffData>
                  <w:name w:val="Text20"/>
                  <w:enabled/>
                  <w:calcOnExit w:val="0"/>
                  <w:textInput/>
                </w:ffData>
              </w:fldChar>
            </w:r>
            <w:r w:rsidR="009F546D" w:rsidRPr="003D577D">
              <w:rPr>
                <w:rFonts w:ascii="Arial" w:hAnsi="Arial" w:cs="Arial"/>
                <w:bCs/>
                <w:sz w:val="18"/>
              </w:rPr>
              <w:instrText xml:space="preserve"> FORMTEXT </w:instrText>
            </w:r>
            <w:r w:rsidRPr="003D577D">
              <w:rPr>
                <w:rFonts w:ascii="Arial" w:hAnsi="Arial" w:cs="Arial"/>
                <w:bCs/>
                <w:sz w:val="18"/>
              </w:rPr>
            </w:r>
            <w:r w:rsidRPr="003D577D">
              <w:rPr>
                <w:rFonts w:ascii="Arial" w:hAnsi="Arial" w:cs="Arial"/>
                <w:bCs/>
                <w:sz w:val="18"/>
              </w:rPr>
              <w:fldChar w:fldCharType="separate"/>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Pr="003D577D">
              <w:rPr>
                <w:rFonts w:ascii="Arial" w:hAnsi="Arial" w:cs="Arial"/>
                <w:bCs/>
                <w:sz w:val="18"/>
              </w:rPr>
              <w:fldChar w:fldCharType="end"/>
            </w:r>
          </w:p>
          <w:p w:rsidR="00304F29" w:rsidRPr="003D577D" w:rsidRDefault="00304F29" w:rsidP="008B0CE1">
            <w:pPr>
              <w:rPr>
                <w:rFonts w:ascii="Arial" w:hAnsi="Arial" w:cs="Arial"/>
                <w:bCs/>
                <w:sz w:val="18"/>
              </w:rPr>
            </w:pPr>
          </w:p>
          <w:p w:rsidR="00304F29" w:rsidRPr="003D577D" w:rsidRDefault="00397BDF" w:rsidP="008B0CE1">
            <w:pPr>
              <w:rPr>
                <w:rFonts w:ascii="Arial" w:hAnsi="Arial" w:cs="Arial"/>
                <w:bCs/>
                <w:sz w:val="18"/>
              </w:rPr>
            </w:pPr>
            <w:r w:rsidRPr="003D577D">
              <w:rPr>
                <w:rFonts w:ascii="Arial" w:hAnsi="Arial" w:cs="Arial"/>
                <w:bCs/>
                <w:sz w:val="18"/>
              </w:rPr>
              <w:t xml:space="preserve">Current </w:t>
            </w:r>
            <w:r w:rsidR="00437A0E" w:rsidRPr="003D577D">
              <w:rPr>
                <w:rFonts w:ascii="Arial" w:hAnsi="Arial" w:cs="Arial"/>
                <w:bCs/>
                <w:sz w:val="18"/>
              </w:rPr>
              <w:t>n</w:t>
            </w:r>
            <w:r w:rsidR="00304F29" w:rsidRPr="003D577D">
              <w:rPr>
                <w:rFonts w:ascii="Arial" w:hAnsi="Arial" w:cs="Arial"/>
                <w:bCs/>
                <w:sz w:val="18"/>
              </w:rPr>
              <w:t>umber of full time equivalent staff currently employed by the company (not larger parent company)</w:t>
            </w:r>
          </w:p>
          <w:p w:rsidR="00304F29" w:rsidRPr="003D577D" w:rsidRDefault="00D64868" w:rsidP="008B0CE1">
            <w:pPr>
              <w:rPr>
                <w:rFonts w:ascii="Arial" w:hAnsi="Arial" w:cs="Arial"/>
                <w:bCs/>
                <w:sz w:val="18"/>
              </w:rPr>
            </w:pPr>
            <w:r w:rsidRPr="003D577D">
              <w:rPr>
                <w:rFonts w:ascii="Arial" w:hAnsi="Arial" w:cs="Arial"/>
                <w:bCs/>
                <w:sz w:val="18"/>
              </w:rPr>
              <w:fldChar w:fldCharType="begin">
                <w:ffData>
                  <w:name w:val="Text82"/>
                  <w:enabled/>
                  <w:calcOnExit w:val="0"/>
                  <w:textInput/>
                </w:ffData>
              </w:fldChar>
            </w:r>
            <w:bookmarkStart w:id="4" w:name="Text82"/>
            <w:r w:rsidR="00304F29" w:rsidRPr="003D577D">
              <w:rPr>
                <w:rFonts w:ascii="Arial" w:hAnsi="Arial" w:cs="Arial"/>
                <w:bCs/>
                <w:sz w:val="18"/>
              </w:rPr>
              <w:instrText xml:space="preserve"> FORMTEXT </w:instrText>
            </w:r>
            <w:r w:rsidRPr="003D577D">
              <w:rPr>
                <w:rFonts w:ascii="Arial" w:hAnsi="Arial" w:cs="Arial"/>
                <w:bCs/>
                <w:sz w:val="18"/>
              </w:rPr>
            </w:r>
            <w:r w:rsidRPr="003D577D">
              <w:rPr>
                <w:rFonts w:ascii="Arial" w:hAnsi="Arial" w:cs="Arial"/>
                <w:bCs/>
                <w:sz w:val="18"/>
              </w:rPr>
              <w:fldChar w:fldCharType="separate"/>
            </w:r>
            <w:r w:rsidR="00304F29" w:rsidRPr="003D577D">
              <w:rPr>
                <w:rFonts w:ascii="Arial" w:hAnsi="Arial" w:cs="Arial"/>
                <w:bCs/>
                <w:noProof/>
                <w:sz w:val="18"/>
              </w:rPr>
              <w:t> </w:t>
            </w:r>
            <w:r w:rsidR="00304F29" w:rsidRPr="003D577D">
              <w:rPr>
                <w:rFonts w:ascii="Arial" w:hAnsi="Arial" w:cs="Arial"/>
                <w:bCs/>
                <w:noProof/>
                <w:sz w:val="18"/>
              </w:rPr>
              <w:t> </w:t>
            </w:r>
            <w:r w:rsidR="00304F29" w:rsidRPr="003D577D">
              <w:rPr>
                <w:rFonts w:ascii="Arial" w:hAnsi="Arial" w:cs="Arial"/>
                <w:bCs/>
                <w:noProof/>
                <w:sz w:val="18"/>
              </w:rPr>
              <w:t> </w:t>
            </w:r>
            <w:r w:rsidR="00304F29" w:rsidRPr="003D577D">
              <w:rPr>
                <w:rFonts w:ascii="Arial" w:hAnsi="Arial" w:cs="Arial"/>
                <w:bCs/>
                <w:noProof/>
                <w:sz w:val="18"/>
              </w:rPr>
              <w:t> </w:t>
            </w:r>
            <w:r w:rsidR="00304F29" w:rsidRPr="003D577D">
              <w:rPr>
                <w:rFonts w:ascii="Arial" w:hAnsi="Arial" w:cs="Arial"/>
                <w:bCs/>
                <w:noProof/>
                <w:sz w:val="18"/>
              </w:rPr>
              <w:t> </w:t>
            </w:r>
            <w:r w:rsidRPr="003D577D">
              <w:rPr>
                <w:rFonts w:ascii="Arial" w:hAnsi="Arial" w:cs="Arial"/>
                <w:bCs/>
                <w:sz w:val="18"/>
              </w:rPr>
              <w:fldChar w:fldCharType="end"/>
            </w:r>
            <w:bookmarkEnd w:id="4"/>
          </w:p>
        </w:tc>
      </w:tr>
      <w:tr w:rsidR="009F546D" w:rsidRPr="003D577D" w:rsidTr="00730715">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rsidR="009F546D" w:rsidRPr="003D577D" w:rsidRDefault="009F546D" w:rsidP="008B0CE1">
            <w:pPr>
              <w:rPr>
                <w:rFonts w:ascii="Arial" w:hAnsi="Arial" w:cs="Arial"/>
                <w:b/>
                <w:bCs/>
                <w:sz w:val="18"/>
              </w:rPr>
            </w:pPr>
          </w:p>
        </w:tc>
        <w:tc>
          <w:tcPr>
            <w:tcW w:w="9446" w:type="dxa"/>
            <w:gridSpan w:val="3"/>
            <w:tcBorders>
              <w:top w:val="single" w:sz="12" w:space="0" w:color="auto"/>
              <w:bottom w:val="single" w:sz="12" w:space="0" w:color="auto"/>
              <w:right w:val="single" w:sz="12" w:space="0" w:color="auto"/>
            </w:tcBorders>
            <w:vAlign w:val="center"/>
          </w:tcPr>
          <w:p w:rsidR="009F546D" w:rsidRPr="003D577D" w:rsidRDefault="009F546D" w:rsidP="008B0CE1">
            <w:pPr>
              <w:rPr>
                <w:rFonts w:ascii="Arial" w:hAnsi="Arial" w:cs="Arial"/>
                <w:b/>
                <w:bCs/>
                <w:sz w:val="18"/>
                <w:u w:val="single"/>
              </w:rPr>
            </w:pPr>
          </w:p>
        </w:tc>
      </w:tr>
      <w:tr w:rsidR="009F546D" w:rsidRPr="003D577D" w:rsidTr="00730715">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rsidR="009F546D" w:rsidRPr="003D577D" w:rsidRDefault="009F546D" w:rsidP="008B0CE1">
            <w:pPr>
              <w:rPr>
                <w:rFonts w:ascii="Arial" w:hAnsi="Arial" w:cs="Arial"/>
                <w:b/>
                <w:bCs/>
                <w:sz w:val="18"/>
              </w:rPr>
            </w:pPr>
            <w:r w:rsidRPr="003D577D">
              <w:rPr>
                <w:rFonts w:ascii="Arial" w:hAnsi="Arial" w:cs="Arial"/>
                <w:b/>
                <w:bCs/>
                <w:sz w:val="18"/>
              </w:rPr>
              <w:t>1.</w:t>
            </w:r>
            <w:r w:rsidR="00397BDF" w:rsidRPr="003D577D">
              <w:rPr>
                <w:rFonts w:ascii="Arial" w:hAnsi="Arial" w:cs="Arial"/>
                <w:b/>
                <w:bCs/>
                <w:sz w:val="18"/>
              </w:rPr>
              <w:t>7</w:t>
            </w:r>
          </w:p>
        </w:tc>
        <w:tc>
          <w:tcPr>
            <w:tcW w:w="9446" w:type="dxa"/>
            <w:gridSpan w:val="3"/>
            <w:tcBorders>
              <w:top w:val="single" w:sz="12" w:space="0" w:color="auto"/>
              <w:bottom w:val="single" w:sz="12" w:space="0" w:color="auto"/>
              <w:right w:val="single" w:sz="12" w:space="0" w:color="auto"/>
            </w:tcBorders>
            <w:vAlign w:val="center"/>
          </w:tcPr>
          <w:p w:rsidR="009F546D" w:rsidRPr="003D577D" w:rsidRDefault="009F546D" w:rsidP="008B0CE1">
            <w:pPr>
              <w:rPr>
                <w:rFonts w:ascii="Arial" w:hAnsi="Arial" w:cs="Arial"/>
                <w:b/>
                <w:bCs/>
                <w:sz w:val="18"/>
                <w:u w:val="single"/>
              </w:rPr>
            </w:pPr>
            <w:r w:rsidRPr="003D577D">
              <w:rPr>
                <w:rFonts w:ascii="Arial" w:hAnsi="Arial" w:cs="Arial"/>
                <w:b/>
                <w:bCs/>
                <w:sz w:val="18"/>
                <w:u w:val="single"/>
              </w:rPr>
              <w:t>Accreditation by / Membership of Trade Association(s)</w:t>
            </w:r>
          </w:p>
          <w:p w:rsidR="009F546D" w:rsidRPr="003D577D" w:rsidRDefault="009F546D" w:rsidP="008B0CE1">
            <w:pPr>
              <w:rPr>
                <w:rFonts w:ascii="Arial" w:hAnsi="Arial" w:cs="Arial"/>
                <w:b/>
                <w:bCs/>
                <w:sz w:val="18"/>
                <w:u w:val="single"/>
              </w:rPr>
            </w:pPr>
          </w:p>
          <w:p w:rsidR="009F546D" w:rsidRPr="003D577D" w:rsidRDefault="009F546D" w:rsidP="008B0CE1">
            <w:pPr>
              <w:rPr>
                <w:rFonts w:ascii="Arial" w:hAnsi="Arial" w:cs="Arial"/>
                <w:b/>
                <w:bCs/>
                <w:sz w:val="18"/>
                <w:u w:val="single"/>
              </w:rPr>
            </w:pPr>
            <w:r w:rsidRPr="003D577D">
              <w:rPr>
                <w:rFonts w:ascii="Arial" w:hAnsi="Arial" w:cs="Arial"/>
                <w:b/>
                <w:bCs/>
                <w:sz w:val="18"/>
                <w:u w:val="single"/>
              </w:rPr>
              <w:t>Is your Company registered with any industry accreditation body?</w:t>
            </w:r>
            <w:r w:rsidRPr="003D577D">
              <w:rPr>
                <w:rFonts w:ascii="Arial" w:hAnsi="Arial" w:cs="Arial"/>
                <w:b/>
                <w:bCs/>
                <w:sz w:val="18"/>
                <w:u w:val="single"/>
              </w:rPr>
              <w:tab/>
              <w:t xml:space="preserve">YES </w:t>
            </w:r>
            <w:r w:rsidR="00D64868" w:rsidRPr="003D577D">
              <w:rPr>
                <w:rFonts w:ascii="Arial" w:hAnsi="Arial" w:cs="Arial"/>
                <w:b/>
                <w:bCs/>
                <w:sz w:val="18"/>
                <w:u w:val="single"/>
              </w:rPr>
              <w:fldChar w:fldCharType="begin">
                <w:ffData>
                  <w:name w:val="Check1"/>
                  <w:enabled/>
                  <w:calcOnExit w:val="0"/>
                  <w:checkBox>
                    <w:sizeAuto/>
                    <w:default w:val="0"/>
                  </w:checkBox>
                </w:ffData>
              </w:fldChar>
            </w:r>
            <w:r w:rsidRPr="003D577D">
              <w:rPr>
                <w:rFonts w:ascii="Arial" w:hAnsi="Arial" w:cs="Arial"/>
                <w:b/>
                <w:bCs/>
                <w:sz w:val="18"/>
                <w:u w:val="single"/>
              </w:rPr>
              <w:instrText xml:space="preserve"> FORMCHECKBOX </w:instrText>
            </w:r>
            <w:r w:rsidR="00232F6F">
              <w:rPr>
                <w:rFonts w:ascii="Arial" w:hAnsi="Arial" w:cs="Arial"/>
                <w:b/>
                <w:bCs/>
                <w:sz w:val="18"/>
                <w:u w:val="single"/>
              </w:rPr>
            </w:r>
            <w:r w:rsidR="00232F6F">
              <w:rPr>
                <w:rFonts w:ascii="Arial" w:hAnsi="Arial" w:cs="Arial"/>
                <w:b/>
                <w:bCs/>
                <w:sz w:val="18"/>
                <w:u w:val="single"/>
              </w:rPr>
              <w:fldChar w:fldCharType="separate"/>
            </w:r>
            <w:r w:rsidR="00D64868" w:rsidRPr="003D577D">
              <w:rPr>
                <w:rFonts w:ascii="Arial" w:hAnsi="Arial" w:cs="Arial"/>
                <w:b/>
                <w:bCs/>
                <w:sz w:val="18"/>
                <w:u w:val="single"/>
              </w:rPr>
              <w:fldChar w:fldCharType="end"/>
            </w:r>
            <w:r w:rsidRPr="003D577D">
              <w:rPr>
                <w:rFonts w:ascii="Arial" w:hAnsi="Arial" w:cs="Arial"/>
                <w:b/>
                <w:bCs/>
                <w:sz w:val="18"/>
                <w:u w:val="single"/>
              </w:rPr>
              <w:tab/>
            </w:r>
            <w:r w:rsidRPr="003D577D">
              <w:rPr>
                <w:rFonts w:ascii="Arial" w:hAnsi="Arial" w:cs="Arial"/>
                <w:b/>
                <w:bCs/>
                <w:sz w:val="18"/>
                <w:u w:val="single"/>
              </w:rPr>
              <w:tab/>
              <w:t>NO</w:t>
            </w:r>
            <w:r w:rsidR="00D64868" w:rsidRPr="003D577D">
              <w:rPr>
                <w:rFonts w:ascii="Arial" w:hAnsi="Arial" w:cs="Arial"/>
                <w:b/>
                <w:bCs/>
                <w:sz w:val="18"/>
                <w:u w:val="single"/>
              </w:rPr>
              <w:fldChar w:fldCharType="begin">
                <w:ffData>
                  <w:name w:val="Check2"/>
                  <w:enabled/>
                  <w:calcOnExit w:val="0"/>
                  <w:checkBox>
                    <w:sizeAuto/>
                    <w:default w:val="0"/>
                  </w:checkBox>
                </w:ffData>
              </w:fldChar>
            </w:r>
            <w:r w:rsidRPr="003D577D">
              <w:rPr>
                <w:rFonts w:ascii="Arial" w:hAnsi="Arial" w:cs="Arial"/>
                <w:b/>
                <w:bCs/>
                <w:sz w:val="18"/>
                <w:u w:val="single"/>
              </w:rPr>
              <w:instrText xml:space="preserve"> FORMCHECKBOX </w:instrText>
            </w:r>
            <w:r w:rsidR="00232F6F">
              <w:rPr>
                <w:rFonts w:ascii="Arial" w:hAnsi="Arial" w:cs="Arial"/>
                <w:b/>
                <w:bCs/>
                <w:sz w:val="18"/>
                <w:u w:val="single"/>
              </w:rPr>
            </w:r>
            <w:r w:rsidR="00232F6F">
              <w:rPr>
                <w:rFonts w:ascii="Arial" w:hAnsi="Arial" w:cs="Arial"/>
                <w:b/>
                <w:bCs/>
                <w:sz w:val="18"/>
                <w:u w:val="single"/>
              </w:rPr>
              <w:fldChar w:fldCharType="separate"/>
            </w:r>
            <w:r w:rsidR="00D64868" w:rsidRPr="003D577D">
              <w:rPr>
                <w:rFonts w:ascii="Arial" w:hAnsi="Arial" w:cs="Arial"/>
                <w:b/>
                <w:bCs/>
                <w:sz w:val="18"/>
                <w:u w:val="single"/>
              </w:rPr>
              <w:fldChar w:fldCharType="end"/>
            </w:r>
          </w:p>
          <w:p w:rsidR="009F546D" w:rsidRPr="003D577D" w:rsidRDefault="009F546D" w:rsidP="008B0CE1">
            <w:pPr>
              <w:rPr>
                <w:rFonts w:ascii="Arial" w:hAnsi="Arial" w:cs="Arial"/>
                <w:b/>
                <w:bCs/>
                <w:sz w:val="18"/>
                <w:u w:val="single"/>
              </w:rPr>
            </w:pPr>
            <w:r w:rsidRPr="003D577D">
              <w:rPr>
                <w:rFonts w:ascii="Arial" w:hAnsi="Arial" w:cs="Arial"/>
                <w:b/>
                <w:bCs/>
                <w:sz w:val="18"/>
                <w:u w:val="single"/>
              </w:rPr>
              <w:t>If yes, please provide details:</w:t>
            </w:r>
          </w:p>
          <w:p w:rsidR="009F546D" w:rsidRPr="003D577D" w:rsidRDefault="00D64868" w:rsidP="008B0CE1">
            <w:pPr>
              <w:rPr>
                <w:rFonts w:ascii="Arial" w:hAnsi="Arial" w:cs="Arial"/>
                <w:b/>
                <w:bCs/>
                <w:sz w:val="18"/>
                <w:u w:val="single"/>
              </w:rPr>
            </w:pPr>
            <w:r w:rsidRPr="003D577D">
              <w:rPr>
                <w:rFonts w:ascii="Arial" w:hAnsi="Arial" w:cs="Arial"/>
                <w:b/>
                <w:bCs/>
                <w:sz w:val="18"/>
                <w:u w:val="single"/>
              </w:rPr>
              <w:fldChar w:fldCharType="begin">
                <w:ffData>
                  <w:name w:val="Text2"/>
                  <w:enabled/>
                  <w:calcOnExit w:val="0"/>
                  <w:textInput/>
                </w:ffData>
              </w:fldChar>
            </w:r>
            <w:r w:rsidR="009F546D" w:rsidRPr="003D577D">
              <w:rPr>
                <w:rFonts w:ascii="Arial" w:hAnsi="Arial" w:cs="Arial"/>
                <w:b/>
                <w:bCs/>
                <w:sz w:val="18"/>
                <w:u w:val="single"/>
              </w:rPr>
              <w:instrText xml:space="preserve"> FORMTEXT </w:instrText>
            </w:r>
            <w:r w:rsidRPr="003D577D">
              <w:rPr>
                <w:rFonts w:ascii="Arial" w:hAnsi="Arial" w:cs="Arial"/>
                <w:b/>
                <w:bCs/>
                <w:sz w:val="18"/>
                <w:u w:val="single"/>
              </w:rPr>
            </w:r>
            <w:r w:rsidRPr="003D577D">
              <w:rPr>
                <w:rFonts w:ascii="Arial" w:hAnsi="Arial" w:cs="Arial"/>
                <w:b/>
                <w:bCs/>
                <w:sz w:val="18"/>
                <w:u w:val="single"/>
              </w:rPr>
              <w:fldChar w:fldCharType="separate"/>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Pr="003D577D">
              <w:rPr>
                <w:rFonts w:ascii="Arial" w:hAnsi="Arial" w:cs="Arial"/>
                <w:b/>
                <w:bCs/>
                <w:sz w:val="18"/>
                <w:u w:val="single"/>
              </w:rPr>
              <w:fldChar w:fldCharType="end"/>
            </w:r>
          </w:p>
          <w:p w:rsidR="009F546D" w:rsidRPr="003D577D" w:rsidRDefault="009F546D" w:rsidP="008B0CE1">
            <w:pPr>
              <w:rPr>
                <w:rFonts w:ascii="Arial" w:hAnsi="Arial" w:cs="Arial"/>
                <w:b/>
                <w:bCs/>
                <w:sz w:val="18"/>
                <w:u w:val="single"/>
              </w:rPr>
            </w:pPr>
          </w:p>
          <w:p w:rsidR="009F546D" w:rsidRPr="003D577D" w:rsidRDefault="009F546D" w:rsidP="008B0CE1">
            <w:pPr>
              <w:rPr>
                <w:rFonts w:ascii="Arial" w:hAnsi="Arial" w:cs="Arial"/>
                <w:b/>
                <w:bCs/>
                <w:sz w:val="18"/>
                <w:u w:val="single"/>
              </w:rPr>
            </w:pPr>
            <w:r w:rsidRPr="003D577D">
              <w:rPr>
                <w:rFonts w:ascii="Arial" w:hAnsi="Arial" w:cs="Arial"/>
                <w:b/>
                <w:bCs/>
                <w:sz w:val="18"/>
                <w:u w:val="single"/>
              </w:rPr>
              <w:t>Is your Company on any public sector Framework agreements?</w:t>
            </w:r>
            <w:r w:rsidRPr="003D577D">
              <w:rPr>
                <w:rFonts w:ascii="Arial" w:hAnsi="Arial" w:cs="Arial"/>
                <w:b/>
                <w:bCs/>
                <w:sz w:val="18"/>
                <w:u w:val="single"/>
              </w:rPr>
              <w:tab/>
              <w:t xml:space="preserve">              YES</w:t>
            </w:r>
            <w:r w:rsidR="00D64868" w:rsidRPr="003D577D">
              <w:rPr>
                <w:rFonts w:ascii="Arial" w:hAnsi="Arial" w:cs="Arial"/>
                <w:b/>
                <w:bCs/>
                <w:sz w:val="18"/>
                <w:u w:val="single"/>
              </w:rPr>
              <w:fldChar w:fldCharType="begin">
                <w:ffData>
                  <w:name w:val="Check3"/>
                  <w:enabled/>
                  <w:calcOnExit w:val="0"/>
                  <w:checkBox>
                    <w:sizeAuto/>
                    <w:default w:val="0"/>
                  </w:checkBox>
                </w:ffData>
              </w:fldChar>
            </w:r>
            <w:r w:rsidRPr="003D577D">
              <w:rPr>
                <w:rFonts w:ascii="Arial" w:hAnsi="Arial" w:cs="Arial"/>
                <w:b/>
                <w:bCs/>
                <w:sz w:val="18"/>
                <w:u w:val="single"/>
              </w:rPr>
              <w:instrText xml:space="preserve"> FORMCHECKBOX </w:instrText>
            </w:r>
            <w:r w:rsidR="00232F6F">
              <w:rPr>
                <w:rFonts w:ascii="Arial" w:hAnsi="Arial" w:cs="Arial"/>
                <w:b/>
                <w:bCs/>
                <w:sz w:val="18"/>
                <w:u w:val="single"/>
              </w:rPr>
            </w:r>
            <w:r w:rsidR="00232F6F">
              <w:rPr>
                <w:rFonts w:ascii="Arial" w:hAnsi="Arial" w:cs="Arial"/>
                <w:b/>
                <w:bCs/>
                <w:sz w:val="18"/>
                <w:u w:val="single"/>
              </w:rPr>
              <w:fldChar w:fldCharType="separate"/>
            </w:r>
            <w:r w:rsidR="00D64868" w:rsidRPr="003D577D">
              <w:rPr>
                <w:rFonts w:ascii="Arial" w:hAnsi="Arial" w:cs="Arial"/>
                <w:b/>
                <w:bCs/>
                <w:sz w:val="18"/>
                <w:u w:val="single"/>
              </w:rPr>
              <w:fldChar w:fldCharType="end"/>
            </w:r>
            <w:r w:rsidRPr="003D577D">
              <w:rPr>
                <w:rFonts w:ascii="Arial" w:hAnsi="Arial" w:cs="Arial"/>
                <w:b/>
                <w:bCs/>
                <w:sz w:val="18"/>
                <w:u w:val="single"/>
              </w:rPr>
              <w:tab/>
            </w:r>
            <w:r w:rsidRPr="003D577D">
              <w:rPr>
                <w:rFonts w:ascii="Arial" w:hAnsi="Arial" w:cs="Arial"/>
                <w:b/>
                <w:bCs/>
                <w:sz w:val="18"/>
                <w:u w:val="single"/>
              </w:rPr>
              <w:tab/>
              <w:t>NO</w:t>
            </w:r>
            <w:r w:rsidR="00D64868" w:rsidRPr="003D577D">
              <w:rPr>
                <w:rFonts w:ascii="Arial" w:hAnsi="Arial" w:cs="Arial"/>
                <w:b/>
                <w:bCs/>
                <w:sz w:val="18"/>
                <w:u w:val="single"/>
              </w:rPr>
              <w:fldChar w:fldCharType="begin">
                <w:ffData>
                  <w:name w:val="Check4"/>
                  <w:enabled/>
                  <w:calcOnExit w:val="0"/>
                  <w:checkBox>
                    <w:sizeAuto/>
                    <w:default w:val="0"/>
                  </w:checkBox>
                </w:ffData>
              </w:fldChar>
            </w:r>
            <w:r w:rsidRPr="003D577D">
              <w:rPr>
                <w:rFonts w:ascii="Arial" w:hAnsi="Arial" w:cs="Arial"/>
                <w:b/>
                <w:bCs/>
                <w:sz w:val="18"/>
                <w:u w:val="single"/>
              </w:rPr>
              <w:instrText xml:space="preserve"> FORMCHECKBOX </w:instrText>
            </w:r>
            <w:r w:rsidR="00232F6F">
              <w:rPr>
                <w:rFonts w:ascii="Arial" w:hAnsi="Arial" w:cs="Arial"/>
                <w:b/>
                <w:bCs/>
                <w:sz w:val="18"/>
                <w:u w:val="single"/>
              </w:rPr>
            </w:r>
            <w:r w:rsidR="00232F6F">
              <w:rPr>
                <w:rFonts w:ascii="Arial" w:hAnsi="Arial" w:cs="Arial"/>
                <w:b/>
                <w:bCs/>
                <w:sz w:val="18"/>
                <w:u w:val="single"/>
              </w:rPr>
              <w:fldChar w:fldCharType="separate"/>
            </w:r>
            <w:r w:rsidR="00D64868" w:rsidRPr="003D577D">
              <w:rPr>
                <w:rFonts w:ascii="Arial" w:hAnsi="Arial" w:cs="Arial"/>
                <w:b/>
                <w:bCs/>
                <w:sz w:val="18"/>
                <w:u w:val="single"/>
              </w:rPr>
              <w:fldChar w:fldCharType="end"/>
            </w:r>
          </w:p>
          <w:p w:rsidR="009F546D" w:rsidRPr="003D577D" w:rsidRDefault="009F546D" w:rsidP="008B0CE1">
            <w:pPr>
              <w:rPr>
                <w:rFonts w:ascii="Arial" w:hAnsi="Arial" w:cs="Arial"/>
                <w:b/>
                <w:bCs/>
                <w:sz w:val="18"/>
                <w:u w:val="single"/>
              </w:rPr>
            </w:pPr>
            <w:r w:rsidRPr="003D577D">
              <w:rPr>
                <w:rFonts w:ascii="Arial" w:hAnsi="Arial" w:cs="Arial"/>
                <w:b/>
                <w:bCs/>
                <w:sz w:val="18"/>
                <w:u w:val="single"/>
              </w:rPr>
              <w:t>If yes, please provide details:</w:t>
            </w:r>
          </w:p>
          <w:p w:rsidR="009F546D" w:rsidRPr="003D577D" w:rsidRDefault="00D64868" w:rsidP="008B0CE1">
            <w:pPr>
              <w:rPr>
                <w:rFonts w:ascii="Arial" w:hAnsi="Arial" w:cs="Arial"/>
                <w:b/>
                <w:bCs/>
                <w:sz w:val="18"/>
                <w:u w:val="single"/>
              </w:rPr>
            </w:pPr>
            <w:r w:rsidRPr="003D577D">
              <w:rPr>
                <w:rFonts w:ascii="Arial" w:hAnsi="Arial" w:cs="Arial"/>
                <w:b/>
                <w:bCs/>
                <w:sz w:val="18"/>
                <w:u w:val="single"/>
              </w:rPr>
              <w:fldChar w:fldCharType="begin">
                <w:ffData>
                  <w:name w:val="Text2"/>
                  <w:enabled/>
                  <w:calcOnExit w:val="0"/>
                  <w:textInput/>
                </w:ffData>
              </w:fldChar>
            </w:r>
            <w:r w:rsidR="009F546D" w:rsidRPr="003D577D">
              <w:rPr>
                <w:rFonts w:ascii="Arial" w:hAnsi="Arial" w:cs="Arial"/>
                <w:b/>
                <w:bCs/>
                <w:sz w:val="18"/>
                <w:u w:val="single"/>
              </w:rPr>
              <w:instrText xml:space="preserve"> FORMTEXT </w:instrText>
            </w:r>
            <w:r w:rsidRPr="003D577D">
              <w:rPr>
                <w:rFonts w:ascii="Arial" w:hAnsi="Arial" w:cs="Arial"/>
                <w:b/>
                <w:bCs/>
                <w:sz w:val="18"/>
                <w:u w:val="single"/>
              </w:rPr>
            </w:r>
            <w:r w:rsidRPr="003D577D">
              <w:rPr>
                <w:rFonts w:ascii="Arial" w:hAnsi="Arial" w:cs="Arial"/>
                <w:b/>
                <w:bCs/>
                <w:sz w:val="18"/>
                <w:u w:val="single"/>
              </w:rPr>
              <w:fldChar w:fldCharType="separate"/>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Pr="003D577D">
              <w:rPr>
                <w:rFonts w:ascii="Arial" w:hAnsi="Arial" w:cs="Arial"/>
                <w:b/>
                <w:bCs/>
                <w:sz w:val="18"/>
                <w:u w:val="single"/>
              </w:rPr>
              <w:fldChar w:fldCharType="end"/>
            </w:r>
          </w:p>
          <w:p w:rsidR="009F546D" w:rsidRPr="003D577D" w:rsidRDefault="009F546D" w:rsidP="008B0CE1">
            <w:pPr>
              <w:rPr>
                <w:rFonts w:ascii="Arial" w:hAnsi="Arial" w:cs="Arial"/>
                <w:b/>
                <w:bCs/>
                <w:sz w:val="18"/>
                <w:u w:val="single"/>
              </w:rPr>
            </w:pPr>
          </w:p>
          <w:p w:rsidR="009F546D" w:rsidRPr="003D577D" w:rsidRDefault="009F546D" w:rsidP="008B0CE1">
            <w:pPr>
              <w:rPr>
                <w:rFonts w:ascii="Arial" w:hAnsi="Arial" w:cs="Arial"/>
                <w:b/>
                <w:bCs/>
                <w:sz w:val="18"/>
                <w:u w:val="single"/>
              </w:rPr>
            </w:pPr>
            <w:r w:rsidRPr="003D577D">
              <w:rPr>
                <w:rFonts w:ascii="Arial" w:hAnsi="Arial" w:cs="Arial"/>
                <w:b/>
                <w:bCs/>
                <w:sz w:val="18"/>
                <w:u w:val="single"/>
              </w:rPr>
              <w:t>Please state membership of any professional bodies/ other associations below:</w:t>
            </w:r>
          </w:p>
          <w:p w:rsidR="009F546D" w:rsidRPr="003D577D" w:rsidRDefault="00D64868" w:rsidP="008B0CE1">
            <w:pPr>
              <w:rPr>
                <w:rFonts w:ascii="Arial" w:hAnsi="Arial" w:cs="Arial"/>
                <w:b/>
                <w:bCs/>
                <w:sz w:val="18"/>
                <w:u w:val="single"/>
              </w:rPr>
            </w:pPr>
            <w:r w:rsidRPr="003D577D">
              <w:rPr>
                <w:rFonts w:ascii="Arial" w:hAnsi="Arial" w:cs="Arial"/>
                <w:b/>
                <w:bCs/>
                <w:sz w:val="18"/>
                <w:u w:val="single"/>
              </w:rPr>
              <w:fldChar w:fldCharType="begin">
                <w:ffData>
                  <w:name w:val="Text2"/>
                  <w:enabled/>
                  <w:calcOnExit w:val="0"/>
                  <w:textInput/>
                </w:ffData>
              </w:fldChar>
            </w:r>
            <w:r w:rsidR="009F546D" w:rsidRPr="003D577D">
              <w:rPr>
                <w:rFonts w:ascii="Arial" w:hAnsi="Arial" w:cs="Arial"/>
                <w:b/>
                <w:bCs/>
                <w:sz w:val="18"/>
                <w:u w:val="single"/>
              </w:rPr>
              <w:instrText xml:space="preserve"> FORMTEXT </w:instrText>
            </w:r>
            <w:r w:rsidRPr="003D577D">
              <w:rPr>
                <w:rFonts w:ascii="Arial" w:hAnsi="Arial" w:cs="Arial"/>
                <w:b/>
                <w:bCs/>
                <w:sz w:val="18"/>
                <w:u w:val="single"/>
              </w:rPr>
            </w:r>
            <w:r w:rsidRPr="003D577D">
              <w:rPr>
                <w:rFonts w:ascii="Arial" w:hAnsi="Arial" w:cs="Arial"/>
                <w:b/>
                <w:bCs/>
                <w:sz w:val="18"/>
                <w:u w:val="single"/>
              </w:rPr>
              <w:fldChar w:fldCharType="separate"/>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Pr="003D577D">
              <w:rPr>
                <w:rFonts w:ascii="Arial" w:hAnsi="Arial" w:cs="Arial"/>
                <w:b/>
                <w:bCs/>
                <w:sz w:val="18"/>
                <w:u w:val="single"/>
              </w:rPr>
              <w:fldChar w:fldCharType="end"/>
            </w:r>
          </w:p>
        </w:tc>
      </w:tr>
      <w:tr w:rsidR="00635A9B" w:rsidRPr="003D577D" w:rsidTr="00730715">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rsidR="00635A9B" w:rsidRPr="003D577D" w:rsidRDefault="00635A9B" w:rsidP="000634A0">
            <w:pPr>
              <w:rPr>
                <w:rFonts w:ascii="Arial" w:hAnsi="Arial" w:cs="Arial"/>
                <w:b/>
                <w:bCs/>
                <w:sz w:val="18"/>
              </w:rPr>
            </w:pPr>
            <w:r w:rsidRPr="003D577D">
              <w:rPr>
                <w:rFonts w:ascii="Arial" w:hAnsi="Arial" w:cs="Arial"/>
                <w:b/>
                <w:bCs/>
                <w:sz w:val="18"/>
              </w:rPr>
              <w:lastRenderedPageBreak/>
              <w:t>1.8</w:t>
            </w:r>
          </w:p>
        </w:tc>
        <w:tc>
          <w:tcPr>
            <w:tcW w:w="9446" w:type="dxa"/>
            <w:gridSpan w:val="3"/>
            <w:tcBorders>
              <w:top w:val="single" w:sz="12" w:space="0" w:color="auto"/>
              <w:bottom w:val="single" w:sz="12" w:space="0" w:color="auto"/>
              <w:right w:val="single" w:sz="12" w:space="0" w:color="auto"/>
            </w:tcBorders>
            <w:vAlign w:val="center"/>
          </w:tcPr>
          <w:p w:rsidR="00635A9B" w:rsidRPr="003D577D" w:rsidRDefault="00635A9B" w:rsidP="000634A0">
            <w:pPr>
              <w:rPr>
                <w:rFonts w:ascii="Arial" w:hAnsi="Arial" w:cs="Arial"/>
                <w:b/>
                <w:bCs/>
                <w:sz w:val="18"/>
                <w:u w:val="single"/>
              </w:rPr>
            </w:pPr>
            <w:r w:rsidRPr="003D577D">
              <w:rPr>
                <w:rFonts w:ascii="Arial" w:hAnsi="Arial" w:cs="Arial"/>
                <w:b/>
                <w:bCs/>
                <w:sz w:val="18"/>
                <w:u w:val="single"/>
              </w:rPr>
              <w:t>Quality Assurance</w:t>
            </w:r>
          </w:p>
          <w:p w:rsidR="00635A9B" w:rsidRPr="003D577D" w:rsidRDefault="00635A9B" w:rsidP="000634A0">
            <w:pPr>
              <w:rPr>
                <w:rFonts w:ascii="Arial" w:hAnsi="Arial" w:cs="Arial"/>
                <w:b/>
                <w:bCs/>
                <w:sz w:val="18"/>
                <w:u w:val="single"/>
              </w:rPr>
            </w:pPr>
          </w:p>
          <w:p w:rsidR="00635A9B" w:rsidRPr="003D577D" w:rsidRDefault="00635A9B" w:rsidP="000634A0">
            <w:pPr>
              <w:rPr>
                <w:rFonts w:ascii="Arial" w:hAnsi="Arial" w:cs="Arial"/>
                <w:b/>
                <w:bCs/>
                <w:sz w:val="18"/>
                <w:u w:val="single"/>
              </w:rPr>
            </w:pPr>
            <w:r w:rsidRPr="003D577D">
              <w:rPr>
                <w:rFonts w:ascii="Arial" w:hAnsi="Arial" w:cs="Arial"/>
                <w:b/>
                <w:bCs/>
                <w:sz w:val="18"/>
                <w:u w:val="single"/>
              </w:rPr>
              <w:t xml:space="preserve">Is  all / part of your company ISO9001 Quality Assured? </w:t>
            </w:r>
            <w:r w:rsidRPr="003D577D">
              <w:rPr>
                <w:rFonts w:ascii="Arial" w:hAnsi="Arial" w:cs="Arial"/>
                <w:b/>
                <w:bCs/>
                <w:sz w:val="18"/>
                <w:u w:val="single"/>
              </w:rPr>
              <w:tab/>
            </w:r>
            <w:r w:rsidRPr="003D577D">
              <w:rPr>
                <w:rFonts w:ascii="Arial" w:hAnsi="Arial" w:cs="Arial"/>
                <w:b/>
                <w:bCs/>
                <w:sz w:val="18"/>
                <w:u w:val="single"/>
              </w:rPr>
              <w:tab/>
              <w:t>YES</w:t>
            </w:r>
            <w:r w:rsidR="00D64868" w:rsidRPr="003D577D">
              <w:rPr>
                <w:rFonts w:ascii="Arial" w:hAnsi="Arial" w:cs="Arial"/>
                <w:b/>
                <w:bCs/>
                <w:sz w:val="18"/>
                <w:u w:val="single"/>
              </w:rPr>
              <w:fldChar w:fldCharType="begin">
                <w:ffData>
                  <w:name w:val="Check5"/>
                  <w:enabled/>
                  <w:calcOnExit w:val="0"/>
                  <w:checkBox>
                    <w:sizeAuto/>
                    <w:default w:val="0"/>
                  </w:checkBox>
                </w:ffData>
              </w:fldChar>
            </w:r>
            <w:r w:rsidRPr="003D577D">
              <w:rPr>
                <w:rFonts w:ascii="Arial" w:hAnsi="Arial" w:cs="Arial"/>
                <w:b/>
                <w:bCs/>
                <w:sz w:val="18"/>
                <w:u w:val="single"/>
              </w:rPr>
              <w:instrText xml:space="preserve"> FORMCHECKBOX </w:instrText>
            </w:r>
            <w:r w:rsidR="00232F6F">
              <w:rPr>
                <w:rFonts w:ascii="Arial" w:hAnsi="Arial" w:cs="Arial"/>
                <w:b/>
                <w:bCs/>
                <w:sz w:val="18"/>
                <w:u w:val="single"/>
              </w:rPr>
            </w:r>
            <w:r w:rsidR="00232F6F">
              <w:rPr>
                <w:rFonts w:ascii="Arial" w:hAnsi="Arial" w:cs="Arial"/>
                <w:b/>
                <w:bCs/>
                <w:sz w:val="18"/>
                <w:u w:val="single"/>
              </w:rPr>
              <w:fldChar w:fldCharType="separate"/>
            </w:r>
            <w:r w:rsidR="00D64868" w:rsidRPr="003D577D">
              <w:rPr>
                <w:rFonts w:ascii="Arial" w:hAnsi="Arial" w:cs="Arial"/>
                <w:b/>
                <w:bCs/>
                <w:sz w:val="18"/>
                <w:u w:val="single"/>
              </w:rPr>
              <w:fldChar w:fldCharType="end"/>
            </w:r>
            <w:r w:rsidRPr="003D577D">
              <w:rPr>
                <w:rFonts w:ascii="Arial" w:hAnsi="Arial" w:cs="Arial"/>
                <w:b/>
                <w:bCs/>
                <w:sz w:val="18"/>
                <w:u w:val="single"/>
              </w:rPr>
              <w:tab/>
              <w:t xml:space="preserve">     NO  </w:t>
            </w:r>
            <w:r w:rsidR="00D64868" w:rsidRPr="003D577D">
              <w:rPr>
                <w:rFonts w:ascii="Arial" w:hAnsi="Arial" w:cs="Arial"/>
                <w:b/>
                <w:bCs/>
                <w:sz w:val="18"/>
                <w:u w:val="single"/>
              </w:rPr>
              <w:fldChar w:fldCharType="begin">
                <w:ffData>
                  <w:name w:val="Check6"/>
                  <w:enabled/>
                  <w:calcOnExit w:val="0"/>
                  <w:checkBox>
                    <w:sizeAuto/>
                    <w:default w:val="0"/>
                  </w:checkBox>
                </w:ffData>
              </w:fldChar>
            </w:r>
            <w:r w:rsidRPr="003D577D">
              <w:rPr>
                <w:rFonts w:ascii="Arial" w:hAnsi="Arial" w:cs="Arial"/>
                <w:b/>
                <w:bCs/>
                <w:sz w:val="18"/>
                <w:u w:val="single"/>
              </w:rPr>
              <w:instrText xml:space="preserve"> FORMCHECKBOX </w:instrText>
            </w:r>
            <w:r w:rsidR="00232F6F">
              <w:rPr>
                <w:rFonts w:ascii="Arial" w:hAnsi="Arial" w:cs="Arial"/>
                <w:b/>
                <w:bCs/>
                <w:sz w:val="18"/>
                <w:u w:val="single"/>
              </w:rPr>
            </w:r>
            <w:r w:rsidR="00232F6F">
              <w:rPr>
                <w:rFonts w:ascii="Arial" w:hAnsi="Arial" w:cs="Arial"/>
                <w:b/>
                <w:bCs/>
                <w:sz w:val="18"/>
                <w:u w:val="single"/>
              </w:rPr>
              <w:fldChar w:fldCharType="separate"/>
            </w:r>
            <w:r w:rsidR="00D64868" w:rsidRPr="003D577D">
              <w:rPr>
                <w:rFonts w:ascii="Arial" w:hAnsi="Arial" w:cs="Arial"/>
                <w:b/>
                <w:bCs/>
                <w:sz w:val="18"/>
                <w:u w:val="single"/>
              </w:rPr>
              <w:fldChar w:fldCharType="end"/>
            </w:r>
          </w:p>
          <w:p w:rsidR="00635A9B" w:rsidRPr="003D577D" w:rsidRDefault="00635A9B" w:rsidP="000634A0">
            <w:pPr>
              <w:rPr>
                <w:rFonts w:ascii="Arial" w:hAnsi="Arial" w:cs="Arial"/>
                <w:b/>
                <w:bCs/>
                <w:sz w:val="18"/>
                <w:u w:val="single"/>
              </w:rPr>
            </w:pPr>
          </w:p>
          <w:p w:rsidR="00635A9B" w:rsidRPr="003D577D" w:rsidRDefault="00635A9B" w:rsidP="000634A0">
            <w:pPr>
              <w:rPr>
                <w:rFonts w:ascii="Arial" w:hAnsi="Arial" w:cs="Arial"/>
                <w:b/>
                <w:bCs/>
                <w:sz w:val="18"/>
                <w:u w:val="single"/>
              </w:rPr>
            </w:pPr>
          </w:p>
          <w:p w:rsidR="00635A9B" w:rsidRPr="003D577D" w:rsidRDefault="00635A9B" w:rsidP="000634A0">
            <w:pPr>
              <w:rPr>
                <w:rFonts w:ascii="Arial" w:hAnsi="Arial" w:cs="Arial"/>
                <w:b/>
                <w:bCs/>
                <w:sz w:val="18"/>
                <w:u w:val="single"/>
              </w:rPr>
            </w:pPr>
            <w:r w:rsidRPr="003D577D">
              <w:rPr>
                <w:rFonts w:ascii="Arial" w:hAnsi="Arial" w:cs="Arial"/>
                <w:b/>
                <w:bCs/>
                <w:sz w:val="18"/>
                <w:u w:val="single"/>
              </w:rPr>
              <w:t xml:space="preserve">Is  all / part of your company ISO14001 Quality Assured? </w:t>
            </w:r>
            <w:r w:rsidRPr="003D577D">
              <w:rPr>
                <w:rFonts w:ascii="Arial" w:hAnsi="Arial" w:cs="Arial"/>
                <w:b/>
                <w:bCs/>
                <w:sz w:val="18"/>
                <w:u w:val="single"/>
              </w:rPr>
              <w:tab/>
            </w:r>
            <w:r w:rsidRPr="003D577D">
              <w:rPr>
                <w:rFonts w:ascii="Arial" w:hAnsi="Arial" w:cs="Arial"/>
                <w:b/>
                <w:bCs/>
                <w:sz w:val="18"/>
                <w:u w:val="single"/>
              </w:rPr>
              <w:tab/>
              <w:t>YES</w:t>
            </w:r>
            <w:r w:rsidR="00D64868" w:rsidRPr="003D577D">
              <w:rPr>
                <w:rFonts w:ascii="Arial" w:hAnsi="Arial" w:cs="Arial"/>
                <w:b/>
                <w:bCs/>
                <w:sz w:val="18"/>
                <w:u w:val="single"/>
              </w:rPr>
              <w:fldChar w:fldCharType="begin">
                <w:ffData>
                  <w:name w:val="Check5"/>
                  <w:enabled/>
                  <w:calcOnExit w:val="0"/>
                  <w:checkBox>
                    <w:sizeAuto/>
                    <w:default w:val="0"/>
                  </w:checkBox>
                </w:ffData>
              </w:fldChar>
            </w:r>
            <w:r w:rsidRPr="003D577D">
              <w:rPr>
                <w:rFonts w:ascii="Arial" w:hAnsi="Arial" w:cs="Arial"/>
                <w:b/>
                <w:bCs/>
                <w:sz w:val="18"/>
                <w:u w:val="single"/>
              </w:rPr>
              <w:instrText xml:space="preserve"> FORMCHECKBOX </w:instrText>
            </w:r>
            <w:r w:rsidR="00232F6F">
              <w:rPr>
                <w:rFonts w:ascii="Arial" w:hAnsi="Arial" w:cs="Arial"/>
                <w:b/>
                <w:bCs/>
                <w:sz w:val="18"/>
                <w:u w:val="single"/>
              </w:rPr>
            </w:r>
            <w:r w:rsidR="00232F6F">
              <w:rPr>
                <w:rFonts w:ascii="Arial" w:hAnsi="Arial" w:cs="Arial"/>
                <w:b/>
                <w:bCs/>
                <w:sz w:val="18"/>
                <w:u w:val="single"/>
              </w:rPr>
              <w:fldChar w:fldCharType="separate"/>
            </w:r>
            <w:r w:rsidR="00D64868" w:rsidRPr="003D577D">
              <w:rPr>
                <w:rFonts w:ascii="Arial" w:hAnsi="Arial" w:cs="Arial"/>
                <w:b/>
                <w:bCs/>
                <w:sz w:val="18"/>
                <w:u w:val="single"/>
              </w:rPr>
              <w:fldChar w:fldCharType="end"/>
            </w:r>
            <w:r w:rsidRPr="003D577D">
              <w:rPr>
                <w:rFonts w:ascii="Arial" w:hAnsi="Arial" w:cs="Arial"/>
                <w:b/>
                <w:bCs/>
                <w:sz w:val="18"/>
                <w:u w:val="single"/>
              </w:rPr>
              <w:tab/>
              <w:t xml:space="preserve">     NO  </w:t>
            </w:r>
            <w:r w:rsidR="00D64868" w:rsidRPr="003D577D">
              <w:rPr>
                <w:rFonts w:ascii="Arial" w:hAnsi="Arial" w:cs="Arial"/>
                <w:b/>
                <w:bCs/>
                <w:sz w:val="18"/>
                <w:u w:val="single"/>
              </w:rPr>
              <w:fldChar w:fldCharType="begin">
                <w:ffData>
                  <w:name w:val="Check6"/>
                  <w:enabled/>
                  <w:calcOnExit w:val="0"/>
                  <w:checkBox>
                    <w:sizeAuto/>
                    <w:default w:val="0"/>
                  </w:checkBox>
                </w:ffData>
              </w:fldChar>
            </w:r>
            <w:r w:rsidRPr="003D577D">
              <w:rPr>
                <w:rFonts w:ascii="Arial" w:hAnsi="Arial" w:cs="Arial"/>
                <w:b/>
                <w:bCs/>
                <w:sz w:val="18"/>
                <w:u w:val="single"/>
              </w:rPr>
              <w:instrText xml:space="preserve"> FORMCHECKBOX </w:instrText>
            </w:r>
            <w:r w:rsidR="00232F6F">
              <w:rPr>
                <w:rFonts w:ascii="Arial" w:hAnsi="Arial" w:cs="Arial"/>
                <w:b/>
                <w:bCs/>
                <w:sz w:val="18"/>
                <w:u w:val="single"/>
              </w:rPr>
            </w:r>
            <w:r w:rsidR="00232F6F">
              <w:rPr>
                <w:rFonts w:ascii="Arial" w:hAnsi="Arial" w:cs="Arial"/>
                <w:b/>
                <w:bCs/>
                <w:sz w:val="18"/>
                <w:u w:val="single"/>
              </w:rPr>
              <w:fldChar w:fldCharType="separate"/>
            </w:r>
            <w:r w:rsidR="00D64868" w:rsidRPr="003D577D">
              <w:rPr>
                <w:rFonts w:ascii="Arial" w:hAnsi="Arial" w:cs="Arial"/>
                <w:b/>
                <w:bCs/>
                <w:sz w:val="18"/>
                <w:u w:val="single"/>
              </w:rPr>
              <w:fldChar w:fldCharType="end"/>
            </w:r>
          </w:p>
          <w:p w:rsidR="00635A9B" w:rsidRPr="003D577D" w:rsidRDefault="00BD1B2F" w:rsidP="00635A9B">
            <w:pPr>
              <w:rPr>
                <w:rFonts w:ascii="Arial" w:hAnsi="Arial" w:cs="Arial"/>
                <w:b/>
                <w:bCs/>
                <w:sz w:val="18"/>
              </w:rPr>
            </w:pPr>
            <w:r w:rsidRPr="003D577D">
              <w:rPr>
                <w:rFonts w:ascii="Arial" w:hAnsi="Arial" w:cs="Arial"/>
                <w:b/>
                <w:bCs/>
                <w:sz w:val="18"/>
              </w:rPr>
              <w:t>If yes please provide copy of certification</w:t>
            </w:r>
          </w:p>
          <w:p w:rsidR="00635A9B" w:rsidRPr="003D577D" w:rsidRDefault="00635A9B" w:rsidP="00635A9B">
            <w:pPr>
              <w:rPr>
                <w:rFonts w:ascii="Arial" w:hAnsi="Arial" w:cs="Arial"/>
                <w:b/>
                <w:bCs/>
                <w:sz w:val="18"/>
                <w:u w:val="single"/>
              </w:rPr>
            </w:pPr>
          </w:p>
          <w:p w:rsidR="00635A9B" w:rsidRPr="003D577D" w:rsidRDefault="00635A9B" w:rsidP="000634A0">
            <w:pPr>
              <w:rPr>
                <w:rFonts w:ascii="Arial" w:hAnsi="Arial" w:cs="Arial"/>
                <w:b/>
                <w:bCs/>
                <w:sz w:val="18"/>
                <w:u w:val="single"/>
              </w:rPr>
            </w:pPr>
            <w:r w:rsidRPr="003D577D">
              <w:rPr>
                <w:rFonts w:ascii="Arial" w:hAnsi="Arial" w:cs="Arial"/>
                <w:b/>
                <w:bCs/>
                <w:sz w:val="18"/>
                <w:u w:val="single"/>
              </w:rPr>
              <w:t>Do you have any other Quality Assurance? If Yes, please summarise details below</w:t>
            </w:r>
          </w:p>
          <w:p w:rsidR="00635A9B" w:rsidRPr="003D577D" w:rsidRDefault="00D64868" w:rsidP="000634A0">
            <w:pPr>
              <w:rPr>
                <w:rFonts w:ascii="Arial" w:hAnsi="Arial" w:cs="Arial"/>
                <w:b/>
                <w:bCs/>
                <w:sz w:val="18"/>
                <w:u w:val="single"/>
              </w:rPr>
            </w:pPr>
            <w:r w:rsidRPr="003D577D">
              <w:rPr>
                <w:rFonts w:ascii="Arial" w:hAnsi="Arial" w:cs="Arial"/>
                <w:b/>
                <w:bCs/>
                <w:sz w:val="18"/>
                <w:u w:val="single"/>
              </w:rPr>
              <w:fldChar w:fldCharType="begin">
                <w:ffData>
                  <w:name w:val="Text2"/>
                  <w:enabled/>
                  <w:calcOnExit w:val="0"/>
                  <w:textInput/>
                </w:ffData>
              </w:fldChar>
            </w:r>
            <w:r w:rsidR="00635A9B" w:rsidRPr="003D577D">
              <w:rPr>
                <w:rFonts w:ascii="Arial" w:hAnsi="Arial" w:cs="Arial"/>
                <w:b/>
                <w:bCs/>
                <w:sz w:val="18"/>
                <w:u w:val="single"/>
              </w:rPr>
              <w:instrText xml:space="preserve"> FORMTEXT </w:instrText>
            </w:r>
            <w:r w:rsidRPr="003D577D">
              <w:rPr>
                <w:rFonts w:ascii="Arial" w:hAnsi="Arial" w:cs="Arial"/>
                <w:b/>
                <w:bCs/>
                <w:sz w:val="18"/>
                <w:u w:val="single"/>
              </w:rPr>
            </w:r>
            <w:r w:rsidRPr="003D577D">
              <w:rPr>
                <w:rFonts w:ascii="Arial" w:hAnsi="Arial" w:cs="Arial"/>
                <w:b/>
                <w:bCs/>
                <w:sz w:val="18"/>
                <w:u w:val="single"/>
              </w:rPr>
              <w:fldChar w:fldCharType="separate"/>
            </w:r>
            <w:r w:rsidR="00635A9B" w:rsidRPr="003D577D">
              <w:rPr>
                <w:rFonts w:ascii="Arial" w:hAnsi="Arial" w:cs="Arial"/>
                <w:b/>
                <w:bCs/>
                <w:sz w:val="18"/>
                <w:u w:val="single"/>
              </w:rPr>
              <w:t> </w:t>
            </w:r>
            <w:r w:rsidR="00635A9B" w:rsidRPr="003D577D">
              <w:rPr>
                <w:rFonts w:ascii="Arial" w:hAnsi="Arial" w:cs="Arial"/>
                <w:b/>
                <w:bCs/>
                <w:sz w:val="18"/>
                <w:u w:val="single"/>
              </w:rPr>
              <w:t> </w:t>
            </w:r>
            <w:r w:rsidR="00635A9B" w:rsidRPr="003D577D">
              <w:rPr>
                <w:rFonts w:ascii="Arial" w:hAnsi="Arial" w:cs="Arial"/>
                <w:b/>
                <w:bCs/>
                <w:sz w:val="18"/>
                <w:u w:val="single"/>
              </w:rPr>
              <w:t> </w:t>
            </w:r>
            <w:r w:rsidR="00635A9B" w:rsidRPr="003D577D">
              <w:rPr>
                <w:rFonts w:ascii="Arial" w:hAnsi="Arial" w:cs="Arial"/>
                <w:b/>
                <w:bCs/>
                <w:sz w:val="18"/>
                <w:u w:val="single"/>
              </w:rPr>
              <w:t> </w:t>
            </w:r>
            <w:r w:rsidR="00635A9B" w:rsidRPr="003D577D">
              <w:rPr>
                <w:rFonts w:ascii="Arial" w:hAnsi="Arial" w:cs="Arial"/>
                <w:b/>
                <w:bCs/>
                <w:sz w:val="18"/>
                <w:u w:val="single"/>
              </w:rPr>
              <w:t> </w:t>
            </w:r>
            <w:r w:rsidRPr="003D577D">
              <w:rPr>
                <w:rFonts w:ascii="Arial" w:hAnsi="Arial" w:cs="Arial"/>
                <w:b/>
                <w:bCs/>
                <w:sz w:val="18"/>
                <w:u w:val="single"/>
              </w:rPr>
              <w:fldChar w:fldCharType="end"/>
            </w:r>
          </w:p>
          <w:p w:rsidR="00635A9B" w:rsidRPr="003D577D" w:rsidRDefault="00635A9B" w:rsidP="000634A0">
            <w:pPr>
              <w:rPr>
                <w:rFonts w:ascii="Arial" w:hAnsi="Arial" w:cs="Arial"/>
                <w:b/>
                <w:bCs/>
                <w:sz w:val="18"/>
                <w:u w:val="single"/>
              </w:rPr>
            </w:pPr>
          </w:p>
        </w:tc>
      </w:tr>
    </w:tbl>
    <w:p w:rsidR="009F546D" w:rsidRPr="003D577D" w:rsidRDefault="009F546D" w:rsidP="0031497D">
      <w:pPr>
        <w:rPr>
          <w:rFonts w:ascii="Arial" w:hAnsi="Arial" w:cs="Arial"/>
          <w:sz w:val="22"/>
        </w:rPr>
      </w:pPr>
    </w:p>
    <w:tbl>
      <w:tblPr>
        <w:tblW w:w="9787" w:type="dxa"/>
        <w:tblInd w:w="108" w:type="dxa"/>
        <w:tblLayout w:type="fixed"/>
        <w:tblLook w:val="0000" w:firstRow="0" w:lastRow="0" w:firstColumn="0" w:lastColumn="0" w:noHBand="0" w:noVBand="0"/>
      </w:tblPr>
      <w:tblGrid>
        <w:gridCol w:w="90"/>
        <w:gridCol w:w="642"/>
        <w:gridCol w:w="9055"/>
      </w:tblGrid>
      <w:tr w:rsidR="009F546D" w:rsidRPr="003D577D">
        <w:trPr>
          <w:gridBefore w:val="1"/>
          <w:wBefore w:w="90" w:type="dxa"/>
          <w:cantSplit/>
          <w:trHeight w:val="25"/>
        </w:trPr>
        <w:tc>
          <w:tcPr>
            <w:tcW w:w="642" w:type="dxa"/>
            <w:tcBorders>
              <w:top w:val="single" w:sz="12" w:space="0" w:color="auto"/>
              <w:left w:val="single" w:sz="12" w:space="0" w:color="auto"/>
              <w:bottom w:val="single" w:sz="12" w:space="0" w:color="auto"/>
            </w:tcBorders>
            <w:shd w:val="clear" w:color="auto" w:fill="CCCCCC"/>
            <w:vAlign w:val="center"/>
          </w:tcPr>
          <w:p w:rsidR="009F546D" w:rsidRPr="003D577D" w:rsidRDefault="009F546D" w:rsidP="008B0CE1">
            <w:pPr>
              <w:rPr>
                <w:rFonts w:ascii="Arial" w:hAnsi="Arial" w:cs="Arial"/>
                <w:sz w:val="22"/>
              </w:rPr>
            </w:pPr>
            <w:r w:rsidRPr="003D577D">
              <w:rPr>
                <w:rFonts w:ascii="Arial" w:hAnsi="Arial" w:cs="Arial"/>
                <w:b/>
                <w:bCs/>
                <w:sz w:val="22"/>
              </w:rPr>
              <w:t>2.0</w:t>
            </w:r>
          </w:p>
        </w:tc>
        <w:tc>
          <w:tcPr>
            <w:tcW w:w="9055" w:type="dxa"/>
            <w:tcBorders>
              <w:top w:val="single" w:sz="12" w:space="0" w:color="auto"/>
              <w:bottom w:val="single" w:sz="12" w:space="0" w:color="auto"/>
              <w:right w:val="single" w:sz="12" w:space="0" w:color="auto"/>
            </w:tcBorders>
            <w:shd w:val="clear" w:color="auto" w:fill="CCCCCC"/>
            <w:vAlign w:val="center"/>
          </w:tcPr>
          <w:p w:rsidR="009F546D" w:rsidRPr="003D577D" w:rsidRDefault="009F546D" w:rsidP="008B0CE1">
            <w:pPr>
              <w:rPr>
                <w:rFonts w:ascii="Arial" w:hAnsi="Arial" w:cs="Arial"/>
                <w:sz w:val="22"/>
              </w:rPr>
            </w:pPr>
            <w:r w:rsidRPr="003D577D">
              <w:rPr>
                <w:rFonts w:ascii="Arial" w:hAnsi="Arial" w:cs="Arial"/>
                <w:b/>
                <w:bCs/>
                <w:sz w:val="22"/>
              </w:rPr>
              <w:t>Financial &amp; Business Probity</w:t>
            </w:r>
          </w:p>
        </w:tc>
      </w:tr>
      <w:tr w:rsidR="009F546D" w:rsidRPr="003D577D">
        <w:trPr>
          <w:gridBefore w:val="1"/>
          <w:wBefore w:w="90" w:type="dxa"/>
          <w:cantSplit/>
          <w:trHeight w:val="25"/>
        </w:trPr>
        <w:tc>
          <w:tcPr>
            <w:tcW w:w="642" w:type="dxa"/>
            <w:tcBorders>
              <w:top w:val="single" w:sz="12" w:space="0" w:color="auto"/>
              <w:bottom w:val="single" w:sz="12" w:space="0" w:color="auto"/>
            </w:tcBorders>
            <w:vAlign w:val="center"/>
          </w:tcPr>
          <w:p w:rsidR="009F546D" w:rsidRPr="003D577D" w:rsidRDefault="009F546D" w:rsidP="008B0CE1">
            <w:pPr>
              <w:rPr>
                <w:rFonts w:ascii="Arial" w:hAnsi="Arial" w:cs="Arial"/>
                <w:sz w:val="18"/>
              </w:rPr>
            </w:pPr>
          </w:p>
        </w:tc>
        <w:tc>
          <w:tcPr>
            <w:tcW w:w="9055" w:type="dxa"/>
            <w:tcBorders>
              <w:top w:val="single" w:sz="12" w:space="0" w:color="auto"/>
              <w:bottom w:val="single" w:sz="12" w:space="0" w:color="auto"/>
            </w:tcBorders>
            <w:vAlign w:val="center"/>
          </w:tcPr>
          <w:p w:rsidR="009F546D" w:rsidRPr="003D577D" w:rsidRDefault="009F546D" w:rsidP="008B0CE1">
            <w:pPr>
              <w:rPr>
                <w:rFonts w:ascii="Arial" w:hAnsi="Arial" w:cs="Arial"/>
                <w:sz w:val="18"/>
              </w:rPr>
            </w:pPr>
          </w:p>
        </w:tc>
      </w:tr>
      <w:tr w:rsidR="009F546D" w:rsidRPr="003D577D">
        <w:trPr>
          <w:gridBefore w:val="1"/>
          <w:wBefore w:w="90" w:type="dxa"/>
          <w:cantSplit/>
          <w:trHeight w:val="25"/>
        </w:trPr>
        <w:tc>
          <w:tcPr>
            <w:tcW w:w="642" w:type="dxa"/>
            <w:tcBorders>
              <w:top w:val="single" w:sz="12" w:space="0" w:color="auto"/>
              <w:left w:val="single" w:sz="12" w:space="0" w:color="auto"/>
              <w:bottom w:val="single" w:sz="12" w:space="0" w:color="auto"/>
            </w:tcBorders>
          </w:tcPr>
          <w:p w:rsidR="009F546D" w:rsidRPr="003D577D" w:rsidRDefault="009F546D" w:rsidP="008B0CE1">
            <w:pPr>
              <w:rPr>
                <w:rFonts w:ascii="Arial" w:hAnsi="Arial" w:cs="Arial"/>
                <w:sz w:val="18"/>
              </w:rPr>
            </w:pPr>
            <w:r w:rsidRPr="003D577D">
              <w:rPr>
                <w:rFonts w:ascii="Arial" w:hAnsi="Arial" w:cs="Arial"/>
                <w:b/>
                <w:bCs/>
                <w:sz w:val="18"/>
              </w:rPr>
              <w:t>2.1</w:t>
            </w:r>
          </w:p>
        </w:tc>
        <w:tc>
          <w:tcPr>
            <w:tcW w:w="9055" w:type="dxa"/>
            <w:tcBorders>
              <w:top w:val="single" w:sz="12" w:space="0" w:color="auto"/>
              <w:bottom w:val="single" w:sz="12" w:space="0" w:color="auto"/>
              <w:right w:val="single" w:sz="12" w:space="0" w:color="auto"/>
            </w:tcBorders>
            <w:vAlign w:val="center"/>
          </w:tcPr>
          <w:p w:rsidR="009F546D" w:rsidRPr="003D577D" w:rsidRDefault="009F546D" w:rsidP="008B0CE1">
            <w:pPr>
              <w:framePr w:hSpace="180" w:wrap="around" w:vAnchor="text" w:hAnchor="text" w:y="1"/>
              <w:suppressOverlap/>
              <w:rPr>
                <w:rFonts w:ascii="Arial" w:hAnsi="Arial" w:cs="Arial"/>
                <w:sz w:val="18"/>
              </w:rPr>
            </w:pPr>
            <w:r w:rsidRPr="003D577D">
              <w:rPr>
                <w:rFonts w:ascii="Arial" w:hAnsi="Arial" w:cs="Arial"/>
                <w:b/>
                <w:bCs/>
                <w:sz w:val="18"/>
                <w:u w:val="single"/>
              </w:rPr>
              <w:t>Person responsible for financial matters within your company</w:t>
            </w:r>
          </w:p>
          <w:p w:rsidR="009F546D" w:rsidRPr="003D577D" w:rsidRDefault="009F546D" w:rsidP="008B0CE1">
            <w:pPr>
              <w:framePr w:hSpace="180" w:wrap="around" w:vAnchor="text" w:hAnchor="text" w:y="1"/>
              <w:suppressOverlap/>
              <w:rPr>
                <w:rFonts w:ascii="Arial" w:hAnsi="Arial" w:cs="Arial"/>
                <w:b/>
                <w:bCs/>
                <w:sz w:val="18"/>
              </w:rPr>
            </w:pPr>
            <w:r w:rsidRPr="003D577D">
              <w:rPr>
                <w:rFonts w:ascii="Arial" w:hAnsi="Arial" w:cs="Arial"/>
                <w:b/>
                <w:bCs/>
                <w:sz w:val="18"/>
              </w:rPr>
              <w:t>Name:</w:t>
            </w:r>
          </w:p>
          <w:p w:rsidR="009F546D" w:rsidRPr="003D577D" w:rsidRDefault="00D64868" w:rsidP="008B0CE1">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rsidR="009F546D" w:rsidRPr="003D577D" w:rsidRDefault="009F546D" w:rsidP="008B0CE1">
            <w:pPr>
              <w:rPr>
                <w:rFonts w:ascii="Arial" w:hAnsi="Arial" w:cs="Arial"/>
                <w:sz w:val="18"/>
              </w:rPr>
            </w:pPr>
            <w:r w:rsidRPr="003D577D">
              <w:rPr>
                <w:rFonts w:ascii="Arial" w:hAnsi="Arial" w:cs="Arial"/>
                <w:b/>
                <w:bCs/>
                <w:sz w:val="18"/>
              </w:rPr>
              <w:t>Position:</w:t>
            </w:r>
          </w:p>
          <w:p w:rsidR="009F546D" w:rsidRPr="003D577D" w:rsidRDefault="00D64868" w:rsidP="008B0CE1">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rsidR="009F546D" w:rsidRPr="003D577D" w:rsidRDefault="009F546D" w:rsidP="008B0CE1">
            <w:pPr>
              <w:rPr>
                <w:rFonts w:ascii="Arial" w:hAnsi="Arial" w:cs="Arial"/>
                <w:b/>
                <w:bCs/>
                <w:sz w:val="18"/>
              </w:rPr>
            </w:pPr>
            <w:r w:rsidRPr="003D577D">
              <w:rPr>
                <w:rFonts w:ascii="Arial" w:hAnsi="Arial" w:cs="Arial"/>
                <w:b/>
                <w:bCs/>
                <w:sz w:val="18"/>
              </w:rPr>
              <w:t>Telephone:</w:t>
            </w:r>
          </w:p>
          <w:p w:rsidR="009F546D" w:rsidRPr="003D577D" w:rsidRDefault="00D64868" w:rsidP="008B0CE1">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rsidR="009F546D" w:rsidRPr="003D577D" w:rsidRDefault="009F546D" w:rsidP="008B0CE1">
            <w:pPr>
              <w:rPr>
                <w:rFonts w:ascii="Arial" w:hAnsi="Arial" w:cs="Arial"/>
                <w:b/>
                <w:bCs/>
                <w:sz w:val="18"/>
              </w:rPr>
            </w:pPr>
            <w:r w:rsidRPr="003D577D">
              <w:rPr>
                <w:rFonts w:ascii="Arial" w:hAnsi="Arial" w:cs="Arial"/>
                <w:b/>
                <w:bCs/>
                <w:sz w:val="18"/>
              </w:rPr>
              <w:t>Fax:</w:t>
            </w:r>
          </w:p>
          <w:p w:rsidR="009F546D" w:rsidRPr="003D577D" w:rsidRDefault="00D64868" w:rsidP="008B0CE1">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rsidR="009F546D" w:rsidRPr="003D577D" w:rsidRDefault="009F546D" w:rsidP="008B0CE1">
            <w:pPr>
              <w:rPr>
                <w:rFonts w:ascii="Arial" w:hAnsi="Arial" w:cs="Arial"/>
                <w:b/>
                <w:bCs/>
                <w:sz w:val="18"/>
              </w:rPr>
            </w:pPr>
            <w:r w:rsidRPr="003D577D">
              <w:rPr>
                <w:rFonts w:ascii="Arial" w:hAnsi="Arial" w:cs="Arial"/>
                <w:b/>
                <w:bCs/>
                <w:sz w:val="18"/>
              </w:rPr>
              <w:t>Email:</w:t>
            </w:r>
          </w:p>
          <w:p w:rsidR="009F546D" w:rsidRPr="003D577D" w:rsidRDefault="00D64868" w:rsidP="008B0CE1">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tc>
      </w:tr>
      <w:tr w:rsidR="009F546D" w:rsidRPr="003D577D">
        <w:trPr>
          <w:gridBefore w:val="1"/>
          <w:wBefore w:w="90" w:type="dxa"/>
          <w:cantSplit/>
          <w:trHeight w:val="25"/>
        </w:trPr>
        <w:tc>
          <w:tcPr>
            <w:tcW w:w="642" w:type="dxa"/>
            <w:tcBorders>
              <w:top w:val="single" w:sz="12" w:space="0" w:color="auto"/>
              <w:bottom w:val="single" w:sz="12" w:space="0" w:color="auto"/>
            </w:tcBorders>
            <w:vAlign w:val="center"/>
          </w:tcPr>
          <w:p w:rsidR="009F546D" w:rsidRPr="003D577D" w:rsidRDefault="009F546D" w:rsidP="008B0CE1">
            <w:pPr>
              <w:rPr>
                <w:rFonts w:ascii="Arial" w:hAnsi="Arial" w:cs="Arial"/>
                <w:sz w:val="18"/>
              </w:rPr>
            </w:pPr>
          </w:p>
        </w:tc>
        <w:tc>
          <w:tcPr>
            <w:tcW w:w="9055" w:type="dxa"/>
            <w:tcBorders>
              <w:top w:val="single" w:sz="12" w:space="0" w:color="auto"/>
              <w:bottom w:val="single" w:sz="12" w:space="0" w:color="auto"/>
            </w:tcBorders>
            <w:vAlign w:val="center"/>
          </w:tcPr>
          <w:p w:rsidR="009F546D" w:rsidRPr="003D577D" w:rsidRDefault="009F546D" w:rsidP="008B0CE1">
            <w:pPr>
              <w:rPr>
                <w:rFonts w:ascii="Arial" w:hAnsi="Arial" w:cs="Arial"/>
                <w:sz w:val="18"/>
              </w:rPr>
            </w:pPr>
          </w:p>
        </w:tc>
      </w:tr>
      <w:tr w:rsidR="009F546D" w:rsidRPr="003D577D">
        <w:trPr>
          <w:gridBefore w:val="1"/>
          <w:wBefore w:w="90" w:type="dxa"/>
          <w:cantSplit/>
          <w:trHeight w:val="25"/>
        </w:trPr>
        <w:tc>
          <w:tcPr>
            <w:tcW w:w="642" w:type="dxa"/>
            <w:tcBorders>
              <w:top w:val="single" w:sz="12" w:space="0" w:color="auto"/>
              <w:bottom w:val="single" w:sz="12" w:space="0" w:color="auto"/>
            </w:tcBorders>
            <w:vAlign w:val="center"/>
          </w:tcPr>
          <w:p w:rsidR="009F546D" w:rsidRPr="003D577D" w:rsidRDefault="009F546D" w:rsidP="008B0CE1">
            <w:pPr>
              <w:rPr>
                <w:rFonts w:ascii="Arial" w:hAnsi="Arial" w:cs="Arial"/>
                <w:sz w:val="18"/>
              </w:rPr>
            </w:pPr>
          </w:p>
        </w:tc>
        <w:tc>
          <w:tcPr>
            <w:tcW w:w="9055" w:type="dxa"/>
            <w:tcBorders>
              <w:top w:val="single" w:sz="12" w:space="0" w:color="auto"/>
              <w:bottom w:val="single" w:sz="12" w:space="0" w:color="auto"/>
            </w:tcBorders>
            <w:vAlign w:val="center"/>
          </w:tcPr>
          <w:p w:rsidR="009F546D" w:rsidRPr="003D577D" w:rsidRDefault="009F546D" w:rsidP="008B0CE1">
            <w:pPr>
              <w:rPr>
                <w:rFonts w:ascii="Arial" w:hAnsi="Arial" w:cs="Arial"/>
                <w:sz w:val="18"/>
              </w:rPr>
            </w:pPr>
          </w:p>
        </w:tc>
      </w:tr>
      <w:tr w:rsidR="009F546D" w:rsidRPr="003D577D">
        <w:trPr>
          <w:cantSplit/>
          <w:trHeight w:val="25"/>
        </w:trPr>
        <w:tc>
          <w:tcPr>
            <w:tcW w:w="732" w:type="dxa"/>
            <w:gridSpan w:val="2"/>
            <w:tcBorders>
              <w:top w:val="single" w:sz="12" w:space="0" w:color="auto"/>
              <w:left w:val="single" w:sz="12" w:space="0" w:color="auto"/>
              <w:bottom w:val="single" w:sz="12" w:space="0" w:color="auto"/>
            </w:tcBorders>
          </w:tcPr>
          <w:p w:rsidR="009F546D" w:rsidRPr="003D577D" w:rsidRDefault="009F546D" w:rsidP="008B0CE1">
            <w:pPr>
              <w:rPr>
                <w:rFonts w:ascii="Arial" w:hAnsi="Arial" w:cs="Arial"/>
                <w:sz w:val="18"/>
              </w:rPr>
            </w:pPr>
            <w:r w:rsidRPr="003D577D">
              <w:rPr>
                <w:rFonts w:ascii="Arial" w:hAnsi="Arial" w:cs="Arial"/>
                <w:b/>
                <w:bCs/>
                <w:sz w:val="18"/>
              </w:rPr>
              <w:t>2.</w:t>
            </w:r>
            <w:r w:rsidR="00C24283" w:rsidRPr="003D577D">
              <w:rPr>
                <w:rFonts w:ascii="Arial" w:hAnsi="Arial" w:cs="Arial"/>
                <w:b/>
                <w:bCs/>
                <w:sz w:val="18"/>
              </w:rPr>
              <w:t>2</w:t>
            </w:r>
          </w:p>
        </w:tc>
        <w:tc>
          <w:tcPr>
            <w:tcW w:w="9055" w:type="dxa"/>
            <w:tcBorders>
              <w:top w:val="single" w:sz="12" w:space="0" w:color="auto"/>
              <w:bottom w:val="single" w:sz="12" w:space="0" w:color="auto"/>
              <w:right w:val="single" w:sz="12" w:space="0" w:color="auto"/>
            </w:tcBorders>
            <w:vAlign w:val="center"/>
          </w:tcPr>
          <w:p w:rsidR="009F546D" w:rsidRPr="003D577D" w:rsidRDefault="009F546D" w:rsidP="008B0CE1">
            <w:pPr>
              <w:rPr>
                <w:rFonts w:ascii="Arial" w:hAnsi="Arial" w:cs="Arial"/>
                <w:b/>
                <w:sz w:val="18"/>
                <w:u w:val="single"/>
              </w:rPr>
            </w:pPr>
            <w:r w:rsidRPr="003D577D">
              <w:rPr>
                <w:rFonts w:ascii="Arial" w:hAnsi="Arial" w:cs="Arial"/>
                <w:b/>
                <w:sz w:val="18"/>
                <w:u w:val="single"/>
              </w:rPr>
              <w:t>Judgements etc.</w:t>
            </w:r>
          </w:p>
          <w:p w:rsidR="009F546D" w:rsidRPr="003D577D" w:rsidRDefault="009F546D" w:rsidP="008B0CE1">
            <w:pPr>
              <w:rPr>
                <w:rFonts w:ascii="Arial" w:hAnsi="Arial" w:cs="Arial"/>
                <w:b/>
                <w:sz w:val="18"/>
              </w:rPr>
            </w:pPr>
            <w:r w:rsidRPr="003D577D">
              <w:rPr>
                <w:rFonts w:ascii="Arial" w:hAnsi="Arial" w:cs="Arial"/>
                <w:b/>
                <w:sz w:val="18"/>
              </w:rPr>
              <w:t>Are there any judgements, claims or suits pending or outstanding against your company?</w:t>
            </w:r>
          </w:p>
          <w:p w:rsidR="009F546D" w:rsidRPr="003D577D" w:rsidRDefault="009F546D" w:rsidP="008B0CE1">
            <w:pPr>
              <w:rPr>
                <w:rFonts w:ascii="Arial" w:hAnsi="Arial" w:cs="Arial"/>
                <w:b/>
                <w:sz w:val="18"/>
              </w:rPr>
            </w:pPr>
          </w:p>
          <w:p w:rsidR="009F546D" w:rsidRPr="003D577D" w:rsidRDefault="009F546D" w:rsidP="008B0CE1">
            <w:pPr>
              <w:rPr>
                <w:rFonts w:ascii="Arial" w:hAnsi="Arial" w:cs="Arial"/>
                <w:sz w:val="18"/>
              </w:rPr>
            </w:pPr>
            <w:r w:rsidRPr="003D577D">
              <w:rPr>
                <w:rFonts w:ascii="Arial" w:hAnsi="Arial" w:cs="Arial"/>
                <w:b/>
                <w:sz w:val="18"/>
              </w:rPr>
              <w:tab/>
              <w:t>Yes</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r w:rsidRPr="003D577D">
              <w:rPr>
                <w:rFonts w:ascii="Arial" w:hAnsi="Arial" w:cs="Arial"/>
                <w:b/>
                <w:sz w:val="18"/>
              </w:rPr>
              <w:tab/>
            </w:r>
            <w:r w:rsidRPr="003D577D">
              <w:rPr>
                <w:rFonts w:ascii="Arial" w:hAnsi="Arial" w:cs="Arial"/>
                <w:b/>
                <w:sz w:val="18"/>
              </w:rPr>
              <w:tab/>
            </w:r>
            <w:r w:rsidRPr="003D577D">
              <w:rPr>
                <w:rFonts w:ascii="Arial" w:hAnsi="Arial" w:cs="Arial"/>
                <w:sz w:val="18"/>
              </w:rPr>
              <w:t>If Yes, please provide full details</w:t>
            </w:r>
          </w:p>
          <w:p w:rsidR="009F546D" w:rsidRPr="003D577D" w:rsidRDefault="009F546D" w:rsidP="008B0CE1">
            <w:pPr>
              <w:rPr>
                <w:rFonts w:ascii="Arial" w:hAnsi="Arial" w:cs="Arial"/>
                <w:b/>
                <w:sz w:val="18"/>
              </w:rPr>
            </w:pPr>
          </w:p>
          <w:p w:rsidR="009F546D" w:rsidRPr="003D577D" w:rsidRDefault="009F546D" w:rsidP="008B0CE1">
            <w:pPr>
              <w:rPr>
                <w:rFonts w:ascii="Arial" w:hAnsi="Arial" w:cs="Arial"/>
                <w:b/>
                <w:sz w:val="18"/>
              </w:rPr>
            </w:pPr>
            <w:r w:rsidRPr="003D577D">
              <w:rPr>
                <w:rFonts w:ascii="Arial" w:hAnsi="Arial" w:cs="Arial"/>
                <w:b/>
                <w:sz w:val="18"/>
              </w:rPr>
              <w:t>Has your company ever failed to complete a contract?</w:t>
            </w:r>
          </w:p>
          <w:p w:rsidR="009F546D" w:rsidRPr="003D577D" w:rsidRDefault="009F546D" w:rsidP="008B0CE1">
            <w:pPr>
              <w:rPr>
                <w:rFonts w:ascii="Arial" w:hAnsi="Arial" w:cs="Arial"/>
                <w:sz w:val="18"/>
              </w:rPr>
            </w:pPr>
            <w:r w:rsidRPr="003D577D">
              <w:rPr>
                <w:rFonts w:ascii="Arial" w:hAnsi="Arial" w:cs="Arial"/>
                <w:b/>
                <w:sz w:val="18"/>
              </w:rPr>
              <w:tab/>
              <w:t>Yes</w:t>
            </w:r>
            <w:r w:rsidRPr="003D577D">
              <w:rPr>
                <w:rFonts w:ascii="Arial" w:hAnsi="Arial" w:cs="Arial"/>
                <w:b/>
                <w:sz w:val="18"/>
              </w:rPr>
              <w:tab/>
            </w:r>
            <w:r w:rsidR="00D64868" w:rsidRPr="003D577D">
              <w:rPr>
                <w:rFonts w:ascii="Arial" w:hAnsi="Arial" w:cs="Arial"/>
                <w:b/>
                <w:sz w:val="18"/>
              </w:rPr>
              <w:fldChar w:fldCharType="begin">
                <w:ffData>
                  <w:name w:val="Check9"/>
                  <w:enabled/>
                  <w:calcOnExit w:val="0"/>
                  <w:checkBox>
                    <w:sizeAuto/>
                    <w:default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10"/>
                  <w:enabled/>
                  <w:calcOnExit w:val="0"/>
                  <w:checkBox>
                    <w:sizeAuto/>
                    <w:default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r w:rsidRPr="003D577D">
              <w:rPr>
                <w:rFonts w:ascii="Arial" w:hAnsi="Arial" w:cs="Arial"/>
                <w:b/>
                <w:sz w:val="18"/>
              </w:rPr>
              <w:tab/>
            </w:r>
            <w:r w:rsidRPr="003D577D">
              <w:rPr>
                <w:rFonts w:ascii="Arial" w:hAnsi="Arial" w:cs="Arial"/>
                <w:b/>
                <w:sz w:val="18"/>
              </w:rPr>
              <w:tab/>
            </w:r>
            <w:r w:rsidRPr="003D577D">
              <w:rPr>
                <w:rFonts w:ascii="Arial" w:hAnsi="Arial" w:cs="Arial"/>
                <w:sz w:val="18"/>
              </w:rPr>
              <w:t>If Yes, please provide full details</w:t>
            </w:r>
          </w:p>
          <w:p w:rsidR="009F546D" w:rsidRPr="003D577D" w:rsidRDefault="009F546D" w:rsidP="008B0CE1">
            <w:pPr>
              <w:rPr>
                <w:rFonts w:ascii="Arial" w:hAnsi="Arial" w:cs="Arial"/>
                <w:sz w:val="18"/>
              </w:rPr>
            </w:pPr>
          </w:p>
        </w:tc>
      </w:tr>
      <w:tr w:rsidR="009F546D" w:rsidRPr="003D577D">
        <w:trPr>
          <w:cantSplit/>
          <w:trHeight w:val="25"/>
        </w:trPr>
        <w:tc>
          <w:tcPr>
            <w:tcW w:w="732" w:type="dxa"/>
            <w:gridSpan w:val="2"/>
            <w:tcBorders>
              <w:top w:val="single" w:sz="12" w:space="0" w:color="auto"/>
              <w:left w:val="single" w:sz="12" w:space="0" w:color="auto"/>
              <w:bottom w:val="single" w:sz="12" w:space="0" w:color="auto"/>
            </w:tcBorders>
          </w:tcPr>
          <w:p w:rsidR="009F546D" w:rsidRPr="003D577D" w:rsidRDefault="009F546D" w:rsidP="00E828F8">
            <w:pPr>
              <w:rPr>
                <w:rFonts w:ascii="Arial" w:hAnsi="Arial" w:cs="Arial"/>
                <w:sz w:val="18"/>
              </w:rPr>
            </w:pPr>
            <w:r w:rsidRPr="003D577D">
              <w:rPr>
                <w:rFonts w:ascii="Arial" w:hAnsi="Arial" w:cs="Arial"/>
                <w:b/>
                <w:bCs/>
                <w:sz w:val="18"/>
              </w:rPr>
              <w:lastRenderedPageBreak/>
              <w:t>2.</w:t>
            </w:r>
            <w:r w:rsidR="00E828F8">
              <w:rPr>
                <w:rFonts w:ascii="Arial" w:hAnsi="Arial" w:cs="Arial"/>
                <w:b/>
                <w:bCs/>
                <w:sz w:val="18"/>
              </w:rPr>
              <w:t>3</w:t>
            </w:r>
          </w:p>
        </w:tc>
        <w:tc>
          <w:tcPr>
            <w:tcW w:w="9055" w:type="dxa"/>
            <w:tcBorders>
              <w:top w:val="single" w:sz="12" w:space="0" w:color="auto"/>
              <w:bottom w:val="single" w:sz="12" w:space="0" w:color="auto"/>
              <w:right w:val="single" w:sz="12" w:space="0" w:color="auto"/>
            </w:tcBorders>
            <w:vAlign w:val="center"/>
          </w:tcPr>
          <w:p w:rsidR="009F546D" w:rsidRPr="003D577D" w:rsidRDefault="009F546D" w:rsidP="008B0CE1">
            <w:pPr>
              <w:pStyle w:val="Header"/>
              <w:tabs>
                <w:tab w:val="clear" w:pos="4153"/>
                <w:tab w:val="clear" w:pos="8306"/>
              </w:tabs>
              <w:ind w:left="450" w:hanging="450"/>
              <w:rPr>
                <w:rFonts w:ascii="Arial" w:hAnsi="Arial" w:cs="Arial"/>
                <w:sz w:val="18"/>
                <w:szCs w:val="18"/>
                <w:lang w:eastAsia="en-GB"/>
              </w:rPr>
            </w:pPr>
            <w:r w:rsidRPr="003D577D">
              <w:rPr>
                <w:rFonts w:ascii="Arial" w:hAnsi="Arial" w:cs="Arial"/>
                <w:sz w:val="18"/>
                <w:szCs w:val="18"/>
                <w:lang w:eastAsia="en-GB"/>
              </w:rPr>
              <w:t>Please answer all of the following questions as they apply to your Company’s circumstances. Please confirm that:</w:t>
            </w:r>
          </w:p>
          <w:p w:rsidR="009F546D" w:rsidRPr="003D577D" w:rsidRDefault="009F546D" w:rsidP="008B0CE1">
            <w:pPr>
              <w:rPr>
                <w:rFonts w:ascii="Arial" w:hAnsi="Arial" w:cs="Arial"/>
                <w:sz w:val="18"/>
              </w:rPr>
            </w:pPr>
          </w:p>
          <w:p w:rsidR="009F546D" w:rsidRPr="003D577D" w:rsidRDefault="009F546D" w:rsidP="008B0CE1">
            <w:pPr>
              <w:rPr>
                <w:rFonts w:ascii="Arial" w:hAnsi="Arial" w:cs="Arial"/>
                <w:sz w:val="18"/>
                <w:szCs w:val="18"/>
              </w:rPr>
            </w:pPr>
            <w:r w:rsidRPr="003D577D">
              <w:rPr>
                <w:rFonts w:ascii="Arial" w:hAnsi="Arial" w:cs="Arial"/>
                <w:sz w:val="18"/>
                <w:szCs w:val="18"/>
              </w:rPr>
              <w:t>1) being a company, no resolution has been passed or Order of the Court made for the company’s winding up otherwise than for the purposes of bona fide reconstruction or amalgamation, nor has a receiver, manager or administrator on behalf of a creditor been appointed in respect of the company’s business or any part thereof, nor is it the subject of any proceedings for any of the above procedures, nor is it the subject of similar procedures under the law of any other state.</w:t>
            </w:r>
          </w:p>
          <w:p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bookmarkStart w:id="5" w:name="Check59"/>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bookmarkEnd w:id="5"/>
          </w:p>
          <w:p w:rsidR="009F546D" w:rsidRPr="003D577D" w:rsidRDefault="009F546D" w:rsidP="008B0CE1">
            <w:pPr>
              <w:rPr>
                <w:rFonts w:ascii="Arial" w:hAnsi="Arial" w:cs="Arial"/>
                <w:sz w:val="18"/>
                <w:szCs w:val="18"/>
              </w:rPr>
            </w:pPr>
          </w:p>
          <w:p w:rsidR="009F546D" w:rsidRPr="003D577D" w:rsidRDefault="009F546D" w:rsidP="008B0CE1">
            <w:pPr>
              <w:rPr>
                <w:rFonts w:ascii="Arial" w:hAnsi="Arial" w:cs="Arial"/>
                <w:sz w:val="18"/>
                <w:szCs w:val="18"/>
              </w:rPr>
            </w:pPr>
            <w:r w:rsidRPr="003D577D">
              <w:rPr>
                <w:rFonts w:ascii="Arial" w:hAnsi="Arial" w:cs="Arial"/>
                <w:sz w:val="18"/>
              </w:rPr>
              <w:t xml:space="preserve">2) </w:t>
            </w:r>
            <w:r w:rsidRPr="003D577D">
              <w:rPr>
                <w:rFonts w:ascii="Arial" w:hAnsi="Arial" w:cs="Arial"/>
                <w:sz w:val="18"/>
                <w:szCs w:val="18"/>
              </w:rPr>
              <w:t>being a partnership, it has not granted a trust deed or become otherwise apparently insolvent, or it is not the subject of a petition presented for sequestration of its estate.</w:t>
            </w:r>
          </w:p>
          <w:p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p>
          <w:p w:rsidR="009F546D" w:rsidRPr="003D577D" w:rsidRDefault="009F546D" w:rsidP="008B0CE1">
            <w:pPr>
              <w:rPr>
                <w:rFonts w:ascii="Arial" w:hAnsi="Arial" w:cs="Arial"/>
                <w:sz w:val="18"/>
                <w:szCs w:val="18"/>
              </w:rPr>
            </w:pPr>
          </w:p>
          <w:p w:rsidR="009F546D" w:rsidRPr="003D577D" w:rsidRDefault="009F546D" w:rsidP="008B0CE1">
            <w:pPr>
              <w:rPr>
                <w:rFonts w:ascii="Arial" w:hAnsi="Arial" w:cs="Arial"/>
                <w:sz w:val="18"/>
                <w:szCs w:val="18"/>
              </w:rPr>
            </w:pPr>
            <w:r w:rsidRPr="003D577D">
              <w:rPr>
                <w:rFonts w:ascii="Arial" w:hAnsi="Arial" w:cs="Arial"/>
                <w:sz w:val="18"/>
                <w:szCs w:val="18"/>
              </w:rPr>
              <w:t>3) being an individual, you are not bankrupt, or have not had a receiving order or administration order made against you, or have not made a composition or arrangement or trust deed with or for the benefit of your creditors, or have not made any conveyance or assignment for the benefit of your creditors, or have not had a petition presented for sequestration of your estate or do not appear to be able to pay or to have no reasonable prospect of being able to pay a debt within the meaning of the Insolvency Act or any similar procedure under the law of any EC member state.</w:t>
            </w:r>
          </w:p>
          <w:p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p>
          <w:p w:rsidR="009F546D" w:rsidRPr="003D577D" w:rsidRDefault="009F546D" w:rsidP="008B0CE1">
            <w:pPr>
              <w:rPr>
                <w:rFonts w:ascii="Arial" w:hAnsi="Arial" w:cs="Arial"/>
                <w:sz w:val="18"/>
                <w:szCs w:val="18"/>
              </w:rPr>
            </w:pPr>
          </w:p>
          <w:p w:rsidR="009F546D" w:rsidRPr="003D577D" w:rsidRDefault="009F546D" w:rsidP="008B0CE1">
            <w:pPr>
              <w:rPr>
                <w:rFonts w:ascii="Arial" w:hAnsi="Arial" w:cs="Arial"/>
                <w:sz w:val="18"/>
                <w:szCs w:val="18"/>
              </w:rPr>
            </w:pPr>
            <w:r w:rsidRPr="003D577D">
              <w:rPr>
                <w:rFonts w:ascii="Arial" w:hAnsi="Arial" w:cs="Arial"/>
                <w:sz w:val="18"/>
                <w:szCs w:val="18"/>
              </w:rPr>
              <w:t>4) no Directors, Partners, Associates or the Company Secretary have been involved in any Company which has been liquidated or gone  into receivership.</w:t>
            </w:r>
          </w:p>
          <w:p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p>
          <w:p w:rsidR="009F546D" w:rsidRPr="003D577D" w:rsidRDefault="009F546D" w:rsidP="008B0CE1">
            <w:pPr>
              <w:rPr>
                <w:rFonts w:ascii="Arial" w:hAnsi="Arial" w:cs="Arial"/>
                <w:sz w:val="18"/>
                <w:szCs w:val="18"/>
              </w:rPr>
            </w:pPr>
          </w:p>
          <w:p w:rsidR="009F546D" w:rsidRPr="003D577D" w:rsidRDefault="009F546D" w:rsidP="008B0CE1">
            <w:pPr>
              <w:rPr>
                <w:rFonts w:ascii="Arial" w:hAnsi="Arial" w:cs="Arial"/>
                <w:sz w:val="18"/>
                <w:szCs w:val="18"/>
              </w:rPr>
            </w:pPr>
            <w:r w:rsidRPr="003D577D">
              <w:rPr>
                <w:rFonts w:ascii="Arial" w:hAnsi="Arial" w:cs="Arial"/>
                <w:sz w:val="18"/>
                <w:szCs w:val="18"/>
              </w:rPr>
              <w:t>5) none of the Directors, Partners, Associates or the Company Secretary have been convicted of a criminal offence relating to the conduct of their business or profession.</w:t>
            </w:r>
          </w:p>
          <w:p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p>
          <w:p w:rsidR="009F546D" w:rsidRPr="003D577D" w:rsidRDefault="009F546D" w:rsidP="008B0CE1">
            <w:pPr>
              <w:rPr>
                <w:rFonts w:ascii="Arial" w:hAnsi="Arial" w:cs="Arial"/>
                <w:sz w:val="18"/>
                <w:szCs w:val="18"/>
              </w:rPr>
            </w:pPr>
          </w:p>
          <w:p w:rsidR="009F546D" w:rsidRPr="003D577D" w:rsidRDefault="009F546D" w:rsidP="008B0CE1">
            <w:pPr>
              <w:rPr>
                <w:rFonts w:ascii="Arial" w:hAnsi="Arial" w:cs="Arial"/>
                <w:sz w:val="18"/>
                <w:szCs w:val="18"/>
              </w:rPr>
            </w:pPr>
            <w:r w:rsidRPr="003D577D">
              <w:rPr>
                <w:rFonts w:ascii="Arial" w:hAnsi="Arial" w:cs="Arial"/>
                <w:sz w:val="18"/>
                <w:szCs w:val="18"/>
              </w:rPr>
              <w:t>6) neither the Company nor any of the Directors, Partners, Associates or Company Secretary has committed an act of grave misconduct in the course of their business or profession.</w:t>
            </w:r>
          </w:p>
          <w:p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p>
          <w:p w:rsidR="009F546D" w:rsidRPr="003D577D" w:rsidRDefault="009F546D" w:rsidP="008B0CE1">
            <w:pPr>
              <w:rPr>
                <w:rFonts w:ascii="Arial" w:hAnsi="Arial" w:cs="Arial"/>
                <w:sz w:val="18"/>
                <w:szCs w:val="18"/>
              </w:rPr>
            </w:pPr>
          </w:p>
          <w:p w:rsidR="009F546D" w:rsidRPr="003D577D" w:rsidRDefault="009F546D" w:rsidP="008B0CE1">
            <w:pPr>
              <w:rPr>
                <w:rFonts w:ascii="Arial" w:hAnsi="Arial" w:cs="Arial"/>
                <w:sz w:val="18"/>
                <w:szCs w:val="18"/>
              </w:rPr>
            </w:pPr>
            <w:r w:rsidRPr="003D577D">
              <w:rPr>
                <w:rFonts w:ascii="Arial" w:hAnsi="Arial" w:cs="Arial"/>
                <w:sz w:val="18"/>
                <w:szCs w:val="18"/>
              </w:rPr>
              <w:t xml:space="preserve">7) all obligations relating to the payment of taxes under the law of any part of the </w:t>
            </w:r>
            <w:smartTag w:uri="urn:schemas-microsoft-com:office:smarttags" w:element="country-region">
              <w:smartTag w:uri="urn:schemas-microsoft-com:office:smarttags" w:element="place">
                <w:r w:rsidRPr="003D577D">
                  <w:rPr>
                    <w:rFonts w:ascii="Arial" w:hAnsi="Arial" w:cs="Arial"/>
                    <w:sz w:val="18"/>
                    <w:szCs w:val="18"/>
                  </w:rPr>
                  <w:t>United Kingdom</w:t>
                </w:r>
              </w:smartTag>
            </w:smartTag>
            <w:r w:rsidRPr="003D577D">
              <w:rPr>
                <w:rFonts w:ascii="Arial" w:hAnsi="Arial" w:cs="Arial"/>
                <w:sz w:val="18"/>
                <w:szCs w:val="18"/>
              </w:rPr>
              <w:t xml:space="preserve"> or the EC member state in which the Company is established has been fulfilled</w:t>
            </w:r>
          </w:p>
          <w:p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p>
          <w:p w:rsidR="009F546D" w:rsidRPr="003D577D" w:rsidRDefault="009F546D" w:rsidP="008B0CE1">
            <w:pPr>
              <w:rPr>
                <w:rFonts w:ascii="Arial" w:hAnsi="Arial" w:cs="Arial"/>
                <w:sz w:val="18"/>
                <w:szCs w:val="18"/>
              </w:rPr>
            </w:pPr>
          </w:p>
          <w:p w:rsidR="009F546D" w:rsidRPr="003D577D" w:rsidRDefault="009F546D" w:rsidP="008B0CE1">
            <w:pPr>
              <w:rPr>
                <w:rFonts w:ascii="Arial" w:hAnsi="Arial" w:cs="Arial"/>
                <w:sz w:val="18"/>
                <w:szCs w:val="18"/>
              </w:rPr>
            </w:pPr>
            <w:r w:rsidRPr="003D577D">
              <w:rPr>
                <w:rFonts w:ascii="Arial" w:hAnsi="Arial" w:cs="Arial"/>
                <w:sz w:val="18"/>
                <w:szCs w:val="18"/>
              </w:rPr>
              <w:t xml:space="preserve">8) all obligations relating to the payment of social security contributions under the law of any part of the </w:t>
            </w:r>
            <w:smartTag w:uri="urn:schemas-microsoft-com:office:smarttags" w:element="country-region">
              <w:smartTag w:uri="urn:schemas-microsoft-com:office:smarttags" w:element="place">
                <w:r w:rsidRPr="003D577D">
                  <w:rPr>
                    <w:rFonts w:ascii="Arial" w:hAnsi="Arial" w:cs="Arial"/>
                    <w:sz w:val="18"/>
                    <w:szCs w:val="18"/>
                  </w:rPr>
                  <w:t>United Kingdom</w:t>
                </w:r>
              </w:smartTag>
            </w:smartTag>
            <w:r w:rsidRPr="003D577D">
              <w:rPr>
                <w:rFonts w:ascii="Arial" w:hAnsi="Arial" w:cs="Arial"/>
                <w:sz w:val="18"/>
                <w:szCs w:val="18"/>
              </w:rPr>
              <w:t xml:space="preserve"> or the EC member state in which the Company is established have been fulfilled.</w:t>
            </w:r>
          </w:p>
          <w:p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p>
          <w:p w:rsidR="009F546D" w:rsidRPr="003D577D" w:rsidRDefault="009F546D" w:rsidP="008B0CE1">
            <w:pPr>
              <w:rPr>
                <w:rFonts w:ascii="Arial" w:hAnsi="Arial" w:cs="Arial"/>
                <w:sz w:val="18"/>
              </w:rPr>
            </w:pPr>
          </w:p>
          <w:p w:rsidR="009F546D" w:rsidRPr="003D577D" w:rsidRDefault="009F546D" w:rsidP="008B0CE1">
            <w:pPr>
              <w:rPr>
                <w:rFonts w:ascii="Arial" w:hAnsi="Arial" w:cs="Arial"/>
                <w:sz w:val="18"/>
              </w:rPr>
            </w:pPr>
          </w:p>
          <w:p w:rsidR="009F546D" w:rsidRPr="003D577D" w:rsidRDefault="009F546D" w:rsidP="008B0CE1">
            <w:pPr>
              <w:rPr>
                <w:rFonts w:ascii="Arial" w:hAnsi="Arial" w:cs="Arial"/>
                <w:sz w:val="18"/>
              </w:rPr>
            </w:pPr>
            <w:r w:rsidRPr="003D577D">
              <w:rPr>
                <w:rFonts w:ascii="Arial" w:hAnsi="Arial" w:cs="Arial"/>
                <w:sz w:val="18"/>
              </w:rPr>
              <w:t xml:space="preserve">If you have ticked </w:t>
            </w:r>
            <w:r w:rsidRPr="003D577D">
              <w:rPr>
                <w:rFonts w:ascii="Arial" w:hAnsi="Arial" w:cs="Arial"/>
                <w:b/>
                <w:sz w:val="18"/>
              </w:rPr>
              <w:t>‘Not confirmed’</w:t>
            </w:r>
            <w:r w:rsidRPr="003D577D">
              <w:rPr>
                <w:rFonts w:ascii="Arial" w:hAnsi="Arial" w:cs="Arial"/>
                <w:sz w:val="18"/>
              </w:rPr>
              <w:t xml:space="preserve"> for any questions above please give details here</w:t>
            </w:r>
          </w:p>
          <w:p w:rsidR="009F546D" w:rsidRPr="003D577D" w:rsidRDefault="00D64868" w:rsidP="008B0CE1">
            <w:pPr>
              <w:rPr>
                <w:rFonts w:ascii="Arial" w:hAnsi="Arial" w:cs="Arial"/>
                <w:sz w:val="18"/>
              </w:rPr>
            </w:pPr>
            <w:r w:rsidRPr="003D577D">
              <w:rPr>
                <w:rFonts w:ascii="Arial" w:hAnsi="Arial" w:cs="Arial"/>
                <w:sz w:val="18"/>
              </w:rPr>
              <w:fldChar w:fldCharType="begin">
                <w:ffData>
                  <w:name w:val="Text21"/>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r>
    </w:tbl>
    <w:p w:rsidR="009F546D" w:rsidRPr="003D577D" w:rsidRDefault="009F546D" w:rsidP="0031497D">
      <w:pPr>
        <w:rPr>
          <w:rFonts w:ascii="Arial" w:hAnsi="Arial" w:cs="Arial"/>
          <w:sz w:val="22"/>
        </w:rPr>
      </w:pPr>
    </w:p>
    <w:tbl>
      <w:tblPr>
        <w:tblW w:w="9691" w:type="dxa"/>
        <w:tblInd w:w="198" w:type="dxa"/>
        <w:tblLayout w:type="fixed"/>
        <w:tblLook w:val="0000" w:firstRow="0" w:lastRow="0" w:firstColumn="0" w:lastColumn="0" w:noHBand="0" w:noVBand="0"/>
      </w:tblPr>
      <w:tblGrid>
        <w:gridCol w:w="615"/>
        <w:gridCol w:w="9076"/>
      </w:tblGrid>
      <w:tr w:rsidR="009F546D" w:rsidRPr="003D577D">
        <w:trPr>
          <w:cantSplit/>
        </w:trPr>
        <w:tc>
          <w:tcPr>
            <w:tcW w:w="615" w:type="dxa"/>
            <w:tcBorders>
              <w:top w:val="single" w:sz="12" w:space="0" w:color="auto"/>
              <w:left w:val="single" w:sz="12" w:space="0" w:color="auto"/>
              <w:bottom w:val="single" w:sz="12" w:space="0" w:color="auto"/>
            </w:tcBorders>
          </w:tcPr>
          <w:p w:rsidR="009F546D" w:rsidRPr="003D577D" w:rsidRDefault="009F546D" w:rsidP="008B0CE1">
            <w:pPr>
              <w:rPr>
                <w:rFonts w:ascii="Arial" w:hAnsi="Arial" w:cs="Arial"/>
                <w:sz w:val="18"/>
              </w:rPr>
            </w:pPr>
            <w:r w:rsidRPr="003D577D">
              <w:rPr>
                <w:rFonts w:ascii="Arial" w:hAnsi="Arial" w:cs="Arial"/>
                <w:b/>
                <w:bCs/>
                <w:sz w:val="18"/>
              </w:rPr>
              <w:t>2.</w:t>
            </w:r>
            <w:r w:rsidR="00E828F8">
              <w:rPr>
                <w:rFonts w:ascii="Arial" w:hAnsi="Arial" w:cs="Arial"/>
                <w:b/>
                <w:bCs/>
                <w:sz w:val="18"/>
              </w:rPr>
              <w:t>4</w:t>
            </w:r>
          </w:p>
        </w:tc>
        <w:tc>
          <w:tcPr>
            <w:tcW w:w="9076" w:type="dxa"/>
            <w:tcBorders>
              <w:top w:val="single" w:sz="12" w:space="0" w:color="auto"/>
              <w:bottom w:val="single" w:sz="12" w:space="0" w:color="auto"/>
              <w:right w:val="single" w:sz="12" w:space="0" w:color="auto"/>
            </w:tcBorders>
            <w:vAlign w:val="center"/>
          </w:tcPr>
          <w:p w:rsidR="009F546D" w:rsidRPr="003D577D" w:rsidRDefault="009F546D" w:rsidP="008B0CE1">
            <w:pPr>
              <w:rPr>
                <w:rFonts w:ascii="Arial" w:hAnsi="Arial" w:cs="Arial"/>
                <w:sz w:val="18"/>
              </w:rPr>
            </w:pPr>
            <w:r w:rsidRPr="003D577D">
              <w:rPr>
                <w:rFonts w:ascii="Arial" w:hAnsi="Arial" w:cs="Arial"/>
                <w:sz w:val="18"/>
              </w:rPr>
              <w:t xml:space="preserve">Please list the names of any Director, Partner, Associate or Company Secretary who have been employed by the </w:t>
            </w:r>
            <w:r w:rsidR="00B874A3" w:rsidRPr="003D577D">
              <w:rPr>
                <w:rFonts w:ascii="Arial" w:hAnsi="Arial" w:cs="Arial"/>
                <w:sz w:val="18"/>
              </w:rPr>
              <w:t>RSPB</w:t>
            </w:r>
            <w:r w:rsidRPr="003D577D">
              <w:rPr>
                <w:rFonts w:ascii="Arial" w:hAnsi="Arial" w:cs="Arial"/>
                <w:sz w:val="18"/>
              </w:rPr>
              <w:t>, giving department and dates.</w:t>
            </w:r>
          </w:p>
          <w:p w:rsidR="009F546D" w:rsidRPr="003D577D" w:rsidRDefault="00D64868" w:rsidP="008B0CE1">
            <w:pPr>
              <w:rPr>
                <w:rFonts w:ascii="Arial" w:hAnsi="Arial" w:cs="Arial"/>
                <w:b/>
                <w:bCs/>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rsidR="009F546D" w:rsidRPr="003D577D" w:rsidRDefault="009F546D" w:rsidP="008B0CE1">
            <w:pPr>
              <w:rPr>
                <w:rFonts w:ascii="Arial" w:hAnsi="Arial" w:cs="Arial"/>
                <w:b/>
                <w:bCs/>
                <w:sz w:val="18"/>
              </w:rPr>
            </w:pPr>
          </w:p>
          <w:p w:rsidR="009F546D" w:rsidRPr="003D577D" w:rsidRDefault="009F546D" w:rsidP="008B0CE1">
            <w:pPr>
              <w:rPr>
                <w:rFonts w:ascii="Arial" w:hAnsi="Arial" w:cs="Arial"/>
                <w:sz w:val="18"/>
                <w:szCs w:val="18"/>
              </w:rPr>
            </w:pPr>
            <w:r w:rsidRPr="003D577D">
              <w:rPr>
                <w:rFonts w:ascii="Arial" w:hAnsi="Arial" w:cs="Arial"/>
                <w:sz w:val="18"/>
                <w:szCs w:val="18"/>
              </w:rPr>
              <w:t xml:space="preserve">Please give details of any Director, Partner, Associate or Company Secretary who have a relative who is employed by the </w:t>
            </w:r>
            <w:r w:rsidR="00B874A3" w:rsidRPr="003D577D">
              <w:rPr>
                <w:rFonts w:ascii="Arial" w:hAnsi="Arial" w:cs="Arial"/>
                <w:sz w:val="18"/>
                <w:szCs w:val="18"/>
              </w:rPr>
              <w:t>RSPB</w:t>
            </w:r>
            <w:r w:rsidR="00E90B5C" w:rsidRPr="003D577D">
              <w:rPr>
                <w:rFonts w:ascii="Arial" w:hAnsi="Arial" w:cs="Arial"/>
                <w:sz w:val="18"/>
                <w:szCs w:val="18"/>
              </w:rPr>
              <w:t xml:space="preserve"> at</w:t>
            </w:r>
            <w:r w:rsidRPr="003D577D">
              <w:rPr>
                <w:rFonts w:ascii="Arial" w:hAnsi="Arial" w:cs="Arial"/>
                <w:sz w:val="18"/>
                <w:szCs w:val="18"/>
              </w:rPr>
              <w:t xml:space="preserve"> a senior level.</w:t>
            </w:r>
          </w:p>
          <w:p w:rsidR="009F546D" w:rsidRPr="003D577D" w:rsidRDefault="00D64868" w:rsidP="008B0CE1">
            <w:pPr>
              <w:rPr>
                <w:rFonts w:ascii="Arial" w:hAnsi="Arial" w:cs="Arial"/>
                <w:sz w:val="18"/>
                <w:szCs w:val="18"/>
              </w:rPr>
            </w:pPr>
            <w:r w:rsidRPr="003D577D">
              <w:rPr>
                <w:rFonts w:ascii="Arial" w:hAnsi="Arial" w:cs="Arial"/>
                <w:sz w:val="18"/>
                <w:szCs w:val="18"/>
              </w:rPr>
              <w:fldChar w:fldCharType="begin">
                <w:ffData>
                  <w:name w:val="Text15"/>
                  <w:enabled/>
                  <w:calcOnExit w:val="0"/>
                  <w:textInput/>
                </w:ffData>
              </w:fldChar>
            </w:r>
            <w:r w:rsidR="009F546D" w:rsidRPr="003D577D">
              <w:rPr>
                <w:rFonts w:ascii="Arial" w:hAnsi="Arial" w:cs="Arial"/>
                <w:sz w:val="18"/>
                <w:szCs w:val="18"/>
              </w:rPr>
              <w:instrText xml:space="preserve"> FORMTEXT </w:instrText>
            </w:r>
            <w:r w:rsidRPr="003D577D">
              <w:rPr>
                <w:rFonts w:ascii="Arial" w:hAnsi="Arial" w:cs="Arial"/>
                <w:sz w:val="18"/>
                <w:szCs w:val="18"/>
              </w:rPr>
            </w:r>
            <w:r w:rsidRPr="003D577D">
              <w:rPr>
                <w:rFonts w:ascii="Arial" w:hAnsi="Arial" w:cs="Arial"/>
                <w:sz w:val="18"/>
                <w:szCs w:val="18"/>
              </w:rPr>
              <w:fldChar w:fldCharType="separate"/>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Pr="003D577D">
              <w:rPr>
                <w:rFonts w:ascii="Arial" w:hAnsi="Arial" w:cs="Arial"/>
                <w:sz w:val="18"/>
                <w:szCs w:val="18"/>
              </w:rPr>
              <w:fldChar w:fldCharType="end"/>
            </w:r>
          </w:p>
          <w:p w:rsidR="009F546D" w:rsidRPr="003D577D" w:rsidRDefault="009F546D" w:rsidP="008B0CE1">
            <w:pPr>
              <w:rPr>
                <w:rFonts w:ascii="Arial" w:hAnsi="Arial" w:cs="Arial"/>
                <w:sz w:val="18"/>
                <w:szCs w:val="18"/>
              </w:rPr>
            </w:pPr>
          </w:p>
          <w:p w:rsidR="009F546D" w:rsidRPr="003D577D" w:rsidRDefault="009F546D" w:rsidP="008B0CE1">
            <w:pPr>
              <w:rPr>
                <w:rFonts w:ascii="Arial" w:hAnsi="Arial" w:cs="Arial"/>
                <w:sz w:val="18"/>
                <w:szCs w:val="18"/>
              </w:rPr>
            </w:pPr>
            <w:r w:rsidRPr="003D577D">
              <w:rPr>
                <w:rFonts w:ascii="Arial" w:hAnsi="Arial" w:cs="Arial"/>
                <w:sz w:val="18"/>
                <w:szCs w:val="18"/>
              </w:rPr>
              <w:t xml:space="preserve">Please list the names of any Director, Partner, Associate or Company Secretary who have any involvement in other Companies who provide services to the </w:t>
            </w:r>
            <w:r w:rsidR="00B874A3" w:rsidRPr="003D577D">
              <w:rPr>
                <w:rFonts w:ascii="Arial" w:hAnsi="Arial" w:cs="Arial"/>
                <w:sz w:val="18"/>
                <w:szCs w:val="18"/>
              </w:rPr>
              <w:t>RSPB</w:t>
            </w:r>
          </w:p>
          <w:p w:rsidR="009F546D" w:rsidRPr="003D577D" w:rsidRDefault="00D64868" w:rsidP="008B0CE1">
            <w:pPr>
              <w:rPr>
                <w:rFonts w:ascii="Arial" w:hAnsi="Arial" w:cs="Arial"/>
                <w:sz w:val="18"/>
                <w:szCs w:val="18"/>
              </w:rPr>
            </w:pPr>
            <w:r w:rsidRPr="003D577D">
              <w:rPr>
                <w:rFonts w:ascii="Arial" w:hAnsi="Arial" w:cs="Arial"/>
                <w:sz w:val="18"/>
                <w:szCs w:val="18"/>
              </w:rPr>
              <w:fldChar w:fldCharType="begin">
                <w:ffData>
                  <w:name w:val="Text16"/>
                  <w:enabled/>
                  <w:calcOnExit w:val="0"/>
                  <w:textInput/>
                </w:ffData>
              </w:fldChar>
            </w:r>
            <w:r w:rsidR="009F546D" w:rsidRPr="003D577D">
              <w:rPr>
                <w:rFonts w:ascii="Arial" w:hAnsi="Arial" w:cs="Arial"/>
                <w:sz w:val="18"/>
                <w:szCs w:val="18"/>
              </w:rPr>
              <w:instrText xml:space="preserve"> FORMTEXT </w:instrText>
            </w:r>
            <w:r w:rsidRPr="003D577D">
              <w:rPr>
                <w:rFonts w:ascii="Arial" w:hAnsi="Arial" w:cs="Arial"/>
                <w:sz w:val="18"/>
                <w:szCs w:val="18"/>
              </w:rPr>
            </w:r>
            <w:r w:rsidRPr="003D577D">
              <w:rPr>
                <w:rFonts w:ascii="Arial" w:hAnsi="Arial" w:cs="Arial"/>
                <w:sz w:val="18"/>
                <w:szCs w:val="18"/>
              </w:rPr>
              <w:fldChar w:fldCharType="separate"/>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Pr="003D577D">
              <w:rPr>
                <w:rFonts w:ascii="Arial" w:hAnsi="Arial" w:cs="Arial"/>
                <w:sz w:val="18"/>
                <w:szCs w:val="18"/>
              </w:rPr>
              <w:fldChar w:fldCharType="end"/>
            </w:r>
          </w:p>
          <w:p w:rsidR="009F546D" w:rsidRPr="003D577D" w:rsidRDefault="009F546D" w:rsidP="008B0CE1">
            <w:pPr>
              <w:rPr>
                <w:rFonts w:ascii="Arial" w:hAnsi="Arial" w:cs="Arial"/>
                <w:sz w:val="18"/>
                <w:szCs w:val="18"/>
              </w:rPr>
            </w:pPr>
          </w:p>
          <w:p w:rsidR="009F546D" w:rsidRPr="003D577D" w:rsidRDefault="009F546D" w:rsidP="008B0CE1">
            <w:pPr>
              <w:rPr>
                <w:rFonts w:ascii="Arial" w:hAnsi="Arial" w:cs="Arial"/>
                <w:sz w:val="18"/>
                <w:szCs w:val="18"/>
              </w:rPr>
            </w:pPr>
            <w:r w:rsidRPr="003D577D">
              <w:rPr>
                <w:rFonts w:ascii="Arial" w:hAnsi="Arial" w:cs="Arial"/>
                <w:sz w:val="18"/>
                <w:szCs w:val="18"/>
              </w:rPr>
              <w:t>Is any work being undertaken or likely to be undertaken during the next three years by the Company or staff within it which could give rise to a conflict of interest through acting for third parties or otherwise? If yes, please explain the actual or likely circumstances and how such potential conflicts of interest would be handled.</w:t>
            </w:r>
          </w:p>
          <w:p w:rsidR="009F546D" w:rsidRPr="003D577D" w:rsidRDefault="00D64868" w:rsidP="008B0CE1">
            <w:pPr>
              <w:rPr>
                <w:rFonts w:ascii="Arial" w:hAnsi="Arial" w:cs="Arial"/>
                <w:sz w:val="18"/>
              </w:rPr>
            </w:pPr>
            <w:r w:rsidRPr="003D577D">
              <w:rPr>
                <w:rFonts w:ascii="Arial" w:hAnsi="Arial" w:cs="Arial"/>
                <w:sz w:val="18"/>
                <w:szCs w:val="18"/>
              </w:rPr>
              <w:fldChar w:fldCharType="begin">
                <w:ffData>
                  <w:name w:val="Text17"/>
                  <w:enabled/>
                  <w:calcOnExit w:val="0"/>
                  <w:textInput/>
                </w:ffData>
              </w:fldChar>
            </w:r>
            <w:r w:rsidR="009F546D" w:rsidRPr="003D577D">
              <w:rPr>
                <w:rFonts w:ascii="Arial" w:hAnsi="Arial" w:cs="Arial"/>
                <w:sz w:val="18"/>
                <w:szCs w:val="18"/>
              </w:rPr>
              <w:instrText xml:space="preserve"> FORMTEXT </w:instrText>
            </w:r>
            <w:r w:rsidRPr="003D577D">
              <w:rPr>
                <w:rFonts w:ascii="Arial" w:hAnsi="Arial" w:cs="Arial"/>
                <w:sz w:val="18"/>
                <w:szCs w:val="18"/>
              </w:rPr>
            </w:r>
            <w:r w:rsidRPr="003D577D">
              <w:rPr>
                <w:rFonts w:ascii="Arial" w:hAnsi="Arial" w:cs="Arial"/>
                <w:sz w:val="18"/>
                <w:szCs w:val="18"/>
              </w:rPr>
              <w:fldChar w:fldCharType="separate"/>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Pr="003D577D">
              <w:rPr>
                <w:rFonts w:ascii="Arial" w:hAnsi="Arial" w:cs="Arial"/>
                <w:sz w:val="18"/>
                <w:szCs w:val="18"/>
              </w:rPr>
              <w:fldChar w:fldCharType="end"/>
            </w:r>
          </w:p>
        </w:tc>
      </w:tr>
    </w:tbl>
    <w:p w:rsidR="005B7C66" w:rsidRPr="003D577D" w:rsidRDefault="005B7C66" w:rsidP="0031497D">
      <w:pPr>
        <w:rPr>
          <w:rFonts w:ascii="Arial" w:hAnsi="Arial" w:cs="Arial"/>
          <w:sz w:val="22"/>
        </w:rPr>
      </w:pPr>
    </w:p>
    <w:tbl>
      <w:tblPr>
        <w:tblW w:w="9787" w:type="dxa"/>
        <w:tblInd w:w="108" w:type="dxa"/>
        <w:tblLayout w:type="fixed"/>
        <w:tblLook w:val="0000" w:firstRow="0" w:lastRow="0" w:firstColumn="0" w:lastColumn="0" w:noHBand="0" w:noVBand="0"/>
      </w:tblPr>
      <w:tblGrid>
        <w:gridCol w:w="732"/>
        <w:gridCol w:w="1479"/>
        <w:gridCol w:w="1592"/>
        <w:gridCol w:w="1592"/>
        <w:gridCol w:w="1592"/>
        <w:gridCol w:w="2800"/>
      </w:tblGrid>
      <w:tr w:rsidR="009F546D" w:rsidRPr="003D577D">
        <w:trPr>
          <w:cantSplit/>
          <w:trHeight w:val="25"/>
        </w:trPr>
        <w:tc>
          <w:tcPr>
            <w:tcW w:w="732" w:type="dxa"/>
            <w:tcBorders>
              <w:top w:val="single" w:sz="12" w:space="0" w:color="auto"/>
              <w:left w:val="single" w:sz="12" w:space="0" w:color="auto"/>
            </w:tcBorders>
          </w:tcPr>
          <w:p w:rsidR="009F546D" w:rsidRPr="003D577D" w:rsidRDefault="009F546D" w:rsidP="008B0CE1">
            <w:pPr>
              <w:rPr>
                <w:rFonts w:ascii="Arial" w:hAnsi="Arial" w:cs="Arial"/>
                <w:sz w:val="18"/>
              </w:rPr>
            </w:pPr>
            <w:r w:rsidRPr="003D577D">
              <w:rPr>
                <w:rFonts w:ascii="Arial" w:hAnsi="Arial" w:cs="Arial"/>
                <w:b/>
                <w:bCs/>
                <w:sz w:val="18"/>
              </w:rPr>
              <w:t>2.</w:t>
            </w:r>
            <w:r w:rsidR="00E828F8">
              <w:rPr>
                <w:rFonts w:ascii="Arial" w:hAnsi="Arial" w:cs="Arial"/>
                <w:b/>
                <w:bCs/>
                <w:sz w:val="18"/>
              </w:rPr>
              <w:t>5</w:t>
            </w:r>
          </w:p>
        </w:tc>
        <w:tc>
          <w:tcPr>
            <w:tcW w:w="9055" w:type="dxa"/>
            <w:gridSpan w:val="5"/>
            <w:tcBorders>
              <w:top w:val="single" w:sz="12" w:space="0" w:color="auto"/>
              <w:bottom w:val="dotted" w:sz="4" w:space="0" w:color="auto"/>
              <w:right w:val="single" w:sz="12" w:space="0" w:color="auto"/>
            </w:tcBorders>
            <w:vAlign w:val="center"/>
          </w:tcPr>
          <w:p w:rsidR="009F546D" w:rsidRPr="003D577D" w:rsidRDefault="009F546D" w:rsidP="008B0CE1">
            <w:pPr>
              <w:rPr>
                <w:rFonts w:ascii="Arial" w:hAnsi="Arial" w:cs="Arial"/>
                <w:b/>
                <w:bCs/>
                <w:sz w:val="18"/>
              </w:rPr>
            </w:pPr>
            <w:r w:rsidRPr="003D577D">
              <w:rPr>
                <w:rFonts w:ascii="Arial" w:hAnsi="Arial" w:cs="Arial"/>
                <w:b/>
                <w:bCs/>
                <w:sz w:val="18"/>
              </w:rPr>
              <w:t>Insurances (please supply a scanned copy of each certificate)</w:t>
            </w:r>
          </w:p>
          <w:p w:rsidR="009F546D" w:rsidRPr="003D577D" w:rsidRDefault="009F546D" w:rsidP="008B0CE1">
            <w:pPr>
              <w:rPr>
                <w:rFonts w:ascii="Arial" w:hAnsi="Arial" w:cs="Arial"/>
                <w:sz w:val="18"/>
              </w:rPr>
            </w:pPr>
          </w:p>
        </w:tc>
      </w:tr>
      <w:tr w:rsidR="009F546D" w:rsidRPr="003D577D">
        <w:trPr>
          <w:cantSplit/>
          <w:trHeight w:val="25"/>
        </w:trPr>
        <w:tc>
          <w:tcPr>
            <w:tcW w:w="732" w:type="dxa"/>
            <w:tcBorders>
              <w:left w:val="single" w:sz="12" w:space="0" w:color="auto"/>
              <w:right w:val="dotted" w:sz="4" w:space="0" w:color="auto"/>
            </w:tcBorders>
            <w:vAlign w:val="center"/>
          </w:tcPr>
          <w:p w:rsidR="009F546D" w:rsidRPr="003D577D" w:rsidRDefault="009F546D" w:rsidP="008B0CE1">
            <w:pPr>
              <w:rPr>
                <w:rFonts w:ascii="Arial" w:hAnsi="Arial" w:cs="Arial"/>
                <w:sz w:val="18"/>
              </w:rPr>
            </w:pPr>
          </w:p>
          <w:p w:rsidR="009F546D" w:rsidRPr="003D577D" w:rsidRDefault="009F546D" w:rsidP="008B0CE1">
            <w:pPr>
              <w:rPr>
                <w:rFonts w:ascii="Arial" w:hAnsi="Arial"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rsidR="009F546D" w:rsidRPr="003D577D" w:rsidRDefault="009F546D" w:rsidP="008B0CE1">
            <w:pPr>
              <w:rPr>
                <w:rFonts w:ascii="Arial" w:hAnsi="Arial" w:cs="Arial"/>
                <w:sz w:val="18"/>
              </w:rPr>
            </w:pPr>
          </w:p>
        </w:tc>
        <w:tc>
          <w:tcPr>
            <w:tcW w:w="1592" w:type="dxa"/>
            <w:tcBorders>
              <w:top w:val="dotted" w:sz="4" w:space="0" w:color="auto"/>
              <w:left w:val="dotted" w:sz="4" w:space="0" w:color="auto"/>
              <w:bottom w:val="dotted" w:sz="4" w:space="0" w:color="auto"/>
              <w:right w:val="dotted" w:sz="4" w:space="0" w:color="auto"/>
            </w:tcBorders>
            <w:vAlign w:val="center"/>
          </w:tcPr>
          <w:p w:rsidR="009F546D" w:rsidRPr="003D577D" w:rsidRDefault="009F546D" w:rsidP="008B0CE1">
            <w:pPr>
              <w:jc w:val="center"/>
              <w:rPr>
                <w:rFonts w:ascii="Arial" w:hAnsi="Arial" w:cs="Arial"/>
                <w:b/>
                <w:sz w:val="18"/>
              </w:rPr>
            </w:pPr>
            <w:r w:rsidRPr="003D577D">
              <w:rPr>
                <w:rFonts w:ascii="Arial" w:hAnsi="Arial" w:cs="Arial"/>
                <w:b/>
                <w:sz w:val="18"/>
              </w:rPr>
              <w:t>Insurer</w:t>
            </w:r>
          </w:p>
        </w:tc>
        <w:tc>
          <w:tcPr>
            <w:tcW w:w="1592" w:type="dxa"/>
            <w:tcBorders>
              <w:top w:val="dotted" w:sz="4" w:space="0" w:color="auto"/>
              <w:left w:val="dotted" w:sz="4" w:space="0" w:color="auto"/>
              <w:bottom w:val="dotted" w:sz="4" w:space="0" w:color="auto"/>
              <w:right w:val="dotted" w:sz="4" w:space="0" w:color="auto"/>
            </w:tcBorders>
            <w:vAlign w:val="center"/>
          </w:tcPr>
          <w:p w:rsidR="009F546D" w:rsidRPr="003D577D" w:rsidRDefault="009F546D" w:rsidP="008B0CE1">
            <w:pPr>
              <w:jc w:val="center"/>
              <w:rPr>
                <w:rFonts w:ascii="Arial" w:hAnsi="Arial" w:cs="Arial"/>
                <w:b/>
                <w:sz w:val="18"/>
              </w:rPr>
            </w:pPr>
            <w:r w:rsidRPr="003D577D">
              <w:rPr>
                <w:rFonts w:ascii="Arial" w:hAnsi="Arial" w:cs="Arial"/>
                <w:b/>
                <w:sz w:val="18"/>
              </w:rPr>
              <w:t>Policy No</w:t>
            </w:r>
          </w:p>
        </w:tc>
        <w:tc>
          <w:tcPr>
            <w:tcW w:w="1592" w:type="dxa"/>
            <w:tcBorders>
              <w:top w:val="dotted" w:sz="4" w:space="0" w:color="auto"/>
              <w:left w:val="dotted" w:sz="4" w:space="0" w:color="auto"/>
              <w:bottom w:val="dotted" w:sz="4" w:space="0" w:color="auto"/>
              <w:right w:val="dotted" w:sz="4" w:space="0" w:color="auto"/>
            </w:tcBorders>
            <w:vAlign w:val="center"/>
          </w:tcPr>
          <w:p w:rsidR="009F546D" w:rsidRPr="003D577D" w:rsidRDefault="009F546D" w:rsidP="008B0CE1">
            <w:pPr>
              <w:jc w:val="center"/>
              <w:rPr>
                <w:rFonts w:ascii="Arial" w:hAnsi="Arial" w:cs="Arial"/>
                <w:b/>
                <w:sz w:val="18"/>
              </w:rPr>
            </w:pPr>
            <w:r w:rsidRPr="003D577D">
              <w:rPr>
                <w:rFonts w:ascii="Arial" w:hAnsi="Arial" w:cs="Arial"/>
                <w:b/>
                <w:sz w:val="18"/>
              </w:rPr>
              <w:t>Value of Cover</w:t>
            </w:r>
          </w:p>
        </w:tc>
        <w:tc>
          <w:tcPr>
            <w:tcW w:w="2800" w:type="dxa"/>
            <w:tcBorders>
              <w:top w:val="dotted" w:sz="4" w:space="0" w:color="auto"/>
              <w:left w:val="dotted" w:sz="4" w:space="0" w:color="auto"/>
              <w:bottom w:val="dotted" w:sz="4" w:space="0" w:color="auto"/>
              <w:right w:val="single" w:sz="12" w:space="0" w:color="auto"/>
            </w:tcBorders>
            <w:vAlign w:val="center"/>
          </w:tcPr>
          <w:p w:rsidR="009F546D" w:rsidRPr="003D577D" w:rsidRDefault="009F546D" w:rsidP="008B0CE1">
            <w:pPr>
              <w:jc w:val="center"/>
              <w:rPr>
                <w:rFonts w:ascii="Arial" w:hAnsi="Arial" w:cs="Arial"/>
                <w:b/>
                <w:sz w:val="18"/>
              </w:rPr>
            </w:pPr>
            <w:r w:rsidRPr="003D577D">
              <w:rPr>
                <w:rFonts w:ascii="Arial" w:hAnsi="Arial" w:cs="Arial"/>
                <w:b/>
                <w:sz w:val="18"/>
              </w:rPr>
              <w:t>Expiry Date</w:t>
            </w:r>
          </w:p>
        </w:tc>
      </w:tr>
      <w:tr w:rsidR="009F546D" w:rsidRPr="003D577D">
        <w:trPr>
          <w:cantSplit/>
          <w:trHeight w:val="25"/>
        </w:trPr>
        <w:tc>
          <w:tcPr>
            <w:tcW w:w="732" w:type="dxa"/>
            <w:tcBorders>
              <w:left w:val="single" w:sz="12" w:space="0" w:color="auto"/>
              <w:right w:val="dotted" w:sz="4" w:space="0" w:color="auto"/>
            </w:tcBorders>
            <w:vAlign w:val="center"/>
          </w:tcPr>
          <w:p w:rsidR="009F546D" w:rsidRPr="003D577D" w:rsidRDefault="009F546D" w:rsidP="008B0CE1">
            <w:pPr>
              <w:rPr>
                <w:rFonts w:ascii="Arial" w:hAnsi="Arial" w:cs="Arial"/>
                <w:sz w:val="18"/>
              </w:rPr>
            </w:pPr>
          </w:p>
          <w:p w:rsidR="009F546D" w:rsidRPr="003D577D" w:rsidRDefault="009F546D" w:rsidP="008B0CE1">
            <w:pPr>
              <w:rPr>
                <w:rFonts w:ascii="Arial" w:hAnsi="Arial"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rsidR="009F546D" w:rsidRPr="003D577D" w:rsidRDefault="009F546D" w:rsidP="008B0CE1">
            <w:pPr>
              <w:rPr>
                <w:rFonts w:ascii="Arial" w:hAnsi="Arial" w:cs="Arial"/>
                <w:bCs/>
                <w:sz w:val="18"/>
              </w:rPr>
            </w:pPr>
            <w:r w:rsidRPr="003D577D">
              <w:rPr>
                <w:rFonts w:ascii="Arial" w:hAnsi="Arial" w:cs="Arial"/>
                <w:bCs/>
                <w:sz w:val="18"/>
              </w:rPr>
              <w:t>Employers Liability</w:t>
            </w:r>
          </w:p>
        </w:tc>
        <w:tc>
          <w:tcPr>
            <w:tcW w:w="1592" w:type="dxa"/>
            <w:tcBorders>
              <w:top w:val="dotted" w:sz="4" w:space="0" w:color="auto"/>
              <w:left w:val="dotted" w:sz="4" w:space="0" w:color="auto"/>
              <w:bottom w:val="dotted" w:sz="4" w:space="0" w:color="auto"/>
              <w:right w:val="dotted" w:sz="4" w:space="0" w:color="auto"/>
            </w:tcBorders>
            <w:vAlign w:val="center"/>
          </w:tcPr>
          <w:p w:rsidR="009F546D" w:rsidRPr="003D577D" w:rsidRDefault="00D64868" w:rsidP="008B0CE1">
            <w:pPr>
              <w:rPr>
                <w:rFonts w:ascii="Arial" w:hAnsi="Arial" w:cs="Arial"/>
                <w:sz w:val="18"/>
              </w:rPr>
            </w:pPr>
            <w:r w:rsidRPr="003D577D">
              <w:rPr>
                <w:rFonts w:ascii="Arial" w:hAnsi="Arial" w:cs="Arial"/>
                <w:sz w:val="18"/>
              </w:rPr>
              <w:fldChar w:fldCharType="begin">
                <w:ffData>
                  <w:name w:val="Text26"/>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rsidR="009F546D" w:rsidRPr="003D577D" w:rsidRDefault="00D64868" w:rsidP="008B0CE1">
            <w:pPr>
              <w:rPr>
                <w:rFonts w:ascii="Arial" w:hAnsi="Arial" w:cs="Arial"/>
                <w:sz w:val="18"/>
              </w:rPr>
            </w:pPr>
            <w:r w:rsidRPr="003D577D">
              <w:rPr>
                <w:rFonts w:ascii="Arial" w:hAnsi="Arial" w:cs="Arial"/>
                <w:sz w:val="18"/>
              </w:rPr>
              <w:fldChar w:fldCharType="begin">
                <w:ffData>
                  <w:name w:val="Text27"/>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rsidR="009F546D" w:rsidRPr="003D577D" w:rsidRDefault="00D64868" w:rsidP="008B0CE1">
            <w:pPr>
              <w:rPr>
                <w:rFonts w:ascii="Arial" w:hAnsi="Arial" w:cs="Arial"/>
                <w:sz w:val="18"/>
              </w:rPr>
            </w:pPr>
            <w:r w:rsidRPr="003D577D">
              <w:rPr>
                <w:rFonts w:ascii="Arial" w:hAnsi="Arial" w:cs="Arial"/>
                <w:sz w:val="18"/>
              </w:rPr>
              <w:fldChar w:fldCharType="begin">
                <w:ffData>
                  <w:name w:val="Text28"/>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2800" w:type="dxa"/>
            <w:tcBorders>
              <w:top w:val="dotted" w:sz="4" w:space="0" w:color="auto"/>
              <w:left w:val="dotted" w:sz="4" w:space="0" w:color="auto"/>
              <w:bottom w:val="dotted" w:sz="4" w:space="0" w:color="auto"/>
              <w:right w:val="single" w:sz="12" w:space="0" w:color="auto"/>
            </w:tcBorders>
            <w:vAlign w:val="center"/>
          </w:tcPr>
          <w:p w:rsidR="009F546D" w:rsidRPr="003D577D" w:rsidRDefault="00D64868" w:rsidP="008B0CE1">
            <w:pPr>
              <w:rPr>
                <w:rFonts w:ascii="Arial" w:hAnsi="Arial" w:cs="Arial"/>
                <w:sz w:val="18"/>
              </w:rPr>
            </w:pPr>
            <w:r w:rsidRPr="003D577D">
              <w:rPr>
                <w:rFonts w:ascii="Arial" w:hAnsi="Arial" w:cs="Arial"/>
                <w:sz w:val="18"/>
              </w:rPr>
              <w:fldChar w:fldCharType="begin">
                <w:ffData>
                  <w:name w:val="Text29"/>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r>
      <w:tr w:rsidR="009F546D" w:rsidRPr="003D577D">
        <w:trPr>
          <w:cantSplit/>
          <w:trHeight w:val="25"/>
        </w:trPr>
        <w:tc>
          <w:tcPr>
            <w:tcW w:w="732" w:type="dxa"/>
            <w:tcBorders>
              <w:left w:val="single" w:sz="12" w:space="0" w:color="auto"/>
              <w:right w:val="dotted" w:sz="4" w:space="0" w:color="auto"/>
            </w:tcBorders>
            <w:vAlign w:val="center"/>
          </w:tcPr>
          <w:p w:rsidR="009F546D" w:rsidRPr="003D577D" w:rsidRDefault="009F546D" w:rsidP="008B0CE1">
            <w:pPr>
              <w:rPr>
                <w:rFonts w:ascii="Arial" w:hAnsi="Arial" w:cs="Arial"/>
                <w:sz w:val="18"/>
              </w:rPr>
            </w:pPr>
          </w:p>
          <w:p w:rsidR="009F546D" w:rsidRPr="003D577D" w:rsidRDefault="009F546D" w:rsidP="008B0CE1">
            <w:pPr>
              <w:rPr>
                <w:rFonts w:ascii="Arial" w:hAnsi="Arial"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rsidR="009F546D" w:rsidRPr="003D577D" w:rsidRDefault="009F546D" w:rsidP="008B0CE1">
            <w:pPr>
              <w:rPr>
                <w:rFonts w:ascii="Arial" w:hAnsi="Arial" w:cs="Arial"/>
                <w:bCs/>
                <w:sz w:val="18"/>
              </w:rPr>
            </w:pPr>
            <w:r w:rsidRPr="003D577D">
              <w:rPr>
                <w:rFonts w:ascii="Arial" w:hAnsi="Arial" w:cs="Arial"/>
                <w:bCs/>
                <w:sz w:val="18"/>
              </w:rPr>
              <w:t>Public Liability</w:t>
            </w:r>
          </w:p>
        </w:tc>
        <w:tc>
          <w:tcPr>
            <w:tcW w:w="1592" w:type="dxa"/>
            <w:tcBorders>
              <w:top w:val="dotted" w:sz="4" w:space="0" w:color="auto"/>
              <w:left w:val="dotted" w:sz="4" w:space="0" w:color="auto"/>
              <w:bottom w:val="dotted" w:sz="4" w:space="0" w:color="auto"/>
              <w:right w:val="dotted" w:sz="4" w:space="0" w:color="auto"/>
            </w:tcBorders>
            <w:vAlign w:val="center"/>
          </w:tcPr>
          <w:p w:rsidR="009F546D" w:rsidRPr="003D577D" w:rsidRDefault="00D64868" w:rsidP="008B0CE1">
            <w:pPr>
              <w:rPr>
                <w:rFonts w:ascii="Arial" w:hAnsi="Arial" w:cs="Arial"/>
                <w:sz w:val="18"/>
              </w:rPr>
            </w:pPr>
            <w:r w:rsidRPr="003D577D">
              <w:rPr>
                <w:rFonts w:ascii="Arial" w:hAnsi="Arial" w:cs="Arial"/>
                <w:sz w:val="18"/>
              </w:rPr>
              <w:fldChar w:fldCharType="begin">
                <w:ffData>
                  <w:name w:val="Text30"/>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rsidR="009F546D" w:rsidRPr="003D577D" w:rsidRDefault="00D64868" w:rsidP="008B0CE1">
            <w:pPr>
              <w:rPr>
                <w:rFonts w:ascii="Arial" w:hAnsi="Arial" w:cs="Arial"/>
                <w:sz w:val="18"/>
              </w:rPr>
            </w:pPr>
            <w:r w:rsidRPr="003D577D">
              <w:rPr>
                <w:rFonts w:ascii="Arial" w:hAnsi="Arial" w:cs="Arial"/>
                <w:sz w:val="18"/>
              </w:rPr>
              <w:fldChar w:fldCharType="begin">
                <w:ffData>
                  <w:name w:val="Text31"/>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rsidR="009F546D" w:rsidRPr="003D577D" w:rsidRDefault="00D64868" w:rsidP="008B0CE1">
            <w:pPr>
              <w:rPr>
                <w:rFonts w:ascii="Arial" w:hAnsi="Arial" w:cs="Arial"/>
                <w:sz w:val="18"/>
              </w:rPr>
            </w:pPr>
            <w:r w:rsidRPr="003D577D">
              <w:rPr>
                <w:rFonts w:ascii="Arial" w:hAnsi="Arial" w:cs="Arial"/>
                <w:sz w:val="18"/>
              </w:rPr>
              <w:fldChar w:fldCharType="begin">
                <w:ffData>
                  <w:name w:val="Text32"/>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2800" w:type="dxa"/>
            <w:tcBorders>
              <w:top w:val="dotted" w:sz="4" w:space="0" w:color="auto"/>
              <w:left w:val="dotted" w:sz="4" w:space="0" w:color="auto"/>
              <w:bottom w:val="dotted" w:sz="4" w:space="0" w:color="auto"/>
              <w:right w:val="single" w:sz="12" w:space="0" w:color="auto"/>
            </w:tcBorders>
            <w:vAlign w:val="center"/>
          </w:tcPr>
          <w:p w:rsidR="009F546D" w:rsidRPr="003D577D" w:rsidRDefault="00D64868" w:rsidP="008B0CE1">
            <w:pPr>
              <w:rPr>
                <w:rFonts w:ascii="Arial" w:hAnsi="Arial" w:cs="Arial"/>
                <w:sz w:val="18"/>
              </w:rPr>
            </w:pPr>
            <w:r w:rsidRPr="003D577D">
              <w:rPr>
                <w:rFonts w:ascii="Arial" w:hAnsi="Arial" w:cs="Arial"/>
                <w:sz w:val="18"/>
              </w:rPr>
              <w:fldChar w:fldCharType="begin">
                <w:ffData>
                  <w:name w:val="Text33"/>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r>
      <w:tr w:rsidR="009F546D" w:rsidRPr="003D577D">
        <w:trPr>
          <w:cantSplit/>
          <w:trHeight w:val="25"/>
        </w:trPr>
        <w:tc>
          <w:tcPr>
            <w:tcW w:w="732" w:type="dxa"/>
            <w:tcBorders>
              <w:left w:val="single" w:sz="12" w:space="0" w:color="auto"/>
              <w:right w:val="dotted" w:sz="4" w:space="0" w:color="auto"/>
            </w:tcBorders>
            <w:vAlign w:val="center"/>
          </w:tcPr>
          <w:p w:rsidR="009F546D" w:rsidRPr="003D577D" w:rsidRDefault="009F546D" w:rsidP="008B0CE1">
            <w:pPr>
              <w:rPr>
                <w:rFonts w:ascii="Arial" w:hAnsi="Arial" w:cs="Arial"/>
                <w:sz w:val="18"/>
              </w:rPr>
            </w:pPr>
          </w:p>
          <w:p w:rsidR="009F546D" w:rsidRPr="003D577D" w:rsidRDefault="009F546D" w:rsidP="008B0CE1">
            <w:pPr>
              <w:rPr>
                <w:rFonts w:ascii="Arial" w:hAnsi="Arial"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rsidR="009F546D" w:rsidRPr="003D577D" w:rsidRDefault="009F546D" w:rsidP="008B0CE1">
            <w:pPr>
              <w:rPr>
                <w:rFonts w:ascii="Arial" w:hAnsi="Arial" w:cs="Arial"/>
                <w:bCs/>
                <w:sz w:val="18"/>
              </w:rPr>
            </w:pPr>
            <w:proofErr w:type="spellStart"/>
            <w:r w:rsidRPr="003D577D">
              <w:rPr>
                <w:rFonts w:ascii="Arial" w:hAnsi="Arial" w:cs="Arial"/>
                <w:bCs/>
                <w:sz w:val="18"/>
              </w:rPr>
              <w:t>Prof.</w:t>
            </w:r>
            <w:proofErr w:type="spellEnd"/>
            <w:r w:rsidRPr="003D577D">
              <w:rPr>
                <w:rFonts w:ascii="Arial" w:hAnsi="Arial" w:cs="Arial"/>
                <w:bCs/>
                <w:sz w:val="18"/>
              </w:rPr>
              <w:t xml:space="preserve"> Indemnity</w:t>
            </w:r>
          </w:p>
        </w:tc>
        <w:tc>
          <w:tcPr>
            <w:tcW w:w="1592" w:type="dxa"/>
            <w:tcBorders>
              <w:top w:val="dotted" w:sz="4" w:space="0" w:color="auto"/>
              <w:left w:val="dotted" w:sz="4" w:space="0" w:color="auto"/>
              <w:bottom w:val="dotted" w:sz="4" w:space="0" w:color="auto"/>
              <w:right w:val="dotted" w:sz="4" w:space="0" w:color="auto"/>
            </w:tcBorders>
            <w:vAlign w:val="center"/>
          </w:tcPr>
          <w:p w:rsidR="009F546D" w:rsidRPr="003D577D" w:rsidRDefault="00D64868" w:rsidP="008B0CE1">
            <w:pPr>
              <w:rPr>
                <w:rFonts w:ascii="Arial" w:hAnsi="Arial" w:cs="Arial"/>
                <w:sz w:val="18"/>
              </w:rPr>
            </w:pPr>
            <w:r w:rsidRPr="003D577D">
              <w:rPr>
                <w:rFonts w:ascii="Arial" w:hAnsi="Arial" w:cs="Arial"/>
                <w:sz w:val="18"/>
              </w:rPr>
              <w:fldChar w:fldCharType="begin">
                <w:ffData>
                  <w:name w:val="Text34"/>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rsidR="009F546D" w:rsidRPr="003D577D" w:rsidRDefault="00D64868" w:rsidP="008B0CE1">
            <w:pPr>
              <w:rPr>
                <w:rFonts w:ascii="Arial" w:hAnsi="Arial" w:cs="Arial"/>
                <w:sz w:val="18"/>
              </w:rPr>
            </w:pPr>
            <w:r w:rsidRPr="003D577D">
              <w:rPr>
                <w:rFonts w:ascii="Arial" w:hAnsi="Arial" w:cs="Arial"/>
                <w:sz w:val="18"/>
              </w:rPr>
              <w:fldChar w:fldCharType="begin">
                <w:ffData>
                  <w:name w:val="Text35"/>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rsidR="009F546D" w:rsidRPr="003D577D" w:rsidRDefault="00D64868" w:rsidP="008B0CE1">
            <w:pPr>
              <w:rPr>
                <w:rFonts w:ascii="Arial" w:hAnsi="Arial" w:cs="Arial"/>
                <w:sz w:val="18"/>
              </w:rPr>
            </w:pPr>
            <w:r w:rsidRPr="003D577D">
              <w:rPr>
                <w:rFonts w:ascii="Arial" w:hAnsi="Arial" w:cs="Arial"/>
                <w:sz w:val="18"/>
              </w:rPr>
              <w:fldChar w:fldCharType="begin">
                <w:ffData>
                  <w:name w:val="Text36"/>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2800" w:type="dxa"/>
            <w:tcBorders>
              <w:top w:val="dotted" w:sz="4" w:space="0" w:color="auto"/>
              <w:left w:val="dotted" w:sz="4" w:space="0" w:color="auto"/>
              <w:bottom w:val="dotted" w:sz="4" w:space="0" w:color="auto"/>
              <w:right w:val="single" w:sz="12" w:space="0" w:color="auto"/>
            </w:tcBorders>
            <w:vAlign w:val="center"/>
          </w:tcPr>
          <w:p w:rsidR="009F546D" w:rsidRPr="003D577D" w:rsidRDefault="00D64868" w:rsidP="008B0CE1">
            <w:pPr>
              <w:rPr>
                <w:rFonts w:ascii="Arial" w:hAnsi="Arial" w:cs="Arial"/>
                <w:sz w:val="18"/>
              </w:rPr>
            </w:pPr>
            <w:r w:rsidRPr="003D577D">
              <w:rPr>
                <w:rFonts w:ascii="Arial" w:hAnsi="Arial" w:cs="Arial"/>
                <w:sz w:val="18"/>
              </w:rPr>
              <w:fldChar w:fldCharType="begin">
                <w:ffData>
                  <w:name w:val="Text37"/>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r>
      <w:tr w:rsidR="009F546D" w:rsidRPr="003D577D">
        <w:trPr>
          <w:cantSplit/>
          <w:trHeight w:val="25"/>
        </w:trPr>
        <w:tc>
          <w:tcPr>
            <w:tcW w:w="732" w:type="dxa"/>
            <w:tcBorders>
              <w:left w:val="single" w:sz="12" w:space="0" w:color="auto"/>
              <w:bottom w:val="single" w:sz="12" w:space="0" w:color="auto"/>
              <w:right w:val="dotted" w:sz="4" w:space="0" w:color="auto"/>
            </w:tcBorders>
            <w:vAlign w:val="center"/>
          </w:tcPr>
          <w:p w:rsidR="009F546D" w:rsidRPr="003D577D" w:rsidRDefault="009F546D" w:rsidP="008B0CE1">
            <w:pPr>
              <w:rPr>
                <w:rFonts w:ascii="Arial" w:hAnsi="Arial" w:cs="Arial"/>
                <w:sz w:val="18"/>
              </w:rPr>
            </w:pPr>
          </w:p>
          <w:p w:rsidR="009F546D" w:rsidRPr="003D577D" w:rsidRDefault="009F546D" w:rsidP="008B0CE1">
            <w:pPr>
              <w:rPr>
                <w:rFonts w:ascii="Arial" w:hAnsi="Arial" w:cs="Arial"/>
                <w:sz w:val="18"/>
              </w:rPr>
            </w:pPr>
          </w:p>
        </w:tc>
        <w:tc>
          <w:tcPr>
            <w:tcW w:w="1479" w:type="dxa"/>
            <w:tcBorders>
              <w:top w:val="dotted" w:sz="4" w:space="0" w:color="auto"/>
              <w:left w:val="dotted" w:sz="4" w:space="0" w:color="auto"/>
              <w:bottom w:val="single" w:sz="12" w:space="0" w:color="auto"/>
              <w:right w:val="dotted" w:sz="4" w:space="0" w:color="auto"/>
            </w:tcBorders>
            <w:vAlign w:val="center"/>
          </w:tcPr>
          <w:p w:rsidR="009F546D" w:rsidRPr="003D577D" w:rsidRDefault="009F546D" w:rsidP="008B0CE1">
            <w:pPr>
              <w:rPr>
                <w:rFonts w:ascii="Arial" w:hAnsi="Arial" w:cs="Arial"/>
                <w:bCs/>
                <w:sz w:val="18"/>
              </w:rPr>
            </w:pPr>
            <w:r w:rsidRPr="003D577D">
              <w:rPr>
                <w:rFonts w:ascii="Arial" w:hAnsi="Arial" w:cs="Arial"/>
                <w:bCs/>
                <w:sz w:val="18"/>
              </w:rPr>
              <w:t xml:space="preserve">All Risks </w:t>
            </w:r>
          </w:p>
          <w:p w:rsidR="009F546D" w:rsidRPr="003D577D" w:rsidRDefault="009F546D" w:rsidP="008B0CE1">
            <w:pPr>
              <w:rPr>
                <w:rFonts w:ascii="Arial" w:hAnsi="Arial" w:cs="Arial"/>
                <w:bCs/>
                <w:sz w:val="18"/>
              </w:rPr>
            </w:pPr>
            <w:r w:rsidRPr="003D577D">
              <w:rPr>
                <w:rFonts w:ascii="Arial" w:hAnsi="Arial" w:cs="Arial"/>
                <w:bCs/>
                <w:sz w:val="18"/>
              </w:rPr>
              <w:t>(if applicable)</w:t>
            </w:r>
          </w:p>
        </w:tc>
        <w:tc>
          <w:tcPr>
            <w:tcW w:w="1592" w:type="dxa"/>
            <w:tcBorders>
              <w:top w:val="dotted" w:sz="4" w:space="0" w:color="auto"/>
              <w:left w:val="dotted" w:sz="4" w:space="0" w:color="auto"/>
              <w:bottom w:val="single" w:sz="12" w:space="0" w:color="auto"/>
              <w:right w:val="dotted" w:sz="4" w:space="0" w:color="auto"/>
            </w:tcBorders>
            <w:vAlign w:val="center"/>
          </w:tcPr>
          <w:p w:rsidR="009F546D" w:rsidRPr="003D577D" w:rsidRDefault="00D64868" w:rsidP="008B0CE1">
            <w:pPr>
              <w:rPr>
                <w:rFonts w:ascii="Arial" w:hAnsi="Arial" w:cs="Arial"/>
                <w:sz w:val="18"/>
              </w:rPr>
            </w:pPr>
            <w:r w:rsidRPr="003D577D">
              <w:rPr>
                <w:rFonts w:ascii="Arial" w:hAnsi="Arial" w:cs="Arial"/>
                <w:sz w:val="18"/>
              </w:rPr>
              <w:fldChar w:fldCharType="begin">
                <w:ffData>
                  <w:name w:val="Text38"/>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single" w:sz="12" w:space="0" w:color="auto"/>
              <w:right w:val="dotted" w:sz="4" w:space="0" w:color="auto"/>
            </w:tcBorders>
            <w:vAlign w:val="center"/>
          </w:tcPr>
          <w:p w:rsidR="009F546D" w:rsidRPr="003D577D" w:rsidRDefault="00D64868" w:rsidP="008B0CE1">
            <w:pPr>
              <w:rPr>
                <w:rFonts w:ascii="Arial" w:hAnsi="Arial" w:cs="Arial"/>
                <w:sz w:val="18"/>
              </w:rPr>
            </w:pPr>
            <w:r w:rsidRPr="003D577D">
              <w:rPr>
                <w:rFonts w:ascii="Arial" w:hAnsi="Arial" w:cs="Arial"/>
                <w:sz w:val="18"/>
              </w:rPr>
              <w:fldChar w:fldCharType="begin">
                <w:ffData>
                  <w:name w:val="Text39"/>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single" w:sz="12" w:space="0" w:color="auto"/>
              <w:right w:val="dotted" w:sz="4" w:space="0" w:color="auto"/>
            </w:tcBorders>
            <w:vAlign w:val="center"/>
          </w:tcPr>
          <w:p w:rsidR="009F546D" w:rsidRPr="003D577D" w:rsidRDefault="00D64868" w:rsidP="008B0CE1">
            <w:pPr>
              <w:rPr>
                <w:rFonts w:ascii="Arial" w:hAnsi="Arial" w:cs="Arial"/>
                <w:sz w:val="18"/>
              </w:rPr>
            </w:pPr>
            <w:r w:rsidRPr="003D577D">
              <w:rPr>
                <w:rFonts w:ascii="Arial" w:hAnsi="Arial" w:cs="Arial"/>
                <w:sz w:val="18"/>
              </w:rPr>
              <w:fldChar w:fldCharType="begin">
                <w:ffData>
                  <w:name w:val="Text40"/>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2800" w:type="dxa"/>
            <w:tcBorders>
              <w:top w:val="dotted" w:sz="4" w:space="0" w:color="auto"/>
              <w:left w:val="dotted" w:sz="4" w:space="0" w:color="auto"/>
              <w:bottom w:val="single" w:sz="12" w:space="0" w:color="auto"/>
              <w:right w:val="single" w:sz="12" w:space="0" w:color="auto"/>
            </w:tcBorders>
            <w:vAlign w:val="center"/>
          </w:tcPr>
          <w:p w:rsidR="009F546D" w:rsidRPr="003D577D" w:rsidRDefault="00D64868" w:rsidP="008B0CE1">
            <w:pPr>
              <w:rPr>
                <w:rFonts w:ascii="Arial" w:hAnsi="Arial" w:cs="Arial"/>
                <w:sz w:val="18"/>
              </w:rPr>
            </w:pPr>
            <w:r w:rsidRPr="003D577D">
              <w:rPr>
                <w:rFonts w:ascii="Arial" w:hAnsi="Arial" w:cs="Arial"/>
                <w:sz w:val="18"/>
              </w:rPr>
              <w:fldChar w:fldCharType="begin">
                <w:ffData>
                  <w:name w:val="Text41"/>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r>
    </w:tbl>
    <w:p w:rsidR="009F546D" w:rsidRPr="003D577D" w:rsidRDefault="009F546D" w:rsidP="0031497D">
      <w:pPr>
        <w:rPr>
          <w:rFonts w:ascii="Arial" w:hAnsi="Arial" w:cs="Arial"/>
          <w:sz w:val="22"/>
        </w:rPr>
      </w:pPr>
    </w:p>
    <w:tbl>
      <w:tblPr>
        <w:tblW w:w="9833" w:type="dxa"/>
        <w:tblInd w:w="198" w:type="dxa"/>
        <w:tblLayout w:type="fixed"/>
        <w:tblLook w:val="0000" w:firstRow="0" w:lastRow="0" w:firstColumn="0" w:lastColumn="0" w:noHBand="0" w:noVBand="0"/>
      </w:tblPr>
      <w:tblGrid>
        <w:gridCol w:w="761"/>
        <w:gridCol w:w="9072"/>
      </w:tblGrid>
      <w:tr w:rsidR="003D6428" w:rsidRPr="003D577D">
        <w:trPr>
          <w:cantSplit/>
        </w:trPr>
        <w:tc>
          <w:tcPr>
            <w:tcW w:w="761" w:type="dxa"/>
            <w:tcBorders>
              <w:top w:val="single" w:sz="12" w:space="0" w:color="auto"/>
              <w:left w:val="single" w:sz="12" w:space="0" w:color="auto"/>
              <w:bottom w:val="single" w:sz="12" w:space="0" w:color="auto"/>
            </w:tcBorders>
          </w:tcPr>
          <w:p w:rsidR="003D6428" w:rsidRPr="003D577D" w:rsidRDefault="003D6428" w:rsidP="008B0CE1">
            <w:pPr>
              <w:rPr>
                <w:rFonts w:ascii="Arial" w:hAnsi="Arial" w:cs="Arial"/>
                <w:sz w:val="18"/>
              </w:rPr>
            </w:pPr>
            <w:r w:rsidRPr="003D577D">
              <w:rPr>
                <w:rFonts w:ascii="Arial" w:hAnsi="Arial" w:cs="Arial"/>
                <w:b/>
                <w:bCs/>
                <w:sz w:val="18"/>
              </w:rPr>
              <w:t>2.</w:t>
            </w:r>
            <w:r w:rsidR="002828BC" w:rsidRPr="003D577D">
              <w:rPr>
                <w:rFonts w:ascii="Arial" w:hAnsi="Arial" w:cs="Arial"/>
                <w:b/>
                <w:bCs/>
                <w:sz w:val="18"/>
              </w:rPr>
              <w:t>7</w:t>
            </w:r>
          </w:p>
        </w:tc>
        <w:tc>
          <w:tcPr>
            <w:tcW w:w="9072" w:type="dxa"/>
            <w:tcBorders>
              <w:top w:val="single" w:sz="12" w:space="0" w:color="auto"/>
              <w:bottom w:val="single" w:sz="12" w:space="0" w:color="auto"/>
              <w:right w:val="single" w:sz="12" w:space="0" w:color="auto"/>
            </w:tcBorders>
            <w:vAlign w:val="center"/>
          </w:tcPr>
          <w:p w:rsidR="003D6428" w:rsidRPr="003D577D" w:rsidRDefault="003D6428" w:rsidP="008B0CE1">
            <w:pPr>
              <w:rPr>
                <w:rFonts w:ascii="Arial" w:hAnsi="Arial" w:cs="Arial"/>
                <w:b/>
                <w:sz w:val="18"/>
              </w:rPr>
            </w:pPr>
            <w:r w:rsidRPr="003D577D">
              <w:rPr>
                <w:rFonts w:ascii="Arial" w:hAnsi="Arial" w:cs="Arial"/>
                <w:b/>
                <w:sz w:val="18"/>
              </w:rPr>
              <w:t>Has your company (or any building/project you have undertaken) won any awards, accolades or recognition?</w:t>
            </w:r>
          </w:p>
          <w:p w:rsidR="003D6428" w:rsidRPr="003D577D" w:rsidRDefault="003D6428" w:rsidP="008B0CE1">
            <w:pPr>
              <w:rPr>
                <w:rFonts w:ascii="Arial" w:hAnsi="Arial" w:cs="Arial"/>
                <w:bCs/>
                <w:sz w:val="18"/>
              </w:rPr>
            </w:pPr>
            <w:r w:rsidRPr="003D577D">
              <w:rPr>
                <w:rFonts w:ascii="Arial" w:hAnsi="Arial" w:cs="Arial"/>
                <w:b/>
                <w:sz w:val="18"/>
              </w:rPr>
              <w:t>YES</w:t>
            </w:r>
            <w:r w:rsidRPr="003D577D">
              <w:rPr>
                <w:rFonts w:ascii="Arial" w:hAnsi="Arial" w:cs="Arial"/>
                <w:b/>
                <w:sz w:val="18"/>
              </w:rPr>
              <w:tab/>
            </w:r>
            <w:r w:rsidR="00D64868" w:rsidRPr="003D577D">
              <w:rPr>
                <w:rFonts w:ascii="Arial" w:hAnsi="Arial" w:cs="Arial"/>
                <w:b/>
                <w:sz w:val="18"/>
              </w:rPr>
              <w:fldChar w:fldCharType="begin">
                <w:ffData>
                  <w:name w:val="Check55"/>
                  <w:enabled/>
                  <w:calcOnExit w:val="0"/>
                  <w:checkBox>
                    <w:sizeAuto/>
                    <w:default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56"/>
                  <w:enabled/>
                  <w:calcOnExit w:val="0"/>
                  <w:checkBox>
                    <w:sizeAuto/>
                    <w:default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r w:rsidRPr="003D577D">
              <w:rPr>
                <w:rFonts w:ascii="Arial" w:hAnsi="Arial" w:cs="Arial"/>
                <w:bCs/>
                <w:sz w:val="18"/>
              </w:rPr>
              <w:t>If yes please provide full details.</w:t>
            </w:r>
          </w:p>
          <w:p w:rsidR="003D6428" w:rsidRPr="003D577D" w:rsidRDefault="00D64868" w:rsidP="008B0CE1">
            <w:pPr>
              <w:rPr>
                <w:rFonts w:ascii="Arial" w:hAnsi="Arial" w:cs="Arial"/>
                <w:b/>
                <w:sz w:val="18"/>
              </w:rPr>
            </w:pPr>
            <w:r w:rsidRPr="003D577D">
              <w:rPr>
                <w:rFonts w:ascii="Arial" w:hAnsi="Arial" w:cs="Arial"/>
                <w:bCs/>
                <w:sz w:val="18"/>
              </w:rPr>
              <w:fldChar w:fldCharType="begin">
                <w:ffData>
                  <w:name w:val="Text19"/>
                  <w:enabled/>
                  <w:calcOnExit w:val="0"/>
                  <w:textInput/>
                </w:ffData>
              </w:fldChar>
            </w:r>
            <w:r w:rsidR="003D6428" w:rsidRPr="003D577D">
              <w:rPr>
                <w:rFonts w:ascii="Arial" w:hAnsi="Arial" w:cs="Arial"/>
                <w:bCs/>
                <w:sz w:val="18"/>
              </w:rPr>
              <w:instrText xml:space="preserve"> FORMTEXT </w:instrText>
            </w:r>
            <w:r w:rsidRPr="003D577D">
              <w:rPr>
                <w:rFonts w:ascii="Arial" w:hAnsi="Arial" w:cs="Arial"/>
                <w:bCs/>
                <w:sz w:val="18"/>
              </w:rPr>
            </w:r>
            <w:r w:rsidRPr="003D577D">
              <w:rPr>
                <w:rFonts w:ascii="Arial" w:hAnsi="Arial" w:cs="Arial"/>
                <w:bCs/>
                <w:sz w:val="18"/>
              </w:rPr>
              <w:fldChar w:fldCharType="separate"/>
            </w:r>
            <w:r w:rsidR="003D6428" w:rsidRPr="003D577D">
              <w:rPr>
                <w:rFonts w:ascii="Arial" w:hAnsi="Arial" w:cs="Arial"/>
                <w:bCs/>
                <w:noProof/>
                <w:sz w:val="18"/>
              </w:rPr>
              <w:t> </w:t>
            </w:r>
            <w:r w:rsidR="003D6428" w:rsidRPr="003D577D">
              <w:rPr>
                <w:rFonts w:ascii="Arial" w:hAnsi="Arial" w:cs="Arial"/>
                <w:bCs/>
                <w:noProof/>
                <w:sz w:val="18"/>
              </w:rPr>
              <w:t> </w:t>
            </w:r>
            <w:r w:rsidR="003D6428" w:rsidRPr="003D577D">
              <w:rPr>
                <w:rFonts w:ascii="Arial" w:hAnsi="Arial" w:cs="Arial"/>
                <w:bCs/>
                <w:noProof/>
                <w:sz w:val="18"/>
              </w:rPr>
              <w:t> </w:t>
            </w:r>
            <w:r w:rsidR="003D6428" w:rsidRPr="003D577D">
              <w:rPr>
                <w:rFonts w:ascii="Arial" w:hAnsi="Arial" w:cs="Arial"/>
                <w:bCs/>
                <w:noProof/>
                <w:sz w:val="18"/>
              </w:rPr>
              <w:t> </w:t>
            </w:r>
            <w:r w:rsidR="003D6428" w:rsidRPr="003D577D">
              <w:rPr>
                <w:rFonts w:ascii="Arial" w:hAnsi="Arial" w:cs="Arial"/>
                <w:bCs/>
                <w:noProof/>
                <w:sz w:val="18"/>
              </w:rPr>
              <w:t> </w:t>
            </w:r>
            <w:r w:rsidRPr="003D577D">
              <w:rPr>
                <w:rFonts w:ascii="Arial" w:hAnsi="Arial" w:cs="Arial"/>
                <w:bCs/>
                <w:sz w:val="18"/>
              </w:rPr>
              <w:fldChar w:fldCharType="end"/>
            </w:r>
          </w:p>
          <w:p w:rsidR="003D6428" w:rsidRPr="003D577D" w:rsidRDefault="003D6428" w:rsidP="008B0CE1">
            <w:pPr>
              <w:rPr>
                <w:rFonts w:ascii="Arial" w:hAnsi="Arial" w:cs="Arial"/>
                <w:b/>
                <w:sz w:val="18"/>
              </w:rPr>
            </w:pPr>
          </w:p>
        </w:tc>
      </w:tr>
    </w:tbl>
    <w:p w:rsidR="003D6428" w:rsidRPr="003D577D" w:rsidRDefault="003D6428" w:rsidP="0031497D">
      <w:pPr>
        <w:rPr>
          <w:rFonts w:ascii="Arial" w:hAnsi="Arial" w:cs="Arial"/>
          <w:sz w:val="22"/>
        </w:rPr>
      </w:pPr>
    </w:p>
    <w:tbl>
      <w:tblPr>
        <w:tblW w:w="9833" w:type="dxa"/>
        <w:tblInd w:w="198" w:type="dxa"/>
        <w:tblLayout w:type="fixed"/>
        <w:tblLook w:val="0000" w:firstRow="0" w:lastRow="0" w:firstColumn="0" w:lastColumn="0" w:noHBand="0" w:noVBand="0"/>
      </w:tblPr>
      <w:tblGrid>
        <w:gridCol w:w="615"/>
        <w:gridCol w:w="9218"/>
      </w:tblGrid>
      <w:tr w:rsidR="009F546D" w:rsidRPr="003D577D">
        <w:trPr>
          <w:cantSplit/>
        </w:trPr>
        <w:tc>
          <w:tcPr>
            <w:tcW w:w="615" w:type="dxa"/>
            <w:tcBorders>
              <w:top w:val="single" w:sz="12" w:space="0" w:color="auto"/>
              <w:left w:val="single" w:sz="12" w:space="0" w:color="auto"/>
              <w:bottom w:val="single" w:sz="12" w:space="0" w:color="auto"/>
            </w:tcBorders>
            <w:shd w:val="clear" w:color="auto" w:fill="CCCCCC"/>
            <w:vAlign w:val="center"/>
          </w:tcPr>
          <w:p w:rsidR="009F546D" w:rsidRPr="003D577D" w:rsidRDefault="009F546D" w:rsidP="008B0CE1">
            <w:pPr>
              <w:rPr>
                <w:rFonts w:ascii="Arial" w:hAnsi="Arial" w:cs="Arial"/>
                <w:sz w:val="22"/>
              </w:rPr>
            </w:pPr>
            <w:r w:rsidRPr="003D577D">
              <w:rPr>
                <w:rFonts w:ascii="Arial" w:hAnsi="Arial" w:cs="Arial"/>
                <w:b/>
                <w:bCs/>
                <w:sz w:val="22"/>
              </w:rPr>
              <w:t>3.0</w:t>
            </w:r>
          </w:p>
        </w:tc>
        <w:tc>
          <w:tcPr>
            <w:tcW w:w="9218" w:type="dxa"/>
            <w:tcBorders>
              <w:top w:val="single" w:sz="12" w:space="0" w:color="auto"/>
              <w:bottom w:val="single" w:sz="12" w:space="0" w:color="auto"/>
              <w:right w:val="single" w:sz="12" w:space="0" w:color="auto"/>
            </w:tcBorders>
            <w:shd w:val="clear" w:color="auto" w:fill="CCCCCC"/>
            <w:vAlign w:val="center"/>
          </w:tcPr>
          <w:p w:rsidR="009F546D" w:rsidRPr="003D577D" w:rsidRDefault="009F546D" w:rsidP="008B0CE1">
            <w:pPr>
              <w:rPr>
                <w:rFonts w:ascii="Arial" w:hAnsi="Arial" w:cs="Arial"/>
                <w:sz w:val="22"/>
              </w:rPr>
            </w:pPr>
            <w:r w:rsidRPr="003D577D">
              <w:rPr>
                <w:rFonts w:ascii="Arial" w:hAnsi="Arial" w:cs="Arial"/>
                <w:b/>
                <w:bCs/>
                <w:sz w:val="22"/>
              </w:rPr>
              <w:t>Health &amp; Safety and Environment</w:t>
            </w:r>
          </w:p>
        </w:tc>
      </w:tr>
      <w:tr w:rsidR="009F546D" w:rsidRPr="003D577D">
        <w:trPr>
          <w:cantSplit/>
        </w:trPr>
        <w:tc>
          <w:tcPr>
            <w:tcW w:w="615" w:type="dxa"/>
            <w:tcBorders>
              <w:top w:val="single" w:sz="12" w:space="0" w:color="auto"/>
              <w:bottom w:val="single" w:sz="12" w:space="0" w:color="auto"/>
            </w:tcBorders>
            <w:vAlign w:val="center"/>
          </w:tcPr>
          <w:p w:rsidR="009F546D" w:rsidRPr="003D577D" w:rsidRDefault="009F546D" w:rsidP="008B0CE1">
            <w:pPr>
              <w:rPr>
                <w:rFonts w:ascii="Arial" w:hAnsi="Arial" w:cs="Arial"/>
                <w:sz w:val="18"/>
              </w:rPr>
            </w:pPr>
          </w:p>
        </w:tc>
        <w:tc>
          <w:tcPr>
            <w:tcW w:w="9218" w:type="dxa"/>
            <w:tcBorders>
              <w:top w:val="single" w:sz="12" w:space="0" w:color="auto"/>
              <w:bottom w:val="single" w:sz="12" w:space="0" w:color="auto"/>
            </w:tcBorders>
            <w:vAlign w:val="center"/>
          </w:tcPr>
          <w:p w:rsidR="009F546D" w:rsidRPr="003D577D" w:rsidRDefault="009F546D" w:rsidP="008B0CE1">
            <w:pPr>
              <w:rPr>
                <w:rFonts w:ascii="Arial" w:hAnsi="Arial" w:cs="Arial"/>
                <w:sz w:val="18"/>
              </w:rPr>
            </w:pPr>
          </w:p>
        </w:tc>
      </w:tr>
      <w:tr w:rsidR="009F546D" w:rsidRPr="003D577D">
        <w:trPr>
          <w:cantSplit/>
        </w:trPr>
        <w:tc>
          <w:tcPr>
            <w:tcW w:w="615" w:type="dxa"/>
            <w:tcBorders>
              <w:top w:val="single" w:sz="12" w:space="0" w:color="auto"/>
              <w:left w:val="single" w:sz="12" w:space="0" w:color="auto"/>
              <w:bottom w:val="single" w:sz="12" w:space="0" w:color="auto"/>
            </w:tcBorders>
          </w:tcPr>
          <w:p w:rsidR="009F546D" w:rsidRPr="003D577D" w:rsidRDefault="009F546D" w:rsidP="008B0CE1">
            <w:pPr>
              <w:rPr>
                <w:rFonts w:ascii="Arial" w:hAnsi="Arial" w:cs="Arial"/>
                <w:sz w:val="18"/>
              </w:rPr>
            </w:pPr>
            <w:r w:rsidRPr="003D577D">
              <w:rPr>
                <w:rFonts w:ascii="Arial" w:hAnsi="Arial" w:cs="Arial"/>
                <w:b/>
                <w:bCs/>
                <w:sz w:val="18"/>
              </w:rPr>
              <w:t>3.</w:t>
            </w:r>
            <w:r w:rsidR="002E46F8" w:rsidRPr="003D577D">
              <w:rPr>
                <w:rFonts w:ascii="Arial" w:hAnsi="Arial" w:cs="Arial"/>
                <w:b/>
                <w:bCs/>
                <w:sz w:val="18"/>
              </w:rPr>
              <w:t>1</w:t>
            </w:r>
          </w:p>
        </w:tc>
        <w:tc>
          <w:tcPr>
            <w:tcW w:w="9218" w:type="dxa"/>
            <w:tcBorders>
              <w:top w:val="single" w:sz="12" w:space="0" w:color="auto"/>
              <w:bottom w:val="single" w:sz="12" w:space="0" w:color="auto"/>
              <w:right w:val="single" w:sz="12" w:space="0" w:color="auto"/>
            </w:tcBorders>
            <w:vAlign w:val="center"/>
          </w:tcPr>
          <w:p w:rsidR="009F546D" w:rsidRPr="003D577D" w:rsidRDefault="009F546D" w:rsidP="009F546D">
            <w:pPr>
              <w:pStyle w:val="BodyText2"/>
              <w:spacing w:after="0" w:line="240" w:lineRule="auto"/>
              <w:rPr>
                <w:rFonts w:ascii="Arial" w:hAnsi="Arial" w:cs="Arial"/>
                <w:sz w:val="18"/>
              </w:rPr>
            </w:pPr>
            <w:r w:rsidRPr="003D577D">
              <w:rPr>
                <w:rFonts w:ascii="Arial" w:hAnsi="Arial" w:cs="Arial"/>
                <w:sz w:val="18"/>
              </w:rPr>
              <w:t>Has your company been served with any enforcement or prohibition notices or been prosecuted in the past 5 years for breaches of health &amp; safety legislation?</w:t>
            </w:r>
          </w:p>
          <w:p w:rsidR="009F546D" w:rsidRPr="003D577D" w:rsidRDefault="009F546D" w:rsidP="009F546D">
            <w:pPr>
              <w:rPr>
                <w:rFonts w:ascii="Arial" w:hAnsi="Arial" w:cs="Arial"/>
                <w:b/>
                <w:sz w:val="18"/>
              </w:rPr>
            </w:pPr>
          </w:p>
          <w:p w:rsidR="009F546D" w:rsidRPr="003D577D" w:rsidRDefault="009F546D" w:rsidP="009F546D">
            <w:pPr>
              <w:rPr>
                <w:rFonts w:ascii="Arial" w:hAnsi="Arial" w:cs="Arial"/>
                <w:b/>
                <w:sz w:val="18"/>
              </w:rPr>
            </w:pPr>
            <w:r w:rsidRPr="003D577D">
              <w:rPr>
                <w:rFonts w:ascii="Arial" w:hAnsi="Arial" w:cs="Arial"/>
                <w:b/>
                <w:sz w:val="18"/>
              </w:rPr>
              <w:t>YES</w:t>
            </w:r>
            <w:r w:rsidRPr="003D577D">
              <w:rPr>
                <w:rFonts w:ascii="Arial" w:hAnsi="Arial" w:cs="Arial"/>
                <w:b/>
                <w:sz w:val="18"/>
              </w:rPr>
              <w:tab/>
            </w:r>
            <w:r w:rsidR="00D64868" w:rsidRPr="003D577D">
              <w:rPr>
                <w:rFonts w:ascii="Arial" w:hAnsi="Arial" w:cs="Arial"/>
                <w:b/>
                <w:sz w:val="18"/>
              </w:rPr>
              <w:fldChar w:fldCharType="begin">
                <w:ffData>
                  <w:name w:val="Check55"/>
                  <w:enabled/>
                  <w:calcOnExit w:val="0"/>
                  <w:checkBox>
                    <w:sizeAuto/>
                    <w:default w:val="0"/>
                    <w:checked w:val="0"/>
                  </w:checkBox>
                </w:ffData>
              </w:fldChar>
            </w:r>
            <w:bookmarkStart w:id="6" w:name="Check55"/>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bookmarkEnd w:id="6"/>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56"/>
                  <w:enabled/>
                  <w:calcOnExit w:val="0"/>
                  <w:checkBox>
                    <w:sizeAuto/>
                    <w:default w:val="0"/>
                  </w:checkBox>
                </w:ffData>
              </w:fldChar>
            </w:r>
            <w:bookmarkStart w:id="7" w:name="Check56"/>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bookmarkEnd w:id="7"/>
            <w:r w:rsidRPr="003D577D">
              <w:rPr>
                <w:rFonts w:ascii="Arial" w:hAnsi="Arial" w:cs="Arial"/>
                <w:b/>
                <w:sz w:val="18"/>
              </w:rPr>
              <w:tab/>
            </w:r>
            <w:r w:rsidRPr="003D577D">
              <w:rPr>
                <w:rFonts w:ascii="Arial" w:hAnsi="Arial" w:cs="Arial"/>
                <w:bCs/>
                <w:sz w:val="18"/>
              </w:rPr>
              <w:t>If yes please provide full details.</w:t>
            </w:r>
            <w:r w:rsidRPr="003D577D">
              <w:rPr>
                <w:rFonts w:ascii="Arial" w:hAnsi="Arial" w:cs="Arial"/>
                <w:b/>
                <w:sz w:val="18"/>
              </w:rPr>
              <w:tab/>
            </w:r>
            <w:r w:rsidRPr="003D577D">
              <w:rPr>
                <w:rFonts w:ascii="Arial" w:hAnsi="Arial" w:cs="Arial"/>
                <w:b/>
                <w:sz w:val="18"/>
              </w:rPr>
              <w:tab/>
            </w:r>
          </w:p>
          <w:p w:rsidR="009F546D" w:rsidRPr="003D577D" w:rsidRDefault="00D64868" w:rsidP="009F546D">
            <w:pPr>
              <w:rPr>
                <w:rFonts w:ascii="Arial" w:hAnsi="Arial" w:cs="Arial"/>
                <w:b/>
                <w:sz w:val="18"/>
              </w:rPr>
            </w:pPr>
            <w:r w:rsidRPr="003D577D">
              <w:rPr>
                <w:rFonts w:ascii="Arial" w:hAnsi="Arial" w:cs="Arial"/>
                <w:b/>
                <w:sz w:val="18"/>
              </w:rPr>
              <w:fldChar w:fldCharType="begin">
                <w:ffData>
                  <w:name w:val="Text22"/>
                  <w:enabled/>
                  <w:calcOnExit w:val="0"/>
                  <w:textInput/>
                </w:ffData>
              </w:fldChar>
            </w:r>
            <w:r w:rsidR="009F546D" w:rsidRPr="003D577D">
              <w:rPr>
                <w:rFonts w:ascii="Arial" w:hAnsi="Arial" w:cs="Arial"/>
                <w:b/>
                <w:sz w:val="18"/>
              </w:rPr>
              <w:instrText xml:space="preserve"> FORMTEXT </w:instrText>
            </w:r>
            <w:r w:rsidRPr="003D577D">
              <w:rPr>
                <w:rFonts w:ascii="Arial" w:hAnsi="Arial" w:cs="Arial"/>
                <w:b/>
                <w:sz w:val="18"/>
              </w:rPr>
            </w:r>
            <w:r w:rsidRPr="003D577D">
              <w:rPr>
                <w:rFonts w:ascii="Arial" w:hAnsi="Arial" w:cs="Arial"/>
                <w:b/>
                <w:sz w:val="18"/>
              </w:rPr>
              <w:fldChar w:fldCharType="separate"/>
            </w:r>
            <w:r w:rsidR="009F546D" w:rsidRPr="003D577D">
              <w:rPr>
                <w:rFonts w:ascii="Arial" w:hAnsi="Arial" w:cs="Arial"/>
                <w:b/>
                <w:noProof/>
                <w:sz w:val="18"/>
              </w:rPr>
              <w:t> </w:t>
            </w:r>
            <w:r w:rsidR="009F546D" w:rsidRPr="003D577D">
              <w:rPr>
                <w:rFonts w:ascii="Arial" w:hAnsi="Arial" w:cs="Arial"/>
                <w:b/>
                <w:noProof/>
                <w:sz w:val="18"/>
              </w:rPr>
              <w:t> </w:t>
            </w:r>
            <w:r w:rsidR="009F546D" w:rsidRPr="003D577D">
              <w:rPr>
                <w:rFonts w:ascii="Arial" w:hAnsi="Arial" w:cs="Arial"/>
                <w:b/>
                <w:noProof/>
                <w:sz w:val="18"/>
              </w:rPr>
              <w:t> </w:t>
            </w:r>
            <w:r w:rsidR="009F546D" w:rsidRPr="003D577D">
              <w:rPr>
                <w:rFonts w:ascii="Arial" w:hAnsi="Arial" w:cs="Arial"/>
                <w:b/>
                <w:noProof/>
                <w:sz w:val="18"/>
              </w:rPr>
              <w:t> </w:t>
            </w:r>
            <w:r w:rsidR="009F546D" w:rsidRPr="003D577D">
              <w:rPr>
                <w:rFonts w:ascii="Arial" w:hAnsi="Arial" w:cs="Arial"/>
                <w:b/>
                <w:noProof/>
                <w:sz w:val="18"/>
              </w:rPr>
              <w:t> </w:t>
            </w:r>
            <w:r w:rsidRPr="003D577D">
              <w:rPr>
                <w:rFonts w:ascii="Arial" w:hAnsi="Arial" w:cs="Arial"/>
                <w:b/>
                <w:sz w:val="18"/>
              </w:rPr>
              <w:fldChar w:fldCharType="end"/>
            </w:r>
          </w:p>
          <w:p w:rsidR="009F546D" w:rsidRPr="003D577D" w:rsidRDefault="009F546D" w:rsidP="008B0CE1">
            <w:pPr>
              <w:rPr>
                <w:rFonts w:ascii="Arial" w:hAnsi="Arial" w:cs="Arial"/>
                <w:sz w:val="18"/>
              </w:rPr>
            </w:pPr>
          </w:p>
        </w:tc>
      </w:tr>
      <w:tr w:rsidR="005D723F" w:rsidRPr="003D577D">
        <w:trPr>
          <w:cantSplit/>
        </w:trPr>
        <w:tc>
          <w:tcPr>
            <w:tcW w:w="615" w:type="dxa"/>
            <w:tcBorders>
              <w:top w:val="single" w:sz="12" w:space="0" w:color="auto"/>
              <w:left w:val="single" w:sz="12" w:space="0" w:color="auto"/>
              <w:bottom w:val="single" w:sz="12" w:space="0" w:color="auto"/>
            </w:tcBorders>
          </w:tcPr>
          <w:p w:rsidR="005D723F" w:rsidRPr="003D577D" w:rsidRDefault="005D723F" w:rsidP="008B0CE1">
            <w:pPr>
              <w:rPr>
                <w:rFonts w:ascii="Arial" w:hAnsi="Arial" w:cs="Arial"/>
                <w:b/>
                <w:bCs/>
                <w:sz w:val="18"/>
              </w:rPr>
            </w:pPr>
            <w:r w:rsidRPr="003D577D">
              <w:rPr>
                <w:rFonts w:ascii="Arial" w:hAnsi="Arial" w:cs="Arial"/>
                <w:b/>
                <w:bCs/>
                <w:sz w:val="18"/>
              </w:rPr>
              <w:t>3.</w:t>
            </w:r>
            <w:r w:rsidR="002E46F8" w:rsidRPr="003D577D">
              <w:rPr>
                <w:rFonts w:ascii="Arial" w:hAnsi="Arial" w:cs="Arial"/>
                <w:b/>
                <w:bCs/>
                <w:sz w:val="18"/>
              </w:rPr>
              <w:t>2</w:t>
            </w:r>
          </w:p>
        </w:tc>
        <w:tc>
          <w:tcPr>
            <w:tcW w:w="9218" w:type="dxa"/>
            <w:tcBorders>
              <w:top w:val="single" w:sz="12" w:space="0" w:color="auto"/>
              <w:bottom w:val="single" w:sz="12" w:space="0" w:color="auto"/>
              <w:right w:val="single" w:sz="12" w:space="0" w:color="auto"/>
            </w:tcBorders>
            <w:vAlign w:val="center"/>
          </w:tcPr>
          <w:p w:rsidR="00CE4BFD" w:rsidRPr="003D577D" w:rsidRDefault="00CE4BFD" w:rsidP="00CE4BFD">
            <w:pPr>
              <w:pStyle w:val="BodyText2"/>
              <w:spacing w:after="0" w:line="240" w:lineRule="auto"/>
              <w:rPr>
                <w:rFonts w:ascii="Arial" w:hAnsi="Arial" w:cs="Arial"/>
                <w:sz w:val="18"/>
              </w:rPr>
            </w:pPr>
            <w:r w:rsidRPr="003D577D">
              <w:rPr>
                <w:rFonts w:ascii="Arial" w:hAnsi="Arial" w:cs="Arial"/>
                <w:sz w:val="18"/>
              </w:rPr>
              <w:t>Has your company been served with any enforcement or prohibition notices or been prosecuted in the past 5 years for breaches of environmental legislation?</w:t>
            </w:r>
          </w:p>
          <w:p w:rsidR="00CE4BFD" w:rsidRPr="003D577D" w:rsidRDefault="00CE4BFD" w:rsidP="00CE4BFD">
            <w:pPr>
              <w:rPr>
                <w:rFonts w:ascii="Arial" w:hAnsi="Arial" w:cs="Arial"/>
                <w:b/>
                <w:sz w:val="18"/>
              </w:rPr>
            </w:pPr>
          </w:p>
          <w:p w:rsidR="00CE4BFD" w:rsidRPr="003D577D" w:rsidRDefault="00CE4BFD" w:rsidP="00CE4BFD">
            <w:pPr>
              <w:rPr>
                <w:rFonts w:ascii="Arial" w:hAnsi="Arial" w:cs="Arial"/>
                <w:b/>
                <w:sz w:val="18"/>
              </w:rPr>
            </w:pPr>
            <w:r w:rsidRPr="003D577D">
              <w:rPr>
                <w:rFonts w:ascii="Arial" w:hAnsi="Arial" w:cs="Arial"/>
                <w:b/>
                <w:sz w:val="18"/>
              </w:rPr>
              <w:t>YES</w:t>
            </w:r>
            <w:r w:rsidRPr="003D577D">
              <w:rPr>
                <w:rFonts w:ascii="Arial" w:hAnsi="Arial" w:cs="Arial"/>
                <w:b/>
                <w:sz w:val="18"/>
              </w:rPr>
              <w:tab/>
            </w:r>
            <w:r w:rsidR="00D64868" w:rsidRPr="003D577D">
              <w:rPr>
                <w:rFonts w:ascii="Arial" w:hAnsi="Arial" w:cs="Arial"/>
                <w:b/>
                <w:sz w:val="18"/>
              </w:rPr>
              <w:fldChar w:fldCharType="begin">
                <w:ffData>
                  <w:name w:val="Check55"/>
                  <w:enabled/>
                  <w:calcOnExit w:val="0"/>
                  <w:checkBox>
                    <w:sizeAuto/>
                    <w:default w:val="0"/>
                    <w:checked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56"/>
                  <w:enabled/>
                  <w:calcOnExit w:val="0"/>
                  <w:checkBox>
                    <w:sizeAuto/>
                    <w:default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r w:rsidRPr="003D577D">
              <w:rPr>
                <w:rFonts w:ascii="Arial" w:hAnsi="Arial" w:cs="Arial"/>
                <w:bCs/>
                <w:sz w:val="18"/>
              </w:rPr>
              <w:t>If yes please provide full details.</w:t>
            </w:r>
            <w:r w:rsidRPr="003D577D">
              <w:rPr>
                <w:rFonts w:ascii="Arial" w:hAnsi="Arial" w:cs="Arial"/>
                <w:b/>
                <w:sz w:val="18"/>
              </w:rPr>
              <w:tab/>
            </w:r>
            <w:r w:rsidRPr="003D577D">
              <w:rPr>
                <w:rFonts w:ascii="Arial" w:hAnsi="Arial" w:cs="Arial"/>
                <w:b/>
                <w:sz w:val="18"/>
              </w:rPr>
              <w:tab/>
            </w:r>
          </w:p>
          <w:p w:rsidR="00CE4BFD" w:rsidRPr="003D577D" w:rsidRDefault="00D64868" w:rsidP="00CE4BFD">
            <w:pPr>
              <w:rPr>
                <w:rFonts w:ascii="Arial" w:hAnsi="Arial" w:cs="Arial"/>
                <w:b/>
                <w:sz w:val="18"/>
              </w:rPr>
            </w:pPr>
            <w:r w:rsidRPr="003D577D">
              <w:rPr>
                <w:rFonts w:ascii="Arial" w:hAnsi="Arial" w:cs="Arial"/>
                <w:b/>
                <w:sz w:val="18"/>
              </w:rPr>
              <w:fldChar w:fldCharType="begin">
                <w:ffData>
                  <w:name w:val="Text22"/>
                  <w:enabled/>
                  <w:calcOnExit w:val="0"/>
                  <w:textInput/>
                </w:ffData>
              </w:fldChar>
            </w:r>
            <w:r w:rsidR="00CE4BFD" w:rsidRPr="003D577D">
              <w:rPr>
                <w:rFonts w:ascii="Arial" w:hAnsi="Arial" w:cs="Arial"/>
                <w:b/>
                <w:sz w:val="18"/>
              </w:rPr>
              <w:instrText xml:space="preserve"> FORMTEXT </w:instrText>
            </w:r>
            <w:r w:rsidRPr="003D577D">
              <w:rPr>
                <w:rFonts w:ascii="Arial" w:hAnsi="Arial" w:cs="Arial"/>
                <w:b/>
                <w:sz w:val="18"/>
              </w:rPr>
            </w:r>
            <w:r w:rsidRPr="003D577D">
              <w:rPr>
                <w:rFonts w:ascii="Arial" w:hAnsi="Arial" w:cs="Arial"/>
                <w:b/>
                <w:sz w:val="18"/>
              </w:rPr>
              <w:fldChar w:fldCharType="separate"/>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Pr="003D577D">
              <w:rPr>
                <w:rFonts w:ascii="Arial" w:hAnsi="Arial" w:cs="Arial"/>
                <w:b/>
                <w:sz w:val="18"/>
              </w:rPr>
              <w:fldChar w:fldCharType="end"/>
            </w:r>
          </w:p>
          <w:p w:rsidR="005D723F" w:rsidRPr="003D577D" w:rsidRDefault="005D723F" w:rsidP="00CE4BFD">
            <w:pPr>
              <w:rPr>
                <w:rFonts w:ascii="Arial" w:hAnsi="Arial" w:cs="Arial"/>
                <w:sz w:val="18"/>
              </w:rPr>
            </w:pPr>
          </w:p>
        </w:tc>
      </w:tr>
      <w:tr w:rsidR="00CE4BFD" w:rsidRPr="003D577D">
        <w:trPr>
          <w:cantSplit/>
        </w:trPr>
        <w:tc>
          <w:tcPr>
            <w:tcW w:w="615" w:type="dxa"/>
            <w:tcBorders>
              <w:top w:val="single" w:sz="12" w:space="0" w:color="auto"/>
              <w:left w:val="single" w:sz="12" w:space="0" w:color="auto"/>
              <w:bottom w:val="single" w:sz="12" w:space="0" w:color="auto"/>
            </w:tcBorders>
          </w:tcPr>
          <w:p w:rsidR="00CE4BFD" w:rsidRPr="003D577D" w:rsidRDefault="002E46F8" w:rsidP="008B0CE1">
            <w:pPr>
              <w:rPr>
                <w:rFonts w:ascii="Arial" w:hAnsi="Arial" w:cs="Arial"/>
                <w:b/>
                <w:bCs/>
                <w:sz w:val="18"/>
              </w:rPr>
            </w:pPr>
            <w:r w:rsidRPr="003D577D">
              <w:rPr>
                <w:rFonts w:ascii="Arial" w:hAnsi="Arial" w:cs="Arial"/>
                <w:b/>
                <w:bCs/>
                <w:sz w:val="18"/>
              </w:rPr>
              <w:t>3.3</w:t>
            </w:r>
          </w:p>
        </w:tc>
        <w:tc>
          <w:tcPr>
            <w:tcW w:w="9218" w:type="dxa"/>
            <w:tcBorders>
              <w:top w:val="single" w:sz="12" w:space="0" w:color="auto"/>
              <w:bottom w:val="single" w:sz="12" w:space="0" w:color="auto"/>
              <w:right w:val="single" w:sz="12" w:space="0" w:color="auto"/>
            </w:tcBorders>
            <w:vAlign w:val="center"/>
          </w:tcPr>
          <w:p w:rsidR="00CE4BFD" w:rsidRPr="003D577D" w:rsidRDefault="00CE4BFD" w:rsidP="00CE4BFD">
            <w:pPr>
              <w:pStyle w:val="BodyText2"/>
              <w:spacing w:after="0" w:line="240" w:lineRule="auto"/>
              <w:rPr>
                <w:rFonts w:ascii="Arial" w:hAnsi="Arial" w:cs="Arial"/>
                <w:sz w:val="18"/>
              </w:rPr>
            </w:pPr>
            <w:r w:rsidRPr="003D577D">
              <w:rPr>
                <w:rFonts w:ascii="Arial" w:hAnsi="Arial" w:cs="Arial"/>
                <w:sz w:val="18"/>
              </w:rPr>
              <w:t>Has your company been served with any enforcement or prohibition notices or been prosecuted in the past 5 years for breaches of data protection legislation?</w:t>
            </w:r>
          </w:p>
          <w:p w:rsidR="00CE4BFD" w:rsidRPr="003D577D" w:rsidRDefault="00CE4BFD" w:rsidP="00CE4BFD">
            <w:pPr>
              <w:rPr>
                <w:rFonts w:ascii="Arial" w:hAnsi="Arial" w:cs="Arial"/>
                <w:b/>
                <w:sz w:val="18"/>
              </w:rPr>
            </w:pPr>
          </w:p>
          <w:p w:rsidR="00CE4BFD" w:rsidRPr="003D577D" w:rsidRDefault="00CE4BFD" w:rsidP="00CE4BFD">
            <w:pPr>
              <w:rPr>
                <w:rFonts w:ascii="Arial" w:hAnsi="Arial" w:cs="Arial"/>
                <w:b/>
                <w:sz w:val="18"/>
              </w:rPr>
            </w:pPr>
            <w:r w:rsidRPr="003D577D">
              <w:rPr>
                <w:rFonts w:ascii="Arial" w:hAnsi="Arial" w:cs="Arial"/>
                <w:b/>
                <w:sz w:val="18"/>
              </w:rPr>
              <w:t>YES</w:t>
            </w:r>
            <w:r w:rsidRPr="003D577D">
              <w:rPr>
                <w:rFonts w:ascii="Arial" w:hAnsi="Arial" w:cs="Arial"/>
                <w:b/>
                <w:sz w:val="18"/>
              </w:rPr>
              <w:tab/>
            </w:r>
            <w:r w:rsidR="00D64868" w:rsidRPr="003D577D">
              <w:rPr>
                <w:rFonts w:ascii="Arial" w:hAnsi="Arial" w:cs="Arial"/>
                <w:b/>
                <w:sz w:val="18"/>
              </w:rPr>
              <w:fldChar w:fldCharType="begin">
                <w:ffData>
                  <w:name w:val="Check55"/>
                  <w:enabled/>
                  <w:calcOnExit w:val="0"/>
                  <w:checkBox>
                    <w:sizeAuto/>
                    <w:default w:val="0"/>
                    <w:checked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56"/>
                  <w:enabled/>
                  <w:calcOnExit w:val="0"/>
                  <w:checkBox>
                    <w:sizeAuto/>
                    <w:default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r w:rsidRPr="003D577D">
              <w:rPr>
                <w:rFonts w:ascii="Arial" w:hAnsi="Arial" w:cs="Arial"/>
                <w:bCs/>
                <w:sz w:val="18"/>
              </w:rPr>
              <w:t>If yes please provide full details.</w:t>
            </w:r>
            <w:r w:rsidRPr="003D577D">
              <w:rPr>
                <w:rFonts w:ascii="Arial" w:hAnsi="Arial" w:cs="Arial"/>
                <w:b/>
                <w:sz w:val="18"/>
              </w:rPr>
              <w:tab/>
            </w:r>
            <w:r w:rsidRPr="003D577D">
              <w:rPr>
                <w:rFonts w:ascii="Arial" w:hAnsi="Arial" w:cs="Arial"/>
                <w:b/>
                <w:sz w:val="18"/>
              </w:rPr>
              <w:tab/>
            </w:r>
          </w:p>
          <w:p w:rsidR="00CE4BFD" w:rsidRPr="003D577D" w:rsidRDefault="00D64868" w:rsidP="00CE4BFD">
            <w:pPr>
              <w:rPr>
                <w:rFonts w:ascii="Arial" w:hAnsi="Arial" w:cs="Arial"/>
                <w:b/>
                <w:sz w:val="18"/>
              </w:rPr>
            </w:pPr>
            <w:r w:rsidRPr="003D577D">
              <w:rPr>
                <w:rFonts w:ascii="Arial" w:hAnsi="Arial" w:cs="Arial"/>
                <w:b/>
                <w:sz w:val="18"/>
              </w:rPr>
              <w:fldChar w:fldCharType="begin">
                <w:ffData>
                  <w:name w:val="Text22"/>
                  <w:enabled/>
                  <w:calcOnExit w:val="0"/>
                  <w:textInput/>
                </w:ffData>
              </w:fldChar>
            </w:r>
            <w:r w:rsidR="00CE4BFD" w:rsidRPr="003D577D">
              <w:rPr>
                <w:rFonts w:ascii="Arial" w:hAnsi="Arial" w:cs="Arial"/>
                <w:b/>
                <w:sz w:val="18"/>
              </w:rPr>
              <w:instrText xml:space="preserve"> FORMTEXT </w:instrText>
            </w:r>
            <w:r w:rsidRPr="003D577D">
              <w:rPr>
                <w:rFonts w:ascii="Arial" w:hAnsi="Arial" w:cs="Arial"/>
                <w:b/>
                <w:sz w:val="18"/>
              </w:rPr>
            </w:r>
            <w:r w:rsidRPr="003D577D">
              <w:rPr>
                <w:rFonts w:ascii="Arial" w:hAnsi="Arial" w:cs="Arial"/>
                <w:b/>
                <w:sz w:val="18"/>
              </w:rPr>
              <w:fldChar w:fldCharType="separate"/>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Pr="003D577D">
              <w:rPr>
                <w:rFonts w:ascii="Arial" w:hAnsi="Arial" w:cs="Arial"/>
                <w:b/>
                <w:sz w:val="18"/>
              </w:rPr>
              <w:fldChar w:fldCharType="end"/>
            </w:r>
          </w:p>
          <w:p w:rsidR="00CE4BFD" w:rsidRPr="003D577D" w:rsidRDefault="00CE4BFD" w:rsidP="00CE4BFD">
            <w:pPr>
              <w:rPr>
                <w:rFonts w:ascii="Arial" w:hAnsi="Arial" w:cs="Arial"/>
                <w:sz w:val="18"/>
              </w:rPr>
            </w:pPr>
          </w:p>
        </w:tc>
      </w:tr>
      <w:tr w:rsidR="009F546D" w:rsidRPr="003D577D">
        <w:trPr>
          <w:cantSplit/>
          <w:trHeight w:val="1530"/>
        </w:trPr>
        <w:tc>
          <w:tcPr>
            <w:tcW w:w="615" w:type="dxa"/>
            <w:tcBorders>
              <w:top w:val="single" w:sz="12" w:space="0" w:color="auto"/>
              <w:left w:val="single" w:sz="12" w:space="0" w:color="auto"/>
              <w:bottom w:val="single" w:sz="12" w:space="0" w:color="auto"/>
            </w:tcBorders>
          </w:tcPr>
          <w:p w:rsidR="009F546D" w:rsidRPr="003D577D" w:rsidRDefault="00CE4BFD" w:rsidP="0032242F">
            <w:pPr>
              <w:rPr>
                <w:rFonts w:ascii="Arial" w:hAnsi="Arial" w:cs="Arial"/>
                <w:b/>
                <w:bCs/>
                <w:sz w:val="18"/>
              </w:rPr>
            </w:pPr>
            <w:r w:rsidRPr="003D577D">
              <w:rPr>
                <w:rFonts w:ascii="Arial" w:hAnsi="Arial" w:cs="Arial"/>
                <w:b/>
                <w:bCs/>
                <w:sz w:val="18"/>
              </w:rPr>
              <w:t>3.</w:t>
            </w:r>
            <w:r w:rsidR="002E46F8" w:rsidRPr="003D577D">
              <w:rPr>
                <w:rFonts w:ascii="Arial" w:hAnsi="Arial" w:cs="Arial"/>
                <w:b/>
                <w:bCs/>
                <w:sz w:val="18"/>
              </w:rPr>
              <w:t>4</w:t>
            </w:r>
          </w:p>
        </w:tc>
        <w:tc>
          <w:tcPr>
            <w:tcW w:w="9218" w:type="dxa"/>
            <w:tcBorders>
              <w:top w:val="single" w:sz="12" w:space="0" w:color="auto"/>
              <w:bottom w:val="single" w:sz="12" w:space="0" w:color="auto"/>
              <w:right w:val="single" w:sz="12" w:space="0" w:color="auto"/>
            </w:tcBorders>
            <w:vAlign w:val="center"/>
          </w:tcPr>
          <w:p w:rsidR="009F546D" w:rsidRPr="003D577D" w:rsidRDefault="009F546D" w:rsidP="009F546D">
            <w:pPr>
              <w:pStyle w:val="BodyText2"/>
              <w:spacing w:after="0" w:line="240" w:lineRule="auto"/>
              <w:rPr>
                <w:rFonts w:ascii="Arial" w:hAnsi="Arial" w:cs="Arial"/>
                <w:sz w:val="18"/>
              </w:rPr>
            </w:pPr>
            <w:r w:rsidRPr="003D577D">
              <w:rPr>
                <w:rFonts w:ascii="Arial" w:hAnsi="Arial" w:cs="Arial"/>
                <w:sz w:val="18"/>
              </w:rPr>
              <w:t>Have any restrictive clauses in relation to your company’s Employer’s Liability, Public Liability or Professional Indemnity  Insurance policies been enforced in the last 5 years due to past Health &amp; Safety performance?</w:t>
            </w:r>
          </w:p>
          <w:p w:rsidR="009F546D" w:rsidRPr="003D577D" w:rsidRDefault="009F546D" w:rsidP="009F546D">
            <w:pPr>
              <w:pStyle w:val="BodyText2"/>
              <w:spacing w:after="0" w:line="240" w:lineRule="auto"/>
              <w:rPr>
                <w:rFonts w:ascii="Arial" w:hAnsi="Arial" w:cs="Arial"/>
                <w:sz w:val="18"/>
              </w:rPr>
            </w:pPr>
          </w:p>
          <w:p w:rsidR="009F546D" w:rsidRPr="003D577D" w:rsidRDefault="009F546D" w:rsidP="009F546D">
            <w:pPr>
              <w:pStyle w:val="BodyText2"/>
              <w:spacing w:after="0" w:line="240" w:lineRule="auto"/>
              <w:rPr>
                <w:rFonts w:ascii="Arial" w:hAnsi="Arial" w:cs="Arial"/>
              </w:rPr>
            </w:pPr>
            <w:r w:rsidRPr="003D577D">
              <w:rPr>
                <w:rFonts w:ascii="Arial" w:hAnsi="Arial" w:cs="Arial"/>
                <w:sz w:val="18"/>
              </w:rPr>
              <w:t>YES</w:t>
            </w:r>
            <w:r w:rsidRPr="003D577D">
              <w:rPr>
                <w:rFonts w:ascii="Arial" w:hAnsi="Arial" w:cs="Arial"/>
                <w:sz w:val="18"/>
              </w:rPr>
              <w:tab/>
            </w:r>
            <w:r w:rsidR="00D64868" w:rsidRPr="003D577D">
              <w:rPr>
                <w:rFonts w:ascii="Arial" w:hAnsi="Arial" w:cs="Arial"/>
                <w:sz w:val="18"/>
              </w:rPr>
              <w:fldChar w:fldCharType="begin">
                <w:ffData>
                  <w:name w:val="Check57"/>
                  <w:enabled/>
                  <w:calcOnExit w:val="0"/>
                  <w:checkBox>
                    <w:sizeAuto/>
                    <w:default w:val="0"/>
                  </w:checkBox>
                </w:ffData>
              </w:fldChar>
            </w:r>
            <w:bookmarkStart w:id="8" w:name="Check57"/>
            <w:r w:rsidRPr="003D577D">
              <w:rPr>
                <w:rFonts w:ascii="Arial" w:hAnsi="Arial" w:cs="Arial"/>
                <w:sz w:val="18"/>
              </w:rPr>
              <w:instrText xml:space="preserve"> FORMCHECKBOX </w:instrText>
            </w:r>
            <w:r w:rsidR="00232F6F">
              <w:rPr>
                <w:rFonts w:ascii="Arial" w:hAnsi="Arial" w:cs="Arial"/>
                <w:sz w:val="18"/>
              </w:rPr>
            </w:r>
            <w:r w:rsidR="00232F6F">
              <w:rPr>
                <w:rFonts w:ascii="Arial" w:hAnsi="Arial" w:cs="Arial"/>
                <w:sz w:val="18"/>
              </w:rPr>
              <w:fldChar w:fldCharType="separate"/>
            </w:r>
            <w:r w:rsidR="00D64868" w:rsidRPr="003D577D">
              <w:rPr>
                <w:rFonts w:ascii="Arial" w:hAnsi="Arial" w:cs="Arial"/>
                <w:sz w:val="18"/>
              </w:rPr>
              <w:fldChar w:fldCharType="end"/>
            </w:r>
            <w:bookmarkEnd w:id="8"/>
            <w:r w:rsidRPr="003D577D">
              <w:rPr>
                <w:rFonts w:ascii="Arial" w:hAnsi="Arial" w:cs="Arial"/>
                <w:sz w:val="18"/>
              </w:rPr>
              <w:tab/>
              <w:t>NO</w:t>
            </w:r>
            <w:r w:rsidRPr="003D577D">
              <w:rPr>
                <w:rFonts w:ascii="Arial" w:hAnsi="Arial" w:cs="Arial"/>
                <w:sz w:val="18"/>
              </w:rPr>
              <w:tab/>
            </w:r>
            <w:r w:rsidR="00D64868" w:rsidRPr="003D577D">
              <w:rPr>
                <w:rFonts w:ascii="Arial" w:hAnsi="Arial" w:cs="Arial"/>
                <w:sz w:val="18"/>
              </w:rPr>
              <w:fldChar w:fldCharType="begin">
                <w:ffData>
                  <w:name w:val="Check58"/>
                  <w:enabled/>
                  <w:calcOnExit w:val="0"/>
                  <w:checkBox>
                    <w:sizeAuto/>
                    <w:default w:val="0"/>
                  </w:checkBox>
                </w:ffData>
              </w:fldChar>
            </w:r>
            <w:bookmarkStart w:id="9" w:name="Check58"/>
            <w:r w:rsidRPr="003D577D">
              <w:rPr>
                <w:rFonts w:ascii="Arial" w:hAnsi="Arial" w:cs="Arial"/>
                <w:sz w:val="18"/>
              </w:rPr>
              <w:instrText xml:space="preserve"> FORMCHECKBOX </w:instrText>
            </w:r>
            <w:r w:rsidR="00232F6F">
              <w:rPr>
                <w:rFonts w:ascii="Arial" w:hAnsi="Arial" w:cs="Arial"/>
                <w:sz w:val="18"/>
              </w:rPr>
            </w:r>
            <w:r w:rsidR="00232F6F">
              <w:rPr>
                <w:rFonts w:ascii="Arial" w:hAnsi="Arial" w:cs="Arial"/>
                <w:sz w:val="18"/>
              </w:rPr>
              <w:fldChar w:fldCharType="separate"/>
            </w:r>
            <w:r w:rsidR="00D64868" w:rsidRPr="003D577D">
              <w:rPr>
                <w:rFonts w:ascii="Arial" w:hAnsi="Arial" w:cs="Arial"/>
                <w:sz w:val="18"/>
              </w:rPr>
              <w:fldChar w:fldCharType="end"/>
            </w:r>
            <w:bookmarkEnd w:id="9"/>
            <w:r w:rsidRPr="003D577D">
              <w:rPr>
                <w:rFonts w:ascii="Arial" w:hAnsi="Arial" w:cs="Arial"/>
                <w:sz w:val="18"/>
              </w:rPr>
              <w:tab/>
            </w:r>
            <w:r w:rsidRPr="003D577D">
              <w:rPr>
                <w:rFonts w:ascii="Arial" w:hAnsi="Arial" w:cs="Arial"/>
                <w:sz w:val="18"/>
              </w:rPr>
              <w:tab/>
            </w:r>
            <w:r w:rsidRPr="003D577D">
              <w:rPr>
                <w:rFonts w:ascii="Arial" w:hAnsi="Arial" w:cs="Arial"/>
                <w:sz w:val="18"/>
              </w:rPr>
              <w:tab/>
              <w:t>If yes please provide full details.</w:t>
            </w:r>
            <w:r w:rsidRPr="003D577D">
              <w:rPr>
                <w:rFonts w:ascii="Arial" w:hAnsi="Arial" w:cs="Arial"/>
                <w:sz w:val="18"/>
              </w:rPr>
              <w:tab/>
            </w:r>
            <w:r w:rsidRPr="003D577D">
              <w:rPr>
                <w:rFonts w:ascii="Arial" w:hAnsi="Arial" w:cs="Arial"/>
              </w:rPr>
              <w:tab/>
            </w:r>
          </w:p>
          <w:p w:rsidR="009F546D" w:rsidRPr="003D577D" w:rsidRDefault="00D64868" w:rsidP="009F546D">
            <w:pPr>
              <w:pStyle w:val="BodyText2"/>
              <w:spacing w:after="0" w:line="240" w:lineRule="auto"/>
              <w:rPr>
                <w:rFonts w:ascii="Arial" w:hAnsi="Arial" w:cs="Arial"/>
              </w:rPr>
            </w:pPr>
            <w:r w:rsidRPr="003D577D">
              <w:rPr>
                <w:rFonts w:ascii="Arial" w:hAnsi="Arial" w:cs="Arial"/>
              </w:rPr>
              <w:fldChar w:fldCharType="begin">
                <w:ffData>
                  <w:name w:val="Text23"/>
                  <w:enabled/>
                  <w:calcOnExit w:val="0"/>
                  <w:textInput/>
                </w:ffData>
              </w:fldChar>
            </w:r>
            <w:r w:rsidR="009F546D" w:rsidRPr="003D577D">
              <w:rPr>
                <w:rFonts w:ascii="Arial" w:hAnsi="Arial" w:cs="Arial"/>
              </w:rPr>
              <w:instrText xml:space="preserve"> FORMTEXT </w:instrText>
            </w:r>
            <w:r w:rsidRPr="003D577D">
              <w:rPr>
                <w:rFonts w:ascii="Arial" w:hAnsi="Arial" w:cs="Arial"/>
              </w:rPr>
            </w:r>
            <w:r w:rsidRPr="003D577D">
              <w:rPr>
                <w:rFonts w:ascii="Arial" w:hAnsi="Arial" w:cs="Arial"/>
              </w:rPr>
              <w:fldChar w:fldCharType="separate"/>
            </w:r>
            <w:r w:rsidR="009F546D" w:rsidRPr="003D577D">
              <w:rPr>
                <w:rFonts w:ascii="Arial" w:hAnsi="Arial" w:cs="Arial"/>
              </w:rPr>
              <w:t> </w:t>
            </w:r>
            <w:r w:rsidR="009F546D" w:rsidRPr="003D577D">
              <w:rPr>
                <w:rFonts w:ascii="Arial" w:hAnsi="Arial" w:cs="Arial"/>
              </w:rPr>
              <w:t> </w:t>
            </w:r>
            <w:r w:rsidR="009F546D" w:rsidRPr="003D577D">
              <w:rPr>
                <w:rFonts w:ascii="Arial" w:hAnsi="Arial" w:cs="Arial"/>
              </w:rPr>
              <w:t> </w:t>
            </w:r>
            <w:r w:rsidR="009F546D" w:rsidRPr="003D577D">
              <w:rPr>
                <w:rFonts w:ascii="Arial" w:hAnsi="Arial" w:cs="Arial"/>
              </w:rPr>
              <w:t> </w:t>
            </w:r>
            <w:r w:rsidR="009F546D" w:rsidRPr="003D577D">
              <w:rPr>
                <w:rFonts w:ascii="Arial" w:hAnsi="Arial" w:cs="Arial"/>
              </w:rPr>
              <w:t> </w:t>
            </w:r>
            <w:r w:rsidRPr="003D577D">
              <w:rPr>
                <w:rFonts w:ascii="Arial" w:hAnsi="Arial" w:cs="Arial"/>
              </w:rPr>
              <w:fldChar w:fldCharType="end"/>
            </w:r>
          </w:p>
        </w:tc>
      </w:tr>
    </w:tbl>
    <w:p w:rsidR="00397BDF" w:rsidRPr="003D577D" w:rsidRDefault="00397BDF" w:rsidP="0031497D">
      <w:pPr>
        <w:rPr>
          <w:rFonts w:ascii="Arial" w:hAnsi="Arial" w:cs="Arial"/>
          <w:sz w:val="22"/>
        </w:rPr>
      </w:pPr>
    </w:p>
    <w:p w:rsidR="009F546D" w:rsidRPr="003D577D" w:rsidRDefault="00CE4BFD" w:rsidP="0031497D">
      <w:pPr>
        <w:rPr>
          <w:rFonts w:ascii="Arial" w:hAnsi="Arial" w:cs="Arial"/>
          <w:sz w:val="22"/>
        </w:rPr>
      </w:pPr>
      <w:r w:rsidRPr="003D577D">
        <w:rPr>
          <w:rFonts w:ascii="Arial" w:hAnsi="Arial" w:cs="Arial"/>
          <w:sz w:val="22"/>
        </w:rPr>
        <w:br w:type="page"/>
      </w:r>
    </w:p>
    <w:tbl>
      <w:tblPr>
        <w:tblW w:w="0" w:type="auto"/>
        <w:tblLook w:val="01E0" w:firstRow="1" w:lastRow="1" w:firstColumn="1" w:lastColumn="1" w:noHBand="0" w:noVBand="0"/>
      </w:tblPr>
      <w:tblGrid>
        <w:gridCol w:w="5387"/>
        <w:gridCol w:w="4137"/>
      </w:tblGrid>
      <w:tr w:rsidR="007B02AC" w:rsidRPr="003D577D" w:rsidTr="00730715">
        <w:tc>
          <w:tcPr>
            <w:tcW w:w="5387" w:type="dxa"/>
          </w:tcPr>
          <w:p w:rsidR="007B02AC" w:rsidRPr="003D577D" w:rsidRDefault="00232F6F" w:rsidP="005B7C66">
            <w:pPr>
              <w:rPr>
                <w:rFonts w:ascii="Arial" w:hAnsi="Arial" w:cs="Arial"/>
                <w:b/>
                <w:sz w:val="28"/>
                <w:szCs w:val="28"/>
              </w:rPr>
            </w:pPr>
            <w:r>
              <w:rPr>
                <w:rFonts w:ascii="Arial" w:hAnsi="Arial" w:cs="Arial"/>
                <w:noProof/>
              </w:rPr>
              <w:pict>
                <v:shape id="Picture 6" o:spid="_x0000_i1040" type="#_x0000_t75" style="width:97.5pt;height:45pt;visibility:visible;mso-wrap-style:square">
                  <v:imagedata r:id="rId13" o:title=""/>
                </v:shape>
              </w:pict>
            </w:r>
            <w:r>
              <w:rPr>
                <w:noProof/>
              </w:rPr>
              <w:pict>
                <v:shape id="Picture 36" o:spid="_x0000_i1041" type="#_x0000_t75" style="width:40.5pt;height:45pt;visibility:visible;mso-wrap-style:square">
                  <v:imagedata r:id="rId14" o:title=""/>
                </v:shape>
              </w:pict>
            </w:r>
            <w:r>
              <w:rPr>
                <w:noProof/>
              </w:rPr>
              <w:pict>
                <v:shape id="Picture 34" o:spid="_x0000_i1042" type="#_x0000_t75" style="width:108.75pt;height:42pt;visibility:visible;mso-wrap-style:square">
                  <v:imagedata r:id="rId19" o:title=""/>
                </v:shape>
              </w:pict>
            </w:r>
          </w:p>
        </w:tc>
        <w:tc>
          <w:tcPr>
            <w:tcW w:w="4137" w:type="dxa"/>
          </w:tcPr>
          <w:p w:rsidR="007B02AC" w:rsidRPr="003D577D" w:rsidRDefault="007B02AC" w:rsidP="005B7C66">
            <w:pPr>
              <w:rPr>
                <w:rFonts w:ascii="Arial" w:hAnsi="Arial" w:cs="Arial"/>
                <w:b/>
                <w:sz w:val="28"/>
                <w:szCs w:val="28"/>
              </w:rPr>
            </w:pPr>
            <w:r w:rsidRPr="003D577D">
              <w:rPr>
                <w:rFonts w:ascii="Arial" w:hAnsi="Arial" w:cs="Arial"/>
                <w:b/>
                <w:sz w:val="28"/>
                <w:szCs w:val="28"/>
              </w:rPr>
              <w:t>Document</w:t>
            </w:r>
            <w:r w:rsidR="003F5E6F" w:rsidRPr="003D577D">
              <w:rPr>
                <w:rFonts w:ascii="Arial" w:hAnsi="Arial" w:cs="Arial"/>
                <w:b/>
                <w:sz w:val="28"/>
                <w:szCs w:val="28"/>
              </w:rPr>
              <w:t xml:space="preserve"> E</w:t>
            </w:r>
          </w:p>
          <w:p w:rsidR="007B02AC" w:rsidRPr="003D577D" w:rsidRDefault="007B02AC" w:rsidP="005B7C66">
            <w:pPr>
              <w:rPr>
                <w:rFonts w:ascii="Arial" w:hAnsi="Arial" w:cs="Arial"/>
                <w:b/>
                <w:sz w:val="28"/>
                <w:szCs w:val="28"/>
              </w:rPr>
            </w:pPr>
          </w:p>
          <w:p w:rsidR="007B02AC" w:rsidRPr="003D577D" w:rsidRDefault="007B02AC" w:rsidP="005B7C66">
            <w:pPr>
              <w:rPr>
                <w:rFonts w:ascii="Arial" w:hAnsi="Arial" w:cs="Arial"/>
                <w:b/>
                <w:sz w:val="28"/>
                <w:szCs w:val="28"/>
              </w:rPr>
            </w:pPr>
            <w:r w:rsidRPr="003D577D">
              <w:rPr>
                <w:rFonts w:ascii="Arial" w:hAnsi="Arial" w:cs="Arial"/>
                <w:b/>
                <w:sz w:val="28"/>
                <w:szCs w:val="28"/>
              </w:rPr>
              <w:t>Form of Offer</w:t>
            </w:r>
          </w:p>
        </w:tc>
      </w:tr>
    </w:tbl>
    <w:p w:rsidR="005B7C66" w:rsidRPr="003D577D" w:rsidRDefault="005B7C66">
      <w:pPr>
        <w:rPr>
          <w:rFonts w:ascii="Arial" w:hAnsi="Arial" w:cs="Arial"/>
        </w:rPr>
      </w:pPr>
    </w:p>
    <w:p w:rsidR="00F9471B" w:rsidRPr="003D577D" w:rsidRDefault="009E42CE">
      <w:pPr>
        <w:rPr>
          <w:rFonts w:ascii="Arial" w:hAnsi="Arial" w:cs="Arial"/>
          <w:b/>
          <w:sz w:val="22"/>
          <w:szCs w:val="22"/>
        </w:rPr>
      </w:pPr>
      <w:r w:rsidRPr="003D577D">
        <w:rPr>
          <w:rFonts w:ascii="Arial" w:hAnsi="Arial" w:cs="Arial"/>
          <w:b/>
          <w:sz w:val="22"/>
          <w:szCs w:val="22"/>
        </w:rPr>
        <w:t>Cost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5096"/>
      </w:tblGrid>
      <w:tr w:rsidR="00EC565B" w:rsidRPr="003D577D" w:rsidTr="001D1909">
        <w:tc>
          <w:tcPr>
            <w:tcW w:w="4644" w:type="dxa"/>
          </w:tcPr>
          <w:p w:rsidR="00EC565B" w:rsidRPr="003D577D" w:rsidRDefault="00ED747B" w:rsidP="00EC565B">
            <w:pPr>
              <w:rPr>
                <w:rFonts w:ascii="Arial" w:hAnsi="Arial" w:cs="Arial"/>
                <w:sz w:val="22"/>
                <w:szCs w:val="22"/>
              </w:rPr>
            </w:pPr>
            <w:r w:rsidRPr="003D577D">
              <w:rPr>
                <w:rFonts w:ascii="Arial" w:hAnsi="Arial" w:cs="Arial"/>
                <w:sz w:val="22"/>
                <w:szCs w:val="22"/>
              </w:rPr>
              <w:t>Cost for providing goods/services, as outlin</w:t>
            </w:r>
            <w:r w:rsidR="004D4109">
              <w:rPr>
                <w:rFonts w:ascii="Arial" w:hAnsi="Arial" w:cs="Arial"/>
                <w:sz w:val="22"/>
                <w:szCs w:val="22"/>
              </w:rPr>
              <w:t>ed in specifications (Document C</w:t>
            </w:r>
            <w:r w:rsidRPr="003D577D">
              <w:rPr>
                <w:rFonts w:ascii="Arial" w:hAnsi="Arial" w:cs="Arial"/>
                <w:sz w:val="22"/>
                <w:szCs w:val="22"/>
              </w:rPr>
              <w:t>)</w:t>
            </w:r>
          </w:p>
        </w:tc>
        <w:tc>
          <w:tcPr>
            <w:tcW w:w="5096" w:type="dxa"/>
          </w:tcPr>
          <w:p w:rsidR="00EC565B" w:rsidRPr="003D577D" w:rsidRDefault="00ED747B" w:rsidP="00EC565B">
            <w:pPr>
              <w:rPr>
                <w:rFonts w:ascii="Arial" w:hAnsi="Arial" w:cs="Arial"/>
                <w:sz w:val="22"/>
                <w:szCs w:val="22"/>
              </w:rPr>
            </w:pPr>
            <w:r w:rsidRPr="003D577D">
              <w:rPr>
                <w:rFonts w:ascii="Arial" w:hAnsi="Arial" w:cs="Arial"/>
                <w:sz w:val="22"/>
                <w:szCs w:val="22"/>
              </w:rPr>
              <w:t xml:space="preserve">£ </w:t>
            </w:r>
            <w:r w:rsidR="00D64868" w:rsidRPr="003D577D">
              <w:rPr>
                <w:rFonts w:ascii="Arial" w:hAnsi="Arial" w:cs="Arial"/>
                <w:sz w:val="22"/>
                <w:szCs w:val="22"/>
              </w:rPr>
              <w:fldChar w:fldCharType="begin">
                <w:ffData>
                  <w:name w:val="Text1"/>
                  <w:enabled/>
                  <w:calcOnExit w:val="0"/>
                  <w:textInput/>
                </w:ffData>
              </w:fldChar>
            </w:r>
            <w:bookmarkStart w:id="10" w:name="Text1"/>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D64868" w:rsidRPr="003D577D">
              <w:rPr>
                <w:rFonts w:ascii="Arial" w:hAnsi="Arial" w:cs="Arial"/>
                <w:sz w:val="22"/>
                <w:szCs w:val="22"/>
              </w:rPr>
              <w:fldChar w:fldCharType="end"/>
            </w:r>
            <w:bookmarkEnd w:id="10"/>
            <w:r w:rsidR="00EC565B" w:rsidRPr="003D577D">
              <w:rPr>
                <w:rFonts w:ascii="Arial" w:hAnsi="Arial" w:cs="Arial"/>
                <w:sz w:val="22"/>
                <w:szCs w:val="22"/>
              </w:rPr>
              <w:t>+ VAT</w:t>
            </w:r>
          </w:p>
        </w:tc>
      </w:tr>
      <w:tr w:rsidR="00ED747B" w:rsidRPr="003D577D" w:rsidTr="001D1909">
        <w:tc>
          <w:tcPr>
            <w:tcW w:w="4644" w:type="dxa"/>
          </w:tcPr>
          <w:p w:rsidR="00ED747B" w:rsidRPr="003D577D" w:rsidRDefault="005C5BFD" w:rsidP="00EC565B">
            <w:pPr>
              <w:rPr>
                <w:rFonts w:ascii="Arial" w:hAnsi="Arial" w:cs="Arial"/>
                <w:sz w:val="22"/>
                <w:szCs w:val="22"/>
              </w:rPr>
            </w:pPr>
            <w:r w:rsidRPr="003D577D">
              <w:rPr>
                <w:rFonts w:ascii="Arial" w:hAnsi="Arial" w:cs="Arial"/>
                <w:sz w:val="22"/>
                <w:szCs w:val="22"/>
              </w:rPr>
              <w:t>Cost for extra work for special events etc</w:t>
            </w:r>
          </w:p>
        </w:tc>
        <w:tc>
          <w:tcPr>
            <w:tcW w:w="5096" w:type="dxa"/>
          </w:tcPr>
          <w:p w:rsidR="00ED747B" w:rsidRPr="003D577D" w:rsidRDefault="00ED747B" w:rsidP="00EC565B">
            <w:pPr>
              <w:rPr>
                <w:rFonts w:ascii="Arial" w:hAnsi="Arial" w:cs="Arial"/>
                <w:sz w:val="22"/>
                <w:szCs w:val="22"/>
              </w:rPr>
            </w:pPr>
            <w:r w:rsidRPr="003D577D">
              <w:rPr>
                <w:rFonts w:ascii="Arial" w:hAnsi="Arial" w:cs="Arial"/>
                <w:sz w:val="22"/>
                <w:szCs w:val="22"/>
              </w:rPr>
              <w:t xml:space="preserve">£ </w:t>
            </w:r>
            <w:r w:rsidR="00D64868" w:rsidRPr="003D577D">
              <w:rPr>
                <w:rFonts w:ascii="Arial" w:hAnsi="Arial" w:cs="Arial"/>
                <w:sz w:val="22"/>
                <w:szCs w:val="22"/>
              </w:rPr>
              <w:fldChar w:fldCharType="begin">
                <w:ffData>
                  <w:name w:val="Text2"/>
                  <w:enabled/>
                  <w:calcOnExit w:val="0"/>
                  <w:textInput/>
                </w:ffData>
              </w:fldChar>
            </w:r>
            <w:bookmarkStart w:id="11" w:name="Text2"/>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D64868" w:rsidRPr="003D577D">
              <w:rPr>
                <w:rFonts w:ascii="Arial" w:hAnsi="Arial" w:cs="Arial"/>
                <w:sz w:val="22"/>
                <w:szCs w:val="22"/>
              </w:rPr>
              <w:fldChar w:fldCharType="end"/>
            </w:r>
            <w:bookmarkEnd w:id="11"/>
            <w:r w:rsidR="005C5BFD" w:rsidRPr="003D577D">
              <w:rPr>
                <w:rFonts w:ascii="Arial" w:hAnsi="Arial" w:cs="Arial"/>
                <w:sz w:val="22"/>
                <w:szCs w:val="22"/>
              </w:rPr>
              <w:t xml:space="preserve">/hour </w:t>
            </w:r>
            <w:r w:rsidRPr="003D577D">
              <w:rPr>
                <w:rFonts w:ascii="Arial" w:hAnsi="Arial" w:cs="Arial"/>
                <w:sz w:val="22"/>
                <w:szCs w:val="22"/>
              </w:rPr>
              <w:t>+ VAT</w:t>
            </w:r>
          </w:p>
        </w:tc>
      </w:tr>
    </w:tbl>
    <w:p w:rsidR="00F9471B" w:rsidRPr="003D577D" w:rsidRDefault="00F9471B">
      <w:pPr>
        <w:rPr>
          <w:rFonts w:ascii="Arial" w:hAnsi="Arial" w:cs="Arial"/>
          <w:sz w:val="22"/>
          <w:szCs w:val="22"/>
        </w:rPr>
      </w:pPr>
    </w:p>
    <w:p w:rsidR="005B7C66" w:rsidRPr="003D577D" w:rsidRDefault="005B7C66" w:rsidP="001C4918">
      <w:pPr>
        <w:rPr>
          <w:rFonts w:ascii="Arial" w:hAnsi="Arial" w:cs="Arial"/>
          <w:sz w:val="22"/>
          <w:szCs w:val="22"/>
        </w:rPr>
      </w:pPr>
    </w:p>
    <w:p w:rsidR="009F546D" w:rsidRPr="003D577D" w:rsidRDefault="009F546D" w:rsidP="001C4918">
      <w:pPr>
        <w:rPr>
          <w:rFonts w:ascii="Arial" w:hAnsi="Arial" w:cs="Arial"/>
          <w:sz w:val="22"/>
          <w:szCs w:val="22"/>
        </w:rPr>
      </w:pPr>
    </w:p>
    <w:p w:rsidR="00D861E9" w:rsidRPr="003D577D" w:rsidRDefault="00D861E9" w:rsidP="00D861E9">
      <w:pPr>
        <w:pStyle w:val="BodyText"/>
        <w:overflowPunct/>
        <w:autoSpaceDE/>
        <w:autoSpaceDN/>
        <w:adjustRightInd/>
        <w:spacing w:after="0"/>
        <w:textAlignment w:val="auto"/>
        <w:rPr>
          <w:rFonts w:ascii="Arial" w:hAnsi="Arial" w:cs="Arial"/>
          <w:b/>
          <w:sz w:val="22"/>
          <w:szCs w:val="22"/>
        </w:rPr>
      </w:pPr>
      <w:r w:rsidRPr="003D577D">
        <w:rPr>
          <w:rFonts w:ascii="Arial" w:hAnsi="Arial" w:cs="Arial"/>
          <w:b/>
          <w:sz w:val="22"/>
          <w:szCs w:val="22"/>
        </w:rPr>
        <w:t>Added Value</w:t>
      </w:r>
    </w:p>
    <w:p w:rsidR="00D861E9" w:rsidRPr="003D577D" w:rsidRDefault="0033692D" w:rsidP="00D861E9">
      <w:pPr>
        <w:rPr>
          <w:rFonts w:ascii="Arial" w:hAnsi="Arial" w:cs="Arial"/>
          <w:sz w:val="22"/>
        </w:rPr>
      </w:pPr>
      <w:r>
        <w:rPr>
          <w:rFonts w:ascii="Arial" w:hAnsi="Arial" w:cs="Arial"/>
          <w:sz w:val="22"/>
        </w:rPr>
        <w:t>As well as any charity rate that you may be able to offer, t</w:t>
      </w:r>
      <w:r w:rsidR="00D861E9" w:rsidRPr="003D577D">
        <w:rPr>
          <w:rFonts w:ascii="Arial" w:hAnsi="Arial" w:cs="Arial"/>
          <w:sz w:val="22"/>
        </w:rPr>
        <w:t xml:space="preserve">he RSPB is always open to corporate partnerships that deliver benefit to your organisation, the RSPB and nature. Working as part of your CSR agenda we can provide opportunities for fundraising, secondments, interns and volunteering, offering your staff both personal and career development opportunities. We also welcome all forms of gifts in kind as valuable contributions to our work to </w:t>
      </w:r>
      <w:hyperlink r:id="rId24" w:history="1">
        <w:r w:rsidR="00D861E9" w:rsidRPr="003D577D">
          <w:rPr>
            <w:rStyle w:val="Hyperlink"/>
            <w:rFonts w:ascii="Arial" w:hAnsi="Arial" w:cs="Arial"/>
            <w:sz w:val="22"/>
          </w:rPr>
          <w:t>Give Nature a Home.</w:t>
        </w:r>
      </w:hyperlink>
    </w:p>
    <w:p w:rsidR="00D861E9" w:rsidRPr="003D577D" w:rsidRDefault="00D861E9" w:rsidP="00D861E9">
      <w:pPr>
        <w:rPr>
          <w:rFonts w:ascii="Arial" w:hAnsi="Arial" w:cs="Arial"/>
          <w:sz w:val="22"/>
        </w:rPr>
      </w:pPr>
    </w:p>
    <w:p w:rsidR="00D861E9" w:rsidRDefault="00F32ED4" w:rsidP="00D861E9">
      <w:pPr>
        <w:rPr>
          <w:rFonts w:ascii="Arial" w:hAnsi="Arial" w:cs="Arial"/>
          <w:sz w:val="22"/>
          <w:szCs w:val="22"/>
        </w:rPr>
      </w:pPr>
      <w:r>
        <w:rPr>
          <w:rFonts w:ascii="Arial" w:hAnsi="Arial" w:cs="Arial"/>
          <w:sz w:val="22"/>
          <w:szCs w:val="22"/>
        </w:rPr>
        <w:t>Suppliers</w:t>
      </w:r>
      <w:r w:rsidR="00D861E9" w:rsidRPr="003D577D">
        <w:rPr>
          <w:rFonts w:ascii="Arial" w:hAnsi="Arial" w:cs="Arial"/>
          <w:sz w:val="22"/>
          <w:szCs w:val="22"/>
        </w:rPr>
        <w:t xml:space="preserve"> should provide details of any associated added value features/services/gifts in </w:t>
      </w:r>
      <w:r w:rsidR="00E33853" w:rsidRPr="003D577D">
        <w:rPr>
          <w:rFonts w:ascii="Arial" w:hAnsi="Arial" w:cs="Arial"/>
          <w:sz w:val="22"/>
          <w:szCs w:val="22"/>
        </w:rPr>
        <w:t>kind available</w:t>
      </w:r>
      <w:r w:rsidR="00D861E9" w:rsidRPr="003D577D">
        <w:rPr>
          <w:rFonts w:ascii="Arial" w:hAnsi="Arial" w:cs="Arial"/>
          <w:sz w:val="22"/>
          <w:szCs w:val="22"/>
        </w:rPr>
        <w:t xml:space="preserve"> to the RSPB under the terms of this Tender. (Attach separate document if needed)</w:t>
      </w:r>
      <w:r w:rsidR="0033692D">
        <w:rPr>
          <w:rFonts w:ascii="Arial" w:hAnsi="Arial" w:cs="Arial"/>
          <w:sz w:val="22"/>
          <w:szCs w:val="22"/>
        </w:rPr>
        <w:t>.</w:t>
      </w:r>
    </w:p>
    <w:p w:rsidR="0033692D" w:rsidRDefault="0033692D" w:rsidP="00D861E9">
      <w:pPr>
        <w:rPr>
          <w:rFonts w:ascii="Arial" w:hAnsi="Arial" w:cs="Arial"/>
          <w:sz w:val="22"/>
          <w:szCs w:val="22"/>
        </w:rPr>
      </w:pPr>
    </w:p>
    <w:p w:rsidR="0033692D" w:rsidRPr="003D577D" w:rsidRDefault="0033692D" w:rsidP="00D861E9">
      <w:pPr>
        <w:rPr>
          <w:rFonts w:ascii="Arial" w:hAnsi="Arial" w:cs="Arial"/>
          <w:sz w:val="22"/>
          <w:szCs w:val="22"/>
        </w:rPr>
      </w:pPr>
      <w:r>
        <w:rPr>
          <w:rFonts w:ascii="Arial" w:hAnsi="Arial" w:cs="Arial"/>
          <w:sz w:val="22"/>
          <w:szCs w:val="22"/>
        </w:rPr>
        <w:t xml:space="preserve">Please note, added value donations will </w:t>
      </w:r>
      <w:r w:rsidRPr="0033692D">
        <w:rPr>
          <w:rFonts w:ascii="Arial" w:hAnsi="Arial" w:cs="Arial"/>
          <w:sz w:val="22"/>
          <w:szCs w:val="22"/>
          <w:u w:val="single"/>
        </w:rPr>
        <w:t>not</w:t>
      </w:r>
      <w:r>
        <w:rPr>
          <w:rFonts w:ascii="Arial" w:hAnsi="Arial" w:cs="Arial"/>
          <w:sz w:val="22"/>
          <w:szCs w:val="22"/>
        </w:rPr>
        <w:t xml:space="preserve"> be part of the criteria we use to decide on which </w:t>
      </w:r>
      <w:r w:rsidR="00F32ED4">
        <w:rPr>
          <w:rFonts w:ascii="Arial" w:hAnsi="Arial" w:cs="Arial"/>
          <w:sz w:val="22"/>
          <w:szCs w:val="22"/>
        </w:rPr>
        <w:t>supplier</w:t>
      </w:r>
      <w:r w:rsidR="00A87940">
        <w:rPr>
          <w:rFonts w:ascii="Arial" w:hAnsi="Arial" w:cs="Arial"/>
          <w:sz w:val="22"/>
          <w:szCs w:val="22"/>
        </w:rPr>
        <w:t xml:space="preserve"> to choose.</w:t>
      </w:r>
    </w:p>
    <w:p w:rsidR="00D861E9" w:rsidRPr="003D577D" w:rsidRDefault="00D64868" w:rsidP="00D861E9">
      <w:pPr>
        <w:pBdr>
          <w:top w:val="single" w:sz="4" w:space="1" w:color="auto"/>
          <w:left w:val="single" w:sz="4" w:space="4" w:color="auto"/>
          <w:bottom w:val="single" w:sz="4" w:space="1" w:color="auto"/>
          <w:right w:val="single" w:sz="4" w:space="4" w:color="auto"/>
        </w:pBdr>
        <w:rPr>
          <w:rFonts w:ascii="Arial" w:hAnsi="Arial" w:cs="Arial"/>
          <w:sz w:val="22"/>
          <w:szCs w:val="22"/>
        </w:rPr>
      </w:pPr>
      <w:r w:rsidRPr="003D577D">
        <w:rPr>
          <w:rFonts w:ascii="Arial" w:hAnsi="Arial" w:cs="Arial"/>
          <w:sz w:val="22"/>
          <w:szCs w:val="22"/>
        </w:rPr>
        <w:fldChar w:fldCharType="begin">
          <w:ffData>
            <w:name w:val="Text8"/>
            <w:enabled/>
            <w:calcOnExit w:val="0"/>
            <w:textInput/>
          </w:ffData>
        </w:fldChar>
      </w:r>
      <w:r w:rsidR="00D861E9"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D861E9" w:rsidRPr="003D577D">
        <w:rPr>
          <w:rFonts w:ascii="Arial" w:hAnsi="Arial" w:cs="Arial"/>
          <w:noProof/>
          <w:sz w:val="22"/>
          <w:szCs w:val="22"/>
        </w:rPr>
        <w:t> </w:t>
      </w:r>
      <w:r w:rsidR="00D861E9" w:rsidRPr="003D577D">
        <w:rPr>
          <w:rFonts w:ascii="Arial" w:hAnsi="Arial" w:cs="Arial"/>
          <w:noProof/>
          <w:sz w:val="22"/>
          <w:szCs w:val="22"/>
        </w:rPr>
        <w:t> </w:t>
      </w:r>
      <w:r w:rsidR="00D861E9" w:rsidRPr="003D577D">
        <w:rPr>
          <w:rFonts w:ascii="Arial" w:hAnsi="Arial" w:cs="Arial"/>
          <w:noProof/>
          <w:sz w:val="22"/>
          <w:szCs w:val="22"/>
        </w:rPr>
        <w:t> </w:t>
      </w:r>
      <w:r w:rsidR="00D861E9" w:rsidRPr="003D577D">
        <w:rPr>
          <w:rFonts w:ascii="Arial" w:hAnsi="Arial" w:cs="Arial"/>
          <w:noProof/>
          <w:sz w:val="22"/>
          <w:szCs w:val="22"/>
        </w:rPr>
        <w:t> </w:t>
      </w:r>
      <w:r w:rsidR="00D861E9" w:rsidRPr="003D577D">
        <w:rPr>
          <w:rFonts w:ascii="Arial" w:hAnsi="Arial" w:cs="Arial"/>
          <w:noProof/>
          <w:sz w:val="22"/>
          <w:szCs w:val="22"/>
        </w:rPr>
        <w:t> </w:t>
      </w:r>
      <w:r w:rsidRPr="003D577D">
        <w:rPr>
          <w:rFonts w:ascii="Arial" w:hAnsi="Arial" w:cs="Arial"/>
          <w:sz w:val="22"/>
          <w:szCs w:val="22"/>
        </w:rPr>
        <w:fldChar w:fldCharType="end"/>
      </w:r>
    </w:p>
    <w:p w:rsidR="00D861E9" w:rsidRPr="003D577D" w:rsidRDefault="00D861E9" w:rsidP="00D861E9">
      <w:pPr>
        <w:pBdr>
          <w:top w:val="single" w:sz="4" w:space="1" w:color="auto"/>
          <w:left w:val="single" w:sz="4" w:space="4" w:color="auto"/>
          <w:bottom w:val="single" w:sz="4" w:space="1" w:color="auto"/>
          <w:right w:val="single" w:sz="4" w:space="4" w:color="auto"/>
        </w:pBdr>
        <w:rPr>
          <w:rFonts w:ascii="Arial" w:hAnsi="Arial" w:cs="Arial"/>
          <w:b/>
          <w:sz w:val="22"/>
          <w:szCs w:val="22"/>
        </w:rPr>
      </w:pPr>
    </w:p>
    <w:p w:rsidR="00D861E9" w:rsidRDefault="00D861E9" w:rsidP="009E42CE">
      <w:pPr>
        <w:pStyle w:val="BodyText"/>
        <w:overflowPunct/>
        <w:autoSpaceDE/>
        <w:autoSpaceDN/>
        <w:adjustRightInd/>
        <w:spacing w:after="0"/>
        <w:textAlignment w:val="auto"/>
        <w:rPr>
          <w:rFonts w:ascii="Arial" w:hAnsi="Arial" w:cs="Arial"/>
          <w:b/>
          <w:sz w:val="22"/>
          <w:szCs w:val="22"/>
        </w:rPr>
      </w:pPr>
    </w:p>
    <w:p w:rsidR="00B5601C" w:rsidRPr="003D577D" w:rsidRDefault="00B5601C" w:rsidP="009E42CE">
      <w:pPr>
        <w:pStyle w:val="BodyText"/>
        <w:overflowPunct/>
        <w:autoSpaceDE/>
        <w:autoSpaceDN/>
        <w:adjustRightInd/>
        <w:spacing w:after="0"/>
        <w:textAlignment w:val="auto"/>
        <w:rPr>
          <w:rFonts w:ascii="Arial" w:hAnsi="Arial" w:cs="Arial"/>
          <w:b/>
          <w:sz w:val="22"/>
          <w:szCs w:val="22"/>
        </w:rPr>
      </w:pPr>
    </w:p>
    <w:p w:rsidR="003E2BAF" w:rsidRPr="00B5601C" w:rsidRDefault="003E2BAF" w:rsidP="003E2BAF">
      <w:pPr>
        <w:rPr>
          <w:rFonts w:ascii="Arial" w:hAnsi="Arial" w:cs="Arial"/>
          <w:b/>
          <w:sz w:val="22"/>
          <w:szCs w:val="22"/>
        </w:rPr>
      </w:pPr>
      <w:r w:rsidRPr="00B5601C">
        <w:rPr>
          <w:rFonts w:ascii="Arial" w:hAnsi="Arial" w:cs="Arial"/>
          <w:b/>
          <w:sz w:val="22"/>
          <w:szCs w:val="22"/>
        </w:rPr>
        <w:t>Proposed Project Team</w:t>
      </w:r>
    </w:p>
    <w:p w:rsidR="003E2BAF" w:rsidRPr="00B5601C" w:rsidRDefault="003E2BAF" w:rsidP="003E2BAF">
      <w:pPr>
        <w:rPr>
          <w:rFonts w:ascii="Arial" w:hAnsi="Arial" w:cs="Arial"/>
          <w:sz w:val="22"/>
          <w:szCs w:val="22"/>
        </w:rPr>
      </w:pPr>
      <w:r w:rsidRPr="00B5601C">
        <w:rPr>
          <w:rFonts w:ascii="Arial" w:hAnsi="Arial" w:cs="Arial"/>
          <w:sz w:val="22"/>
          <w:szCs w:val="22"/>
        </w:rPr>
        <w:t xml:space="preserve">Please indicate personnel expected to carry out management and delivery of this contract with the </w:t>
      </w:r>
      <w:r w:rsidR="00B874A3" w:rsidRPr="00B5601C">
        <w:rPr>
          <w:rFonts w:ascii="Arial" w:hAnsi="Arial" w:cs="Arial"/>
          <w:sz w:val="22"/>
          <w:szCs w:val="22"/>
        </w:rPr>
        <w:t>RSPB</w:t>
      </w:r>
      <w:r w:rsidRPr="00B5601C">
        <w:rPr>
          <w:rFonts w:ascii="Arial" w:hAnsi="Arial" w:cs="Arial"/>
          <w:sz w:val="22"/>
          <w:szCs w:val="22"/>
        </w:rPr>
        <w:t xml:space="preserve"> and their areas of responsibility. Include </w:t>
      </w:r>
      <w:r w:rsidR="00B5601C" w:rsidRPr="00B5601C">
        <w:rPr>
          <w:rFonts w:ascii="Arial" w:hAnsi="Arial" w:cs="Arial"/>
          <w:sz w:val="22"/>
          <w:szCs w:val="22"/>
        </w:rPr>
        <w:t>relevant technical qualifications and details of experience</w:t>
      </w:r>
      <w:r w:rsidRPr="00B5601C">
        <w:rPr>
          <w:rFonts w:ascii="Arial" w:hAnsi="Arial" w:cs="Arial"/>
          <w:sz w:val="22"/>
          <w:szCs w:val="22"/>
        </w:rPr>
        <w:t xml:space="preserve"> for the Partner/Director in overall charge of the commis</w:t>
      </w:r>
      <w:r w:rsidR="00B5601C" w:rsidRPr="00B5601C">
        <w:rPr>
          <w:rFonts w:ascii="Arial" w:hAnsi="Arial" w:cs="Arial"/>
          <w:sz w:val="22"/>
          <w:szCs w:val="22"/>
        </w:rPr>
        <w:t xml:space="preserve">sion and of your proposed team. </w:t>
      </w:r>
      <w:r w:rsidR="00397BDF" w:rsidRPr="00B5601C">
        <w:rPr>
          <w:rFonts w:ascii="Arial" w:hAnsi="Arial" w:cs="Arial"/>
          <w:sz w:val="22"/>
          <w:szCs w:val="22"/>
        </w:rPr>
        <w:t>(Attach separate document if needed)</w:t>
      </w:r>
    </w:p>
    <w:p w:rsidR="003E2BAF" w:rsidRPr="00B5601C" w:rsidRDefault="00D64868" w:rsidP="003D6428">
      <w:pPr>
        <w:pBdr>
          <w:top w:val="single" w:sz="4" w:space="1" w:color="auto"/>
          <w:left w:val="single" w:sz="4" w:space="4" w:color="auto"/>
          <w:bottom w:val="single" w:sz="4" w:space="1" w:color="auto"/>
          <w:right w:val="single" w:sz="4" w:space="4" w:color="auto"/>
        </w:pBdr>
        <w:rPr>
          <w:rFonts w:ascii="Arial" w:hAnsi="Arial" w:cs="Arial"/>
          <w:sz w:val="22"/>
          <w:szCs w:val="22"/>
        </w:rPr>
      </w:pPr>
      <w:r w:rsidRPr="00B5601C">
        <w:rPr>
          <w:rFonts w:ascii="Arial" w:hAnsi="Arial" w:cs="Arial"/>
          <w:sz w:val="22"/>
          <w:szCs w:val="22"/>
        </w:rPr>
        <w:fldChar w:fldCharType="begin">
          <w:ffData>
            <w:name w:val="Text25"/>
            <w:enabled/>
            <w:calcOnExit w:val="0"/>
            <w:textInput/>
          </w:ffData>
        </w:fldChar>
      </w:r>
      <w:r w:rsidR="003E2BAF" w:rsidRPr="00B5601C">
        <w:rPr>
          <w:rFonts w:ascii="Arial" w:hAnsi="Arial" w:cs="Arial"/>
          <w:sz w:val="22"/>
          <w:szCs w:val="22"/>
        </w:rPr>
        <w:instrText xml:space="preserve"> FORMTEXT </w:instrText>
      </w:r>
      <w:r w:rsidRPr="00B5601C">
        <w:rPr>
          <w:rFonts w:ascii="Arial" w:hAnsi="Arial" w:cs="Arial"/>
          <w:sz w:val="22"/>
          <w:szCs w:val="22"/>
        </w:rPr>
      </w:r>
      <w:r w:rsidRPr="00B5601C">
        <w:rPr>
          <w:rFonts w:ascii="Arial" w:hAnsi="Arial" w:cs="Arial"/>
          <w:sz w:val="22"/>
          <w:szCs w:val="22"/>
        </w:rPr>
        <w:fldChar w:fldCharType="separate"/>
      </w:r>
      <w:r w:rsidR="003E2BAF" w:rsidRPr="00B5601C">
        <w:rPr>
          <w:rFonts w:ascii="Arial" w:hAnsi="Arial" w:cs="Arial"/>
          <w:sz w:val="22"/>
          <w:szCs w:val="22"/>
        </w:rPr>
        <w:t> </w:t>
      </w:r>
      <w:r w:rsidR="003E2BAF" w:rsidRPr="00B5601C">
        <w:rPr>
          <w:rFonts w:ascii="Arial" w:hAnsi="Arial" w:cs="Arial"/>
          <w:sz w:val="22"/>
          <w:szCs w:val="22"/>
        </w:rPr>
        <w:t> </w:t>
      </w:r>
      <w:r w:rsidR="003E2BAF" w:rsidRPr="00B5601C">
        <w:rPr>
          <w:rFonts w:ascii="Arial" w:hAnsi="Arial" w:cs="Arial"/>
          <w:sz w:val="22"/>
          <w:szCs w:val="22"/>
        </w:rPr>
        <w:t> </w:t>
      </w:r>
      <w:r w:rsidR="003E2BAF" w:rsidRPr="00B5601C">
        <w:rPr>
          <w:rFonts w:ascii="Arial" w:hAnsi="Arial" w:cs="Arial"/>
          <w:sz w:val="22"/>
          <w:szCs w:val="22"/>
        </w:rPr>
        <w:t> </w:t>
      </w:r>
      <w:r w:rsidR="003E2BAF" w:rsidRPr="00B5601C">
        <w:rPr>
          <w:rFonts w:ascii="Arial" w:hAnsi="Arial" w:cs="Arial"/>
          <w:sz w:val="22"/>
          <w:szCs w:val="22"/>
        </w:rPr>
        <w:t> </w:t>
      </w:r>
      <w:r w:rsidRPr="00B5601C">
        <w:rPr>
          <w:rFonts w:ascii="Arial" w:hAnsi="Arial" w:cs="Arial"/>
          <w:sz w:val="22"/>
          <w:szCs w:val="22"/>
        </w:rPr>
        <w:fldChar w:fldCharType="end"/>
      </w:r>
    </w:p>
    <w:p w:rsidR="003E2BAF" w:rsidRPr="00B5601C" w:rsidRDefault="003E2BAF" w:rsidP="003D6428">
      <w:pPr>
        <w:pBdr>
          <w:top w:val="single" w:sz="4" w:space="1" w:color="auto"/>
          <w:left w:val="single" w:sz="4" w:space="4" w:color="auto"/>
          <w:bottom w:val="single" w:sz="4" w:space="1" w:color="auto"/>
          <w:right w:val="single" w:sz="4" w:space="4" w:color="auto"/>
        </w:pBdr>
        <w:rPr>
          <w:rFonts w:ascii="Arial" w:hAnsi="Arial" w:cs="Arial"/>
          <w:b/>
          <w:sz w:val="22"/>
          <w:szCs w:val="22"/>
        </w:rPr>
      </w:pPr>
    </w:p>
    <w:p w:rsidR="003D6428" w:rsidRPr="00B5601C" w:rsidRDefault="003D6428" w:rsidP="001F0BC6">
      <w:pPr>
        <w:rPr>
          <w:rFonts w:ascii="Arial" w:hAnsi="Arial" w:cs="Arial"/>
          <w:b/>
          <w:sz w:val="22"/>
          <w:szCs w:val="22"/>
        </w:rPr>
      </w:pPr>
    </w:p>
    <w:p w:rsidR="00B5601C" w:rsidRPr="00B5601C" w:rsidRDefault="00B5601C" w:rsidP="001F0BC6">
      <w:pPr>
        <w:rPr>
          <w:rFonts w:ascii="Arial" w:hAnsi="Arial" w:cs="Arial"/>
          <w:b/>
          <w:sz w:val="22"/>
          <w:szCs w:val="22"/>
        </w:rPr>
      </w:pPr>
    </w:p>
    <w:p w:rsidR="003D6428" w:rsidRPr="00B5601C" w:rsidRDefault="003D6428" w:rsidP="003D6428">
      <w:pPr>
        <w:rPr>
          <w:rFonts w:ascii="Arial" w:hAnsi="Arial" w:cs="Arial"/>
          <w:b/>
          <w:sz w:val="22"/>
          <w:szCs w:val="22"/>
        </w:rPr>
      </w:pPr>
      <w:r w:rsidRPr="00B5601C">
        <w:rPr>
          <w:rFonts w:ascii="Arial" w:hAnsi="Arial" w:cs="Arial"/>
          <w:b/>
          <w:sz w:val="22"/>
          <w:szCs w:val="22"/>
        </w:rPr>
        <w:t>Approach to the Project</w:t>
      </w:r>
    </w:p>
    <w:p w:rsidR="003D6428" w:rsidRPr="00B5601C" w:rsidRDefault="003D6428" w:rsidP="003D6428">
      <w:pPr>
        <w:rPr>
          <w:rFonts w:ascii="Arial" w:hAnsi="Arial" w:cs="Arial"/>
          <w:sz w:val="22"/>
          <w:szCs w:val="22"/>
        </w:rPr>
      </w:pPr>
    </w:p>
    <w:p w:rsidR="003D6428" w:rsidRPr="00B5601C" w:rsidRDefault="003D6428" w:rsidP="003D6428">
      <w:pPr>
        <w:rPr>
          <w:rFonts w:ascii="Arial" w:hAnsi="Arial" w:cs="Arial"/>
          <w:sz w:val="22"/>
          <w:szCs w:val="22"/>
        </w:rPr>
      </w:pPr>
      <w:r w:rsidRPr="00B5601C">
        <w:rPr>
          <w:rFonts w:ascii="Arial" w:hAnsi="Arial" w:cs="Arial"/>
          <w:sz w:val="22"/>
          <w:szCs w:val="22"/>
        </w:rPr>
        <w:t>Wh</w:t>
      </w:r>
      <w:r w:rsidR="00CE4BFD" w:rsidRPr="00B5601C">
        <w:rPr>
          <w:rFonts w:ascii="Arial" w:hAnsi="Arial" w:cs="Arial"/>
          <w:sz w:val="22"/>
          <w:szCs w:val="22"/>
        </w:rPr>
        <w:t>at would be your approach to this</w:t>
      </w:r>
      <w:r w:rsidRPr="00B5601C">
        <w:rPr>
          <w:rFonts w:ascii="Arial" w:hAnsi="Arial" w:cs="Arial"/>
          <w:sz w:val="22"/>
          <w:szCs w:val="22"/>
        </w:rPr>
        <w:t xml:space="preserve"> project (including methods, any management and control procedures, qual</w:t>
      </w:r>
      <w:r w:rsidR="00B74349" w:rsidRPr="00B5601C">
        <w:rPr>
          <w:rFonts w:ascii="Arial" w:hAnsi="Arial" w:cs="Arial"/>
          <w:sz w:val="22"/>
          <w:szCs w:val="22"/>
        </w:rPr>
        <w:t>ity assurance, resources etc.)?</w:t>
      </w:r>
      <w:r w:rsidR="007C20FB" w:rsidRPr="00B5601C">
        <w:rPr>
          <w:rFonts w:ascii="Arial" w:hAnsi="Arial" w:cs="Arial"/>
          <w:sz w:val="22"/>
          <w:szCs w:val="22"/>
        </w:rPr>
        <w:t xml:space="preserve"> (Attach separate document if needed)</w:t>
      </w:r>
    </w:p>
    <w:p w:rsidR="003D6428" w:rsidRPr="00B5601C" w:rsidRDefault="00D64868" w:rsidP="003D6428">
      <w:pPr>
        <w:pBdr>
          <w:top w:val="single" w:sz="4" w:space="1" w:color="auto"/>
          <w:left w:val="single" w:sz="4" w:space="4" w:color="auto"/>
          <w:bottom w:val="single" w:sz="4" w:space="1" w:color="auto"/>
          <w:right w:val="single" w:sz="4" w:space="4" w:color="auto"/>
        </w:pBdr>
        <w:rPr>
          <w:rFonts w:ascii="Arial" w:hAnsi="Arial" w:cs="Arial"/>
          <w:sz w:val="22"/>
          <w:szCs w:val="22"/>
        </w:rPr>
      </w:pPr>
      <w:r w:rsidRPr="00B5601C">
        <w:rPr>
          <w:rFonts w:ascii="Arial" w:hAnsi="Arial" w:cs="Arial"/>
          <w:sz w:val="22"/>
          <w:szCs w:val="22"/>
        </w:rPr>
        <w:fldChar w:fldCharType="begin">
          <w:ffData>
            <w:name w:val="Text11"/>
            <w:enabled/>
            <w:calcOnExit w:val="0"/>
            <w:textInput/>
          </w:ffData>
        </w:fldChar>
      </w:r>
      <w:bookmarkStart w:id="12" w:name="Text11"/>
      <w:r w:rsidR="003D6428" w:rsidRPr="00B5601C">
        <w:rPr>
          <w:rFonts w:ascii="Arial" w:hAnsi="Arial" w:cs="Arial"/>
          <w:sz w:val="22"/>
          <w:szCs w:val="22"/>
        </w:rPr>
        <w:instrText xml:space="preserve"> FORMTEXT </w:instrText>
      </w:r>
      <w:r w:rsidRPr="00B5601C">
        <w:rPr>
          <w:rFonts w:ascii="Arial" w:hAnsi="Arial" w:cs="Arial"/>
          <w:sz w:val="22"/>
          <w:szCs w:val="22"/>
        </w:rPr>
      </w:r>
      <w:r w:rsidRPr="00B5601C">
        <w:rPr>
          <w:rFonts w:ascii="Arial" w:hAnsi="Arial" w:cs="Arial"/>
          <w:sz w:val="22"/>
          <w:szCs w:val="22"/>
        </w:rPr>
        <w:fldChar w:fldCharType="separate"/>
      </w:r>
      <w:r w:rsidR="003D6428" w:rsidRPr="00B5601C">
        <w:rPr>
          <w:rFonts w:ascii="Arial" w:hAnsi="Arial" w:cs="Arial"/>
          <w:sz w:val="22"/>
          <w:szCs w:val="22"/>
        </w:rPr>
        <w:t> </w:t>
      </w:r>
      <w:r w:rsidR="003D6428" w:rsidRPr="00B5601C">
        <w:rPr>
          <w:rFonts w:ascii="Arial" w:hAnsi="Arial" w:cs="Arial"/>
          <w:sz w:val="22"/>
          <w:szCs w:val="22"/>
        </w:rPr>
        <w:t> </w:t>
      </w:r>
      <w:r w:rsidR="003D6428" w:rsidRPr="00B5601C">
        <w:rPr>
          <w:rFonts w:ascii="Arial" w:hAnsi="Arial" w:cs="Arial"/>
          <w:sz w:val="22"/>
          <w:szCs w:val="22"/>
        </w:rPr>
        <w:t> </w:t>
      </w:r>
      <w:r w:rsidR="003D6428" w:rsidRPr="00B5601C">
        <w:rPr>
          <w:rFonts w:ascii="Arial" w:hAnsi="Arial" w:cs="Arial"/>
          <w:sz w:val="22"/>
          <w:szCs w:val="22"/>
        </w:rPr>
        <w:t> </w:t>
      </w:r>
      <w:r w:rsidR="003D6428" w:rsidRPr="00B5601C">
        <w:rPr>
          <w:rFonts w:ascii="Arial" w:hAnsi="Arial" w:cs="Arial"/>
          <w:sz w:val="22"/>
          <w:szCs w:val="22"/>
        </w:rPr>
        <w:t> </w:t>
      </w:r>
      <w:r w:rsidRPr="00B5601C">
        <w:rPr>
          <w:rFonts w:ascii="Arial" w:hAnsi="Arial" w:cs="Arial"/>
          <w:sz w:val="22"/>
          <w:szCs w:val="22"/>
        </w:rPr>
        <w:fldChar w:fldCharType="end"/>
      </w:r>
      <w:bookmarkEnd w:id="12"/>
    </w:p>
    <w:p w:rsidR="003D6428" w:rsidRPr="00B5601C" w:rsidRDefault="003D6428" w:rsidP="003D6428">
      <w:pPr>
        <w:pBdr>
          <w:top w:val="single" w:sz="4" w:space="1" w:color="auto"/>
          <w:left w:val="single" w:sz="4" w:space="4" w:color="auto"/>
          <w:bottom w:val="single" w:sz="4" w:space="1" w:color="auto"/>
          <w:right w:val="single" w:sz="4" w:space="4" w:color="auto"/>
        </w:pBdr>
        <w:rPr>
          <w:rFonts w:ascii="Arial" w:hAnsi="Arial" w:cs="Arial"/>
          <w:b/>
          <w:sz w:val="22"/>
          <w:szCs w:val="22"/>
        </w:rPr>
      </w:pPr>
    </w:p>
    <w:p w:rsidR="002036F1" w:rsidRPr="00B5601C" w:rsidRDefault="002036F1" w:rsidP="001F0BC6">
      <w:pPr>
        <w:rPr>
          <w:rFonts w:ascii="Arial" w:hAnsi="Arial" w:cs="Arial"/>
          <w:b/>
          <w:sz w:val="22"/>
          <w:szCs w:val="22"/>
        </w:rPr>
      </w:pPr>
    </w:p>
    <w:p w:rsidR="00B5601C" w:rsidRPr="00B5601C" w:rsidRDefault="00B5601C" w:rsidP="001F0BC6">
      <w:pPr>
        <w:rPr>
          <w:rFonts w:ascii="Arial" w:hAnsi="Arial" w:cs="Arial"/>
          <w:b/>
          <w:sz w:val="22"/>
          <w:szCs w:val="22"/>
        </w:rPr>
      </w:pPr>
    </w:p>
    <w:p w:rsidR="002036F1" w:rsidRPr="00B5601C" w:rsidRDefault="002036F1" w:rsidP="002036F1">
      <w:pPr>
        <w:rPr>
          <w:rFonts w:ascii="Arial" w:hAnsi="Arial" w:cs="Arial"/>
          <w:b/>
          <w:sz w:val="22"/>
        </w:rPr>
      </w:pPr>
      <w:r w:rsidRPr="00B5601C">
        <w:rPr>
          <w:rFonts w:ascii="Arial" w:hAnsi="Arial" w:cs="Arial"/>
          <w:b/>
          <w:sz w:val="22"/>
        </w:rPr>
        <w:t>After sales service</w:t>
      </w:r>
    </w:p>
    <w:p w:rsidR="002036F1" w:rsidRPr="00B5601C" w:rsidRDefault="002036F1" w:rsidP="002036F1">
      <w:pPr>
        <w:rPr>
          <w:rFonts w:ascii="Arial" w:hAnsi="Arial" w:cs="Arial"/>
          <w:sz w:val="22"/>
        </w:rPr>
      </w:pPr>
      <w:r w:rsidRPr="00B5601C">
        <w:rPr>
          <w:rFonts w:ascii="Arial" w:hAnsi="Arial" w:cs="Arial"/>
          <w:sz w:val="22"/>
        </w:rPr>
        <w:t xml:space="preserve">Please indicate details of any </w:t>
      </w:r>
      <w:r w:rsidR="00B5601C" w:rsidRPr="00B5601C">
        <w:rPr>
          <w:rFonts w:ascii="Arial" w:hAnsi="Arial" w:cs="Arial"/>
          <w:sz w:val="22"/>
        </w:rPr>
        <w:t xml:space="preserve">relevant </w:t>
      </w:r>
      <w:r w:rsidRPr="00B5601C">
        <w:rPr>
          <w:rFonts w:ascii="Arial" w:hAnsi="Arial" w:cs="Arial"/>
          <w:sz w:val="22"/>
        </w:rPr>
        <w:t>warranty period associated with the goods / service, and how any such work will be carried out. Include details of contingency planning in case of disaster</w:t>
      </w:r>
      <w:r w:rsidR="00CE4BFD" w:rsidRPr="00B5601C">
        <w:rPr>
          <w:rFonts w:ascii="Arial" w:hAnsi="Arial" w:cs="Arial"/>
          <w:sz w:val="22"/>
        </w:rPr>
        <w:t xml:space="preserve"> (such as fire, strikes, flooding etc)</w:t>
      </w:r>
      <w:r w:rsidRPr="00B5601C">
        <w:rPr>
          <w:rFonts w:ascii="Arial" w:hAnsi="Arial" w:cs="Arial"/>
          <w:sz w:val="22"/>
        </w:rPr>
        <w:t>. (Attach separate document if needed)</w:t>
      </w:r>
    </w:p>
    <w:p w:rsidR="002036F1" w:rsidRPr="003D577D" w:rsidRDefault="00D64868" w:rsidP="002036F1">
      <w:pPr>
        <w:pBdr>
          <w:top w:val="single" w:sz="4" w:space="1" w:color="auto"/>
          <w:left w:val="single" w:sz="4" w:space="4" w:color="auto"/>
          <w:bottom w:val="single" w:sz="4" w:space="1" w:color="auto"/>
          <w:right w:val="single" w:sz="4" w:space="4" w:color="auto"/>
        </w:pBdr>
        <w:rPr>
          <w:rFonts w:ascii="Arial" w:hAnsi="Arial" w:cs="Arial"/>
        </w:rPr>
      </w:pPr>
      <w:r w:rsidRPr="00B5601C">
        <w:rPr>
          <w:rFonts w:ascii="Arial" w:hAnsi="Arial" w:cs="Arial"/>
        </w:rPr>
        <w:fldChar w:fldCharType="begin">
          <w:ffData>
            <w:name w:val="Text25"/>
            <w:enabled/>
            <w:calcOnExit w:val="0"/>
            <w:textInput/>
          </w:ffData>
        </w:fldChar>
      </w:r>
      <w:r w:rsidR="002036F1" w:rsidRPr="00B5601C">
        <w:rPr>
          <w:rFonts w:ascii="Arial" w:hAnsi="Arial" w:cs="Arial"/>
        </w:rPr>
        <w:instrText xml:space="preserve"> FORMTEXT </w:instrText>
      </w:r>
      <w:r w:rsidRPr="00B5601C">
        <w:rPr>
          <w:rFonts w:ascii="Arial" w:hAnsi="Arial" w:cs="Arial"/>
        </w:rPr>
      </w:r>
      <w:r w:rsidRPr="00B5601C">
        <w:rPr>
          <w:rFonts w:ascii="Arial" w:hAnsi="Arial" w:cs="Arial"/>
        </w:rPr>
        <w:fldChar w:fldCharType="separate"/>
      </w:r>
      <w:r w:rsidR="002036F1" w:rsidRPr="00B5601C">
        <w:rPr>
          <w:rFonts w:ascii="Arial" w:hAnsi="Arial" w:cs="Arial"/>
        </w:rPr>
        <w:t> </w:t>
      </w:r>
      <w:r w:rsidR="002036F1" w:rsidRPr="00B5601C">
        <w:rPr>
          <w:rFonts w:ascii="Arial" w:hAnsi="Arial" w:cs="Arial"/>
        </w:rPr>
        <w:t> </w:t>
      </w:r>
      <w:r w:rsidR="002036F1" w:rsidRPr="00B5601C">
        <w:rPr>
          <w:rFonts w:ascii="Arial" w:hAnsi="Arial" w:cs="Arial"/>
        </w:rPr>
        <w:t> </w:t>
      </w:r>
      <w:r w:rsidR="002036F1" w:rsidRPr="00B5601C">
        <w:rPr>
          <w:rFonts w:ascii="Arial" w:hAnsi="Arial" w:cs="Arial"/>
        </w:rPr>
        <w:t> </w:t>
      </w:r>
      <w:r w:rsidR="002036F1" w:rsidRPr="00B5601C">
        <w:rPr>
          <w:rFonts w:ascii="Arial" w:hAnsi="Arial" w:cs="Arial"/>
        </w:rPr>
        <w:t> </w:t>
      </w:r>
      <w:r w:rsidRPr="00B5601C">
        <w:rPr>
          <w:rFonts w:ascii="Arial" w:hAnsi="Arial" w:cs="Arial"/>
        </w:rPr>
        <w:fldChar w:fldCharType="end"/>
      </w:r>
    </w:p>
    <w:p w:rsidR="002036F1" w:rsidRPr="003D577D" w:rsidRDefault="002036F1" w:rsidP="002036F1">
      <w:pPr>
        <w:pBdr>
          <w:top w:val="single" w:sz="4" w:space="1" w:color="auto"/>
          <w:left w:val="single" w:sz="4" w:space="4" w:color="auto"/>
          <w:bottom w:val="single" w:sz="4" w:space="1" w:color="auto"/>
          <w:right w:val="single" w:sz="4" w:space="4" w:color="auto"/>
        </w:pBdr>
        <w:rPr>
          <w:rFonts w:ascii="Arial" w:hAnsi="Arial" w:cs="Arial"/>
          <w:b/>
        </w:rPr>
      </w:pPr>
    </w:p>
    <w:p w:rsidR="002036F1" w:rsidRDefault="002036F1" w:rsidP="002036F1">
      <w:pPr>
        <w:rPr>
          <w:rFonts w:ascii="Arial" w:hAnsi="Arial" w:cs="Arial"/>
          <w:b/>
        </w:rPr>
      </w:pPr>
    </w:p>
    <w:p w:rsidR="00B5601C" w:rsidRPr="003D577D" w:rsidRDefault="00B5601C" w:rsidP="002036F1">
      <w:pPr>
        <w:rPr>
          <w:rFonts w:ascii="Arial" w:hAnsi="Arial" w:cs="Arial"/>
          <w:b/>
        </w:rPr>
      </w:pPr>
    </w:p>
    <w:p w:rsidR="001F0BC6" w:rsidRPr="003D577D" w:rsidRDefault="001F0BC6" w:rsidP="001F0BC6">
      <w:pPr>
        <w:rPr>
          <w:rFonts w:ascii="Arial" w:hAnsi="Arial" w:cs="Arial"/>
          <w:sz w:val="22"/>
          <w:szCs w:val="22"/>
        </w:rPr>
      </w:pPr>
      <w:r w:rsidRPr="003D577D">
        <w:rPr>
          <w:rFonts w:ascii="Arial" w:hAnsi="Arial" w:cs="Arial"/>
          <w:b/>
          <w:sz w:val="22"/>
          <w:szCs w:val="22"/>
        </w:rPr>
        <w:t>References</w:t>
      </w:r>
    </w:p>
    <w:p w:rsidR="001F0BC6" w:rsidRPr="003D577D" w:rsidRDefault="00F32ED4" w:rsidP="001F0BC6">
      <w:pPr>
        <w:pStyle w:val="BodyText"/>
        <w:rPr>
          <w:rFonts w:ascii="Arial" w:hAnsi="Arial" w:cs="Arial"/>
          <w:sz w:val="22"/>
          <w:szCs w:val="22"/>
        </w:rPr>
      </w:pPr>
      <w:r>
        <w:rPr>
          <w:rFonts w:ascii="Arial" w:hAnsi="Arial" w:cs="Arial"/>
          <w:sz w:val="22"/>
          <w:szCs w:val="22"/>
        </w:rPr>
        <w:lastRenderedPageBreak/>
        <w:t>Suppliers</w:t>
      </w:r>
      <w:r w:rsidR="001F0BC6" w:rsidRPr="003D577D">
        <w:rPr>
          <w:rFonts w:ascii="Arial" w:hAnsi="Arial" w:cs="Arial"/>
          <w:sz w:val="22"/>
          <w:szCs w:val="22"/>
        </w:rPr>
        <w:t xml:space="preserve"> are requested to provide details of three references from their existing clientele</w:t>
      </w:r>
      <w:r w:rsidR="004D4109">
        <w:rPr>
          <w:rFonts w:ascii="Arial" w:hAnsi="Arial" w:cs="Arial"/>
          <w:sz w:val="22"/>
          <w:szCs w:val="22"/>
        </w:rPr>
        <w:t>,</w:t>
      </w:r>
      <w:r w:rsidR="001F0BC6" w:rsidRPr="003D577D">
        <w:rPr>
          <w:rFonts w:ascii="Arial" w:hAnsi="Arial" w:cs="Arial"/>
          <w:sz w:val="22"/>
          <w:szCs w:val="22"/>
        </w:rPr>
        <w:t xml:space="preserve"> supplying full name, address, telephone number, fax number, email address, contact name, period of Contract and the estimated annual value of the Contract.</w:t>
      </w:r>
      <w:r w:rsidR="006007B9" w:rsidRPr="003D577D">
        <w:rPr>
          <w:rFonts w:ascii="Arial" w:hAnsi="Arial" w:cs="Arial"/>
          <w:sz w:val="22"/>
          <w:szCs w:val="22"/>
        </w:rPr>
        <w:t xml:space="preserve"> </w:t>
      </w:r>
      <w:r w:rsidR="001F0BC6" w:rsidRPr="003D577D">
        <w:rPr>
          <w:rFonts w:ascii="Arial" w:hAnsi="Arial" w:cs="Arial"/>
          <w:sz w:val="22"/>
          <w:szCs w:val="22"/>
        </w:rPr>
        <w:t xml:space="preserve">In supplying this information, </w:t>
      </w:r>
      <w:r>
        <w:rPr>
          <w:rFonts w:ascii="Arial" w:hAnsi="Arial" w:cs="Arial"/>
          <w:sz w:val="22"/>
          <w:szCs w:val="22"/>
        </w:rPr>
        <w:t>Suppliers</w:t>
      </w:r>
      <w:r w:rsidR="001F0BC6" w:rsidRPr="003D577D">
        <w:rPr>
          <w:rFonts w:ascii="Arial" w:hAnsi="Arial" w:cs="Arial"/>
          <w:sz w:val="22"/>
          <w:szCs w:val="22"/>
        </w:rPr>
        <w:t xml:space="preserve"> shall have granted the </w:t>
      </w:r>
      <w:r w:rsidR="00B874A3" w:rsidRPr="003D577D">
        <w:rPr>
          <w:rFonts w:ascii="Arial" w:hAnsi="Arial" w:cs="Arial"/>
          <w:sz w:val="22"/>
          <w:szCs w:val="22"/>
        </w:rPr>
        <w:t>RSPB</w:t>
      </w:r>
      <w:r w:rsidR="001F0BC6" w:rsidRPr="003D577D">
        <w:rPr>
          <w:rFonts w:ascii="Arial" w:hAnsi="Arial" w:cs="Arial"/>
          <w:sz w:val="22"/>
          <w:szCs w:val="22"/>
        </w:rPr>
        <w:t xml:space="preserve"> permission to seek such information as deemed necessary, in relation to the </w:t>
      </w:r>
      <w:r>
        <w:rPr>
          <w:rFonts w:ascii="Arial" w:hAnsi="Arial" w:cs="Arial"/>
          <w:sz w:val="22"/>
          <w:szCs w:val="22"/>
        </w:rPr>
        <w:t>Suppliers</w:t>
      </w:r>
      <w:r w:rsidR="001F0BC6" w:rsidRPr="003D577D">
        <w:rPr>
          <w:rFonts w:ascii="Arial" w:hAnsi="Arial" w:cs="Arial"/>
          <w:sz w:val="22"/>
          <w:szCs w:val="22"/>
        </w:rPr>
        <w:t xml:space="preserve"> performance with their nominated references.</w:t>
      </w:r>
    </w:p>
    <w:p w:rsidR="001F0BC6" w:rsidRPr="003D577D" w:rsidRDefault="001F0BC6" w:rsidP="001F0BC6">
      <w:pPr>
        <w:pStyle w:val="BodyText"/>
        <w:rPr>
          <w:rFonts w:ascii="Arial" w:hAnsi="Arial" w:cs="Arial"/>
          <w:sz w:val="22"/>
          <w:szCs w:val="22"/>
        </w:rPr>
      </w:pPr>
      <w:r w:rsidRPr="003D577D">
        <w:rPr>
          <w:rFonts w:ascii="Arial" w:hAnsi="Arial" w:cs="Arial"/>
          <w:sz w:val="22"/>
          <w:szCs w:val="22"/>
        </w:rPr>
        <w:t>Reference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135"/>
        <w:gridCol w:w="4087"/>
      </w:tblGrid>
      <w:tr w:rsidR="001F0BC6" w:rsidRPr="003D577D" w:rsidTr="001D1909">
        <w:tc>
          <w:tcPr>
            <w:tcW w:w="2518" w:type="dxa"/>
          </w:tcPr>
          <w:p w:rsidR="001F0BC6" w:rsidRPr="003D577D" w:rsidRDefault="001F0BC6" w:rsidP="002237DE">
            <w:pPr>
              <w:rPr>
                <w:rFonts w:ascii="Arial" w:hAnsi="Arial" w:cs="Arial"/>
                <w:sz w:val="22"/>
                <w:szCs w:val="22"/>
              </w:rPr>
            </w:pPr>
            <w:r w:rsidRPr="003D577D">
              <w:rPr>
                <w:rFonts w:ascii="Arial" w:hAnsi="Arial" w:cs="Arial"/>
                <w:sz w:val="22"/>
                <w:szCs w:val="22"/>
              </w:rPr>
              <w:t>Company Name</w:t>
            </w:r>
          </w:p>
        </w:tc>
        <w:tc>
          <w:tcPr>
            <w:tcW w:w="7222" w:type="dxa"/>
            <w:gridSpan w:val="2"/>
          </w:tcPr>
          <w:p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14"/>
                  <w:enabled/>
                  <w:calcOnExit w:val="0"/>
                  <w:textInput/>
                </w:ffData>
              </w:fldChar>
            </w:r>
            <w:bookmarkStart w:id="13" w:name="Text14"/>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13"/>
          </w:p>
          <w:p w:rsidR="001F0BC6" w:rsidRPr="003D577D" w:rsidRDefault="001F0BC6" w:rsidP="002237DE">
            <w:pPr>
              <w:rPr>
                <w:rFonts w:ascii="Arial" w:hAnsi="Arial" w:cs="Arial"/>
                <w:sz w:val="22"/>
                <w:szCs w:val="22"/>
              </w:rPr>
            </w:pPr>
          </w:p>
        </w:tc>
      </w:tr>
      <w:tr w:rsidR="001F0BC6" w:rsidRPr="003D577D" w:rsidTr="001D1909">
        <w:tc>
          <w:tcPr>
            <w:tcW w:w="2518" w:type="dxa"/>
          </w:tcPr>
          <w:p w:rsidR="001F0BC6" w:rsidRPr="003D577D" w:rsidRDefault="001F0BC6" w:rsidP="002237DE">
            <w:pPr>
              <w:rPr>
                <w:rFonts w:ascii="Arial" w:hAnsi="Arial" w:cs="Arial"/>
                <w:sz w:val="22"/>
                <w:szCs w:val="22"/>
              </w:rPr>
            </w:pPr>
            <w:r w:rsidRPr="003D577D">
              <w:rPr>
                <w:rFonts w:ascii="Arial" w:hAnsi="Arial" w:cs="Arial"/>
                <w:sz w:val="22"/>
                <w:szCs w:val="22"/>
              </w:rPr>
              <w:t>Address</w:t>
            </w:r>
          </w:p>
        </w:tc>
        <w:tc>
          <w:tcPr>
            <w:tcW w:w="7222" w:type="dxa"/>
            <w:gridSpan w:val="2"/>
          </w:tcPr>
          <w:p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15"/>
                  <w:enabled/>
                  <w:calcOnExit w:val="0"/>
                  <w:textInput/>
                </w:ffData>
              </w:fldChar>
            </w:r>
            <w:bookmarkStart w:id="14" w:name="Text15"/>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14"/>
          </w:p>
          <w:p w:rsidR="001F0BC6" w:rsidRPr="003D577D" w:rsidRDefault="001F0BC6" w:rsidP="002237DE">
            <w:pPr>
              <w:rPr>
                <w:rFonts w:ascii="Arial" w:hAnsi="Arial" w:cs="Arial"/>
                <w:sz w:val="22"/>
                <w:szCs w:val="22"/>
              </w:rPr>
            </w:pPr>
          </w:p>
          <w:p w:rsidR="001F0BC6" w:rsidRPr="003D577D" w:rsidRDefault="001F0BC6" w:rsidP="002237DE">
            <w:pPr>
              <w:rPr>
                <w:rFonts w:ascii="Arial" w:hAnsi="Arial" w:cs="Arial"/>
                <w:sz w:val="22"/>
                <w:szCs w:val="22"/>
              </w:rPr>
            </w:pPr>
          </w:p>
        </w:tc>
      </w:tr>
      <w:tr w:rsidR="001F0BC6" w:rsidRPr="003D577D" w:rsidTr="001D1909">
        <w:tc>
          <w:tcPr>
            <w:tcW w:w="2518" w:type="dxa"/>
          </w:tcPr>
          <w:p w:rsidR="001F0BC6" w:rsidRPr="003D577D" w:rsidRDefault="001F0BC6" w:rsidP="002237DE">
            <w:pPr>
              <w:rPr>
                <w:rFonts w:ascii="Arial" w:hAnsi="Arial" w:cs="Arial"/>
                <w:sz w:val="22"/>
                <w:szCs w:val="22"/>
              </w:rPr>
            </w:pPr>
            <w:r w:rsidRPr="003D577D">
              <w:rPr>
                <w:rFonts w:ascii="Arial" w:hAnsi="Arial" w:cs="Arial"/>
                <w:sz w:val="22"/>
                <w:szCs w:val="22"/>
              </w:rPr>
              <w:t>Telephone No</w:t>
            </w:r>
          </w:p>
        </w:tc>
        <w:tc>
          <w:tcPr>
            <w:tcW w:w="3135" w:type="dxa"/>
          </w:tcPr>
          <w:p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16"/>
                  <w:enabled/>
                  <w:calcOnExit w:val="0"/>
                  <w:textInput/>
                </w:ffData>
              </w:fldChar>
            </w:r>
            <w:bookmarkStart w:id="15" w:name="Text16"/>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15"/>
          </w:p>
          <w:p w:rsidR="001F0BC6" w:rsidRPr="003D577D" w:rsidRDefault="001F0BC6" w:rsidP="002237DE">
            <w:pPr>
              <w:rPr>
                <w:rFonts w:ascii="Arial" w:hAnsi="Arial" w:cs="Arial"/>
                <w:sz w:val="22"/>
                <w:szCs w:val="22"/>
              </w:rPr>
            </w:pPr>
          </w:p>
        </w:tc>
        <w:tc>
          <w:tcPr>
            <w:tcW w:w="4087" w:type="dxa"/>
          </w:tcPr>
          <w:p w:rsidR="001F0BC6" w:rsidRPr="003D577D" w:rsidRDefault="001F0BC6" w:rsidP="002237DE">
            <w:pPr>
              <w:rPr>
                <w:rFonts w:ascii="Arial" w:hAnsi="Arial" w:cs="Arial"/>
                <w:sz w:val="22"/>
                <w:szCs w:val="22"/>
              </w:rPr>
            </w:pPr>
            <w:r w:rsidRPr="003D577D">
              <w:rPr>
                <w:rFonts w:ascii="Arial" w:hAnsi="Arial" w:cs="Arial"/>
                <w:sz w:val="22"/>
                <w:szCs w:val="22"/>
              </w:rPr>
              <w:t>Ext</w:t>
            </w:r>
            <w:r w:rsidR="00A31B50" w:rsidRPr="003D577D">
              <w:rPr>
                <w:rFonts w:ascii="Arial" w:hAnsi="Arial" w:cs="Arial"/>
                <w:sz w:val="22"/>
                <w:szCs w:val="22"/>
              </w:rPr>
              <w:t xml:space="preserve"> </w:t>
            </w:r>
            <w:r w:rsidR="00D64868" w:rsidRPr="003D577D">
              <w:rPr>
                <w:rFonts w:ascii="Arial" w:hAnsi="Arial" w:cs="Arial"/>
                <w:sz w:val="22"/>
                <w:szCs w:val="22"/>
              </w:rPr>
              <w:fldChar w:fldCharType="begin">
                <w:ffData>
                  <w:name w:val="Text17"/>
                  <w:enabled/>
                  <w:calcOnExit w:val="0"/>
                  <w:textInput/>
                </w:ffData>
              </w:fldChar>
            </w:r>
            <w:bookmarkStart w:id="16" w:name="Text17"/>
            <w:r w:rsidR="00A31B50"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D64868" w:rsidRPr="003D577D">
              <w:rPr>
                <w:rFonts w:ascii="Arial" w:hAnsi="Arial" w:cs="Arial"/>
                <w:sz w:val="22"/>
                <w:szCs w:val="22"/>
              </w:rPr>
              <w:fldChar w:fldCharType="end"/>
            </w:r>
            <w:bookmarkEnd w:id="16"/>
          </w:p>
        </w:tc>
      </w:tr>
      <w:tr w:rsidR="004D4109" w:rsidRPr="003D577D" w:rsidTr="004D4109">
        <w:tc>
          <w:tcPr>
            <w:tcW w:w="2518" w:type="dxa"/>
          </w:tcPr>
          <w:p w:rsidR="004D4109" w:rsidRPr="003D577D" w:rsidRDefault="004D4109" w:rsidP="002237DE">
            <w:pPr>
              <w:rPr>
                <w:rFonts w:ascii="Arial" w:hAnsi="Arial" w:cs="Arial"/>
                <w:sz w:val="22"/>
                <w:szCs w:val="22"/>
              </w:rPr>
            </w:pPr>
            <w:r>
              <w:rPr>
                <w:rFonts w:ascii="Arial" w:hAnsi="Arial" w:cs="Arial"/>
                <w:sz w:val="22"/>
                <w:szCs w:val="22"/>
              </w:rPr>
              <w:t>Email</w:t>
            </w:r>
          </w:p>
        </w:tc>
        <w:tc>
          <w:tcPr>
            <w:tcW w:w="7222" w:type="dxa"/>
            <w:gridSpan w:val="2"/>
          </w:tcPr>
          <w:p w:rsidR="004D4109"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18"/>
                  <w:enabled/>
                  <w:calcOnExit w:val="0"/>
                  <w:textInput/>
                </w:ffData>
              </w:fldChar>
            </w:r>
            <w:bookmarkStart w:id="17" w:name="Text18"/>
            <w:r w:rsidR="004D4109"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Pr="003D577D">
              <w:rPr>
                <w:rFonts w:ascii="Arial" w:hAnsi="Arial" w:cs="Arial"/>
                <w:sz w:val="22"/>
                <w:szCs w:val="22"/>
              </w:rPr>
              <w:fldChar w:fldCharType="end"/>
            </w:r>
            <w:bookmarkEnd w:id="17"/>
          </w:p>
          <w:p w:rsidR="004D4109" w:rsidRPr="003D577D" w:rsidRDefault="004D4109" w:rsidP="004D4109">
            <w:pPr>
              <w:overflowPunct/>
              <w:autoSpaceDE/>
              <w:autoSpaceDN/>
              <w:adjustRightInd/>
              <w:textAlignment w:val="auto"/>
              <w:rPr>
                <w:rFonts w:ascii="Arial" w:hAnsi="Arial" w:cs="Arial"/>
                <w:sz w:val="22"/>
                <w:szCs w:val="22"/>
              </w:rPr>
            </w:pPr>
          </w:p>
        </w:tc>
      </w:tr>
      <w:tr w:rsidR="00EE3E4D" w:rsidRPr="003D577D" w:rsidTr="001D1909">
        <w:tc>
          <w:tcPr>
            <w:tcW w:w="2518" w:type="dxa"/>
          </w:tcPr>
          <w:p w:rsidR="00EE3E4D" w:rsidRPr="003D577D" w:rsidRDefault="00EE3E4D" w:rsidP="002237DE">
            <w:pPr>
              <w:rPr>
                <w:rFonts w:ascii="Arial" w:hAnsi="Arial" w:cs="Arial"/>
                <w:sz w:val="22"/>
                <w:szCs w:val="22"/>
              </w:rPr>
            </w:pPr>
            <w:r w:rsidRPr="003D577D">
              <w:rPr>
                <w:rFonts w:ascii="Arial" w:hAnsi="Arial" w:cs="Arial"/>
                <w:sz w:val="22"/>
                <w:szCs w:val="22"/>
              </w:rPr>
              <w:t>Contact</w:t>
            </w:r>
          </w:p>
        </w:tc>
        <w:tc>
          <w:tcPr>
            <w:tcW w:w="3135" w:type="dxa"/>
          </w:tcPr>
          <w:p w:rsidR="00EE3E4D"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19"/>
                  <w:enabled/>
                  <w:calcOnExit w:val="0"/>
                  <w:textInput/>
                </w:ffData>
              </w:fldChar>
            </w:r>
            <w:bookmarkStart w:id="18" w:name="Text19"/>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bookmarkEnd w:id="18"/>
          </w:p>
          <w:p w:rsidR="00EE3E4D" w:rsidRPr="003D577D" w:rsidRDefault="00EE3E4D" w:rsidP="002237DE">
            <w:pPr>
              <w:rPr>
                <w:rFonts w:ascii="Arial" w:hAnsi="Arial" w:cs="Arial"/>
                <w:sz w:val="22"/>
                <w:szCs w:val="22"/>
              </w:rPr>
            </w:pPr>
          </w:p>
        </w:tc>
        <w:tc>
          <w:tcPr>
            <w:tcW w:w="4087" w:type="dxa"/>
          </w:tcPr>
          <w:p w:rsidR="00EE3E4D" w:rsidRPr="003D577D" w:rsidRDefault="00EE3E4D" w:rsidP="001D1909">
            <w:pPr>
              <w:overflowPunct/>
              <w:autoSpaceDE/>
              <w:autoSpaceDN/>
              <w:adjustRightInd/>
              <w:textAlignment w:val="auto"/>
              <w:rPr>
                <w:rFonts w:ascii="Arial" w:hAnsi="Arial" w:cs="Arial"/>
                <w:sz w:val="22"/>
                <w:szCs w:val="22"/>
              </w:rPr>
            </w:pPr>
            <w:r w:rsidRPr="003D577D">
              <w:rPr>
                <w:rFonts w:ascii="Arial" w:hAnsi="Arial" w:cs="Arial"/>
                <w:sz w:val="22"/>
                <w:szCs w:val="22"/>
              </w:rPr>
              <w:t xml:space="preserve">Dates of work </w:t>
            </w:r>
            <w:r w:rsidR="00D64868" w:rsidRPr="003D577D">
              <w:rPr>
                <w:rFonts w:ascii="Arial" w:hAnsi="Arial" w:cs="Arial"/>
                <w:sz w:val="22"/>
                <w:szCs w:val="22"/>
              </w:rPr>
              <w:fldChar w:fldCharType="begin">
                <w:ffData>
                  <w:name w:val="Text74"/>
                  <w:enabled/>
                  <w:calcOnExit w:val="0"/>
                  <w:textInput/>
                </w:ffData>
              </w:fldChar>
            </w:r>
            <w:bookmarkStart w:id="19" w:name="Text74"/>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19"/>
          </w:p>
          <w:p w:rsidR="00EE3E4D" w:rsidRPr="003D577D" w:rsidRDefault="00EE3E4D" w:rsidP="00EE3E4D">
            <w:pPr>
              <w:rPr>
                <w:rFonts w:ascii="Arial" w:hAnsi="Arial" w:cs="Arial"/>
                <w:sz w:val="22"/>
                <w:szCs w:val="22"/>
              </w:rPr>
            </w:pPr>
          </w:p>
        </w:tc>
      </w:tr>
      <w:tr w:rsidR="00EE3E4D" w:rsidRPr="003D577D" w:rsidTr="001D1909">
        <w:tc>
          <w:tcPr>
            <w:tcW w:w="2518" w:type="dxa"/>
          </w:tcPr>
          <w:p w:rsidR="00EE3E4D" w:rsidRPr="003D577D" w:rsidRDefault="00EE3E4D" w:rsidP="002237DE">
            <w:pPr>
              <w:rPr>
                <w:rFonts w:ascii="Arial" w:hAnsi="Arial" w:cs="Arial"/>
                <w:sz w:val="22"/>
                <w:szCs w:val="22"/>
              </w:rPr>
            </w:pPr>
            <w:r w:rsidRPr="003D577D">
              <w:rPr>
                <w:rFonts w:ascii="Arial" w:hAnsi="Arial" w:cs="Arial"/>
                <w:sz w:val="22"/>
                <w:szCs w:val="22"/>
              </w:rPr>
              <w:t>Nature of work done</w:t>
            </w:r>
          </w:p>
          <w:p w:rsidR="00EE3E4D" w:rsidRPr="003D577D" w:rsidRDefault="00EE3E4D" w:rsidP="002237DE">
            <w:pPr>
              <w:rPr>
                <w:rFonts w:ascii="Arial" w:hAnsi="Arial" w:cs="Arial"/>
                <w:sz w:val="22"/>
                <w:szCs w:val="22"/>
              </w:rPr>
            </w:pPr>
          </w:p>
        </w:tc>
        <w:tc>
          <w:tcPr>
            <w:tcW w:w="3135" w:type="dxa"/>
          </w:tcPr>
          <w:p w:rsidR="00EE3E4D"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57"/>
                  <w:enabled/>
                  <w:calcOnExit w:val="0"/>
                  <w:textInput/>
                </w:ffData>
              </w:fldChar>
            </w:r>
            <w:bookmarkStart w:id="20" w:name="Text57"/>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bookmarkEnd w:id="20"/>
          </w:p>
        </w:tc>
        <w:tc>
          <w:tcPr>
            <w:tcW w:w="4087" w:type="dxa"/>
          </w:tcPr>
          <w:p w:rsidR="00EE3E4D" w:rsidRPr="003D577D" w:rsidRDefault="00EE3E4D" w:rsidP="00EE3E4D">
            <w:pPr>
              <w:rPr>
                <w:rFonts w:ascii="Arial" w:hAnsi="Arial" w:cs="Arial"/>
                <w:sz w:val="22"/>
                <w:szCs w:val="22"/>
              </w:rPr>
            </w:pPr>
            <w:r w:rsidRPr="003D577D">
              <w:rPr>
                <w:rFonts w:ascii="Arial" w:hAnsi="Arial" w:cs="Arial"/>
                <w:sz w:val="22"/>
                <w:szCs w:val="22"/>
              </w:rPr>
              <w:t xml:space="preserve">Value of contract </w:t>
            </w:r>
            <w:r w:rsidR="00D64868" w:rsidRPr="003D577D">
              <w:rPr>
                <w:rFonts w:ascii="Arial" w:hAnsi="Arial" w:cs="Arial"/>
                <w:sz w:val="22"/>
                <w:szCs w:val="22"/>
              </w:rPr>
              <w:fldChar w:fldCharType="begin">
                <w:ffData>
                  <w:name w:val="Text75"/>
                  <w:enabled/>
                  <w:calcOnExit w:val="0"/>
                  <w:textInput/>
                </w:ffData>
              </w:fldChar>
            </w:r>
            <w:bookmarkStart w:id="21" w:name="Text75"/>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21"/>
          </w:p>
        </w:tc>
      </w:tr>
    </w:tbl>
    <w:p w:rsidR="001F0BC6" w:rsidRPr="003D577D" w:rsidRDefault="001F0BC6" w:rsidP="00F9471B">
      <w:pPr>
        <w:rPr>
          <w:rFonts w:ascii="Arial" w:hAnsi="Arial" w:cs="Arial"/>
        </w:rPr>
      </w:pPr>
    </w:p>
    <w:p w:rsidR="001F0BC6" w:rsidRPr="003D577D" w:rsidRDefault="001F0BC6" w:rsidP="00F9471B">
      <w:pPr>
        <w:rPr>
          <w:rFonts w:ascii="Arial" w:hAnsi="Arial" w:cs="Arial"/>
          <w:sz w:val="22"/>
        </w:rPr>
      </w:pPr>
      <w:r w:rsidRPr="003D577D">
        <w:rPr>
          <w:rFonts w:ascii="Arial" w:hAnsi="Arial" w:cs="Arial"/>
          <w:sz w:val="22"/>
        </w:rPr>
        <w:t>Reference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135"/>
        <w:gridCol w:w="4087"/>
      </w:tblGrid>
      <w:tr w:rsidR="001F0BC6" w:rsidRPr="003D577D" w:rsidTr="001D1909">
        <w:tc>
          <w:tcPr>
            <w:tcW w:w="2518" w:type="dxa"/>
          </w:tcPr>
          <w:p w:rsidR="001F0BC6" w:rsidRPr="003D577D" w:rsidRDefault="001F0BC6" w:rsidP="002237DE">
            <w:pPr>
              <w:rPr>
                <w:rFonts w:ascii="Arial" w:hAnsi="Arial" w:cs="Arial"/>
                <w:sz w:val="22"/>
                <w:szCs w:val="22"/>
              </w:rPr>
            </w:pPr>
            <w:r w:rsidRPr="003D577D">
              <w:rPr>
                <w:rFonts w:ascii="Arial" w:hAnsi="Arial" w:cs="Arial"/>
                <w:sz w:val="22"/>
                <w:szCs w:val="22"/>
              </w:rPr>
              <w:t>Company Name</w:t>
            </w:r>
          </w:p>
        </w:tc>
        <w:tc>
          <w:tcPr>
            <w:tcW w:w="7222" w:type="dxa"/>
            <w:gridSpan w:val="2"/>
          </w:tcPr>
          <w:p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0"/>
                  <w:enabled/>
                  <w:calcOnExit w:val="0"/>
                  <w:textInput/>
                </w:ffData>
              </w:fldChar>
            </w:r>
            <w:bookmarkStart w:id="22" w:name="Text20"/>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22"/>
          </w:p>
          <w:p w:rsidR="001F0BC6" w:rsidRPr="003D577D" w:rsidRDefault="001F0BC6" w:rsidP="002237DE">
            <w:pPr>
              <w:rPr>
                <w:rFonts w:ascii="Arial" w:hAnsi="Arial" w:cs="Arial"/>
                <w:sz w:val="22"/>
                <w:szCs w:val="22"/>
              </w:rPr>
            </w:pPr>
          </w:p>
        </w:tc>
      </w:tr>
      <w:tr w:rsidR="001F0BC6" w:rsidRPr="003D577D" w:rsidTr="001D1909">
        <w:tc>
          <w:tcPr>
            <w:tcW w:w="2518" w:type="dxa"/>
          </w:tcPr>
          <w:p w:rsidR="001F0BC6" w:rsidRPr="003D577D" w:rsidRDefault="001F0BC6" w:rsidP="002237DE">
            <w:pPr>
              <w:rPr>
                <w:rFonts w:ascii="Arial" w:hAnsi="Arial" w:cs="Arial"/>
                <w:sz w:val="22"/>
                <w:szCs w:val="22"/>
              </w:rPr>
            </w:pPr>
            <w:r w:rsidRPr="003D577D">
              <w:rPr>
                <w:rFonts w:ascii="Arial" w:hAnsi="Arial" w:cs="Arial"/>
                <w:sz w:val="22"/>
                <w:szCs w:val="22"/>
              </w:rPr>
              <w:t>Address</w:t>
            </w:r>
          </w:p>
        </w:tc>
        <w:tc>
          <w:tcPr>
            <w:tcW w:w="7222" w:type="dxa"/>
            <w:gridSpan w:val="2"/>
          </w:tcPr>
          <w:p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1"/>
                  <w:enabled/>
                  <w:calcOnExit w:val="0"/>
                  <w:textInput/>
                </w:ffData>
              </w:fldChar>
            </w:r>
            <w:bookmarkStart w:id="23" w:name="Text21"/>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23"/>
          </w:p>
          <w:p w:rsidR="001F0BC6" w:rsidRPr="003D577D" w:rsidRDefault="001F0BC6" w:rsidP="002237DE">
            <w:pPr>
              <w:rPr>
                <w:rFonts w:ascii="Arial" w:hAnsi="Arial" w:cs="Arial"/>
                <w:sz w:val="22"/>
                <w:szCs w:val="22"/>
              </w:rPr>
            </w:pPr>
          </w:p>
          <w:p w:rsidR="001F0BC6" w:rsidRPr="003D577D" w:rsidRDefault="001F0BC6" w:rsidP="002237DE">
            <w:pPr>
              <w:rPr>
                <w:rFonts w:ascii="Arial" w:hAnsi="Arial" w:cs="Arial"/>
                <w:sz w:val="22"/>
                <w:szCs w:val="22"/>
              </w:rPr>
            </w:pPr>
          </w:p>
        </w:tc>
      </w:tr>
      <w:tr w:rsidR="001F0BC6" w:rsidRPr="003D577D" w:rsidTr="001D1909">
        <w:tc>
          <w:tcPr>
            <w:tcW w:w="2518" w:type="dxa"/>
          </w:tcPr>
          <w:p w:rsidR="001F0BC6" w:rsidRPr="003D577D" w:rsidRDefault="001F0BC6" w:rsidP="002237DE">
            <w:pPr>
              <w:rPr>
                <w:rFonts w:ascii="Arial" w:hAnsi="Arial" w:cs="Arial"/>
                <w:sz w:val="22"/>
                <w:szCs w:val="22"/>
              </w:rPr>
            </w:pPr>
            <w:r w:rsidRPr="003D577D">
              <w:rPr>
                <w:rFonts w:ascii="Arial" w:hAnsi="Arial" w:cs="Arial"/>
                <w:sz w:val="22"/>
                <w:szCs w:val="22"/>
              </w:rPr>
              <w:t>Telephone No</w:t>
            </w:r>
          </w:p>
        </w:tc>
        <w:tc>
          <w:tcPr>
            <w:tcW w:w="3135" w:type="dxa"/>
          </w:tcPr>
          <w:p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2"/>
                  <w:enabled/>
                  <w:calcOnExit w:val="0"/>
                  <w:textInput/>
                </w:ffData>
              </w:fldChar>
            </w:r>
            <w:bookmarkStart w:id="24" w:name="Text22"/>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24"/>
          </w:p>
          <w:p w:rsidR="001F0BC6" w:rsidRPr="003D577D" w:rsidRDefault="001F0BC6" w:rsidP="002237DE">
            <w:pPr>
              <w:rPr>
                <w:rFonts w:ascii="Arial" w:hAnsi="Arial" w:cs="Arial"/>
                <w:sz w:val="22"/>
                <w:szCs w:val="22"/>
              </w:rPr>
            </w:pPr>
          </w:p>
        </w:tc>
        <w:tc>
          <w:tcPr>
            <w:tcW w:w="4087" w:type="dxa"/>
          </w:tcPr>
          <w:p w:rsidR="001F0BC6" w:rsidRPr="003D577D" w:rsidRDefault="001F0BC6" w:rsidP="002237DE">
            <w:pPr>
              <w:rPr>
                <w:rFonts w:ascii="Arial" w:hAnsi="Arial" w:cs="Arial"/>
                <w:sz w:val="22"/>
                <w:szCs w:val="22"/>
              </w:rPr>
            </w:pPr>
            <w:r w:rsidRPr="003D577D">
              <w:rPr>
                <w:rFonts w:ascii="Arial" w:hAnsi="Arial" w:cs="Arial"/>
                <w:sz w:val="22"/>
                <w:szCs w:val="22"/>
              </w:rPr>
              <w:t>Ext</w:t>
            </w:r>
            <w:r w:rsidR="00A31B50" w:rsidRPr="003D577D">
              <w:rPr>
                <w:rFonts w:ascii="Arial" w:hAnsi="Arial" w:cs="Arial"/>
                <w:sz w:val="22"/>
                <w:szCs w:val="22"/>
              </w:rPr>
              <w:t xml:space="preserve"> </w:t>
            </w:r>
            <w:r w:rsidR="00D64868" w:rsidRPr="003D577D">
              <w:rPr>
                <w:rFonts w:ascii="Arial" w:hAnsi="Arial" w:cs="Arial"/>
                <w:sz w:val="22"/>
                <w:szCs w:val="22"/>
              </w:rPr>
              <w:fldChar w:fldCharType="begin">
                <w:ffData>
                  <w:name w:val="Text23"/>
                  <w:enabled/>
                  <w:calcOnExit w:val="0"/>
                  <w:textInput/>
                </w:ffData>
              </w:fldChar>
            </w:r>
            <w:bookmarkStart w:id="25" w:name="Text23"/>
            <w:r w:rsidR="00A31B50"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D64868" w:rsidRPr="003D577D">
              <w:rPr>
                <w:rFonts w:ascii="Arial" w:hAnsi="Arial" w:cs="Arial"/>
                <w:sz w:val="22"/>
                <w:szCs w:val="22"/>
              </w:rPr>
              <w:fldChar w:fldCharType="end"/>
            </w:r>
            <w:bookmarkEnd w:id="25"/>
          </w:p>
        </w:tc>
      </w:tr>
      <w:tr w:rsidR="004D4109" w:rsidRPr="003D577D" w:rsidTr="004D4109">
        <w:tc>
          <w:tcPr>
            <w:tcW w:w="2518" w:type="dxa"/>
          </w:tcPr>
          <w:p w:rsidR="004D4109" w:rsidRPr="003D577D" w:rsidRDefault="004D4109" w:rsidP="004D4109">
            <w:pPr>
              <w:rPr>
                <w:rFonts w:ascii="Arial" w:hAnsi="Arial" w:cs="Arial"/>
                <w:sz w:val="22"/>
                <w:szCs w:val="22"/>
              </w:rPr>
            </w:pPr>
            <w:r>
              <w:rPr>
                <w:rFonts w:ascii="Arial" w:hAnsi="Arial" w:cs="Arial"/>
                <w:sz w:val="22"/>
                <w:szCs w:val="22"/>
              </w:rPr>
              <w:t>Email</w:t>
            </w:r>
          </w:p>
        </w:tc>
        <w:tc>
          <w:tcPr>
            <w:tcW w:w="7222" w:type="dxa"/>
            <w:gridSpan w:val="2"/>
          </w:tcPr>
          <w:p w:rsidR="004D4109" w:rsidRPr="003D577D" w:rsidRDefault="00D64868" w:rsidP="004D4109">
            <w:pPr>
              <w:rPr>
                <w:rFonts w:ascii="Arial" w:hAnsi="Arial" w:cs="Arial"/>
                <w:sz w:val="22"/>
                <w:szCs w:val="22"/>
              </w:rPr>
            </w:pPr>
            <w:r w:rsidRPr="003D577D">
              <w:rPr>
                <w:rFonts w:ascii="Arial" w:hAnsi="Arial" w:cs="Arial"/>
                <w:sz w:val="22"/>
                <w:szCs w:val="22"/>
              </w:rPr>
              <w:fldChar w:fldCharType="begin">
                <w:ffData>
                  <w:name w:val="Text18"/>
                  <w:enabled/>
                  <w:calcOnExit w:val="0"/>
                  <w:textInput/>
                </w:ffData>
              </w:fldChar>
            </w:r>
            <w:r w:rsidR="004D4109"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Pr="003D577D">
              <w:rPr>
                <w:rFonts w:ascii="Arial" w:hAnsi="Arial" w:cs="Arial"/>
                <w:sz w:val="22"/>
                <w:szCs w:val="22"/>
              </w:rPr>
              <w:fldChar w:fldCharType="end"/>
            </w:r>
          </w:p>
          <w:p w:rsidR="004D4109" w:rsidRPr="003D577D" w:rsidRDefault="004D4109" w:rsidP="004D4109">
            <w:pPr>
              <w:overflowPunct/>
              <w:autoSpaceDE/>
              <w:autoSpaceDN/>
              <w:adjustRightInd/>
              <w:textAlignment w:val="auto"/>
              <w:rPr>
                <w:rFonts w:ascii="Arial" w:hAnsi="Arial" w:cs="Arial"/>
                <w:sz w:val="22"/>
                <w:szCs w:val="22"/>
              </w:rPr>
            </w:pPr>
          </w:p>
        </w:tc>
      </w:tr>
      <w:tr w:rsidR="00EE3E4D" w:rsidRPr="003D577D" w:rsidTr="001D1909">
        <w:tc>
          <w:tcPr>
            <w:tcW w:w="2518" w:type="dxa"/>
          </w:tcPr>
          <w:p w:rsidR="00EE3E4D" w:rsidRPr="003D577D" w:rsidRDefault="00EE3E4D" w:rsidP="002237DE">
            <w:pPr>
              <w:rPr>
                <w:rFonts w:ascii="Arial" w:hAnsi="Arial" w:cs="Arial"/>
                <w:sz w:val="22"/>
                <w:szCs w:val="22"/>
              </w:rPr>
            </w:pPr>
            <w:r w:rsidRPr="003D577D">
              <w:rPr>
                <w:rFonts w:ascii="Arial" w:hAnsi="Arial" w:cs="Arial"/>
                <w:sz w:val="22"/>
                <w:szCs w:val="22"/>
              </w:rPr>
              <w:t>Contact</w:t>
            </w:r>
          </w:p>
        </w:tc>
        <w:tc>
          <w:tcPr>
            <w:tcW w:w="3135" w:type="dxa"/>
          </w:tcPr>
          <w:p w:rsidR="00EE3E4D"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5"/>
                  <w:enabled/>
                  <w:calcOnExit w:val="0"/>
                  <w:textInput/>
                </w:ffData>
              </w:fldChar>
            </w:r>
            <w:bookmarkStart w:id="26" w:name="Text25"/>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bookmarkEnd w:id="26"/>
          </w:p>
          <w:p w:rsidR="00EE3E4D" w:rsidRPr="003D577D" w:rsidRDefault="00EE3E4D" w:rsidP="002237DE">
            <w:pPr>
              <w:rPr>
                <w:rFonts w:ascii="Arial" w:hAnsi="Arial" w:cs="Arial"/>
                <w:sz w:val="22"/>
                <w:szCs w:val="22"/>
              </w:rPr>
            </w:pPr>
          </w:p>
        </w:tc>
        <w:tc>
          <w:tcPr>
            <w:tcW w:w="4087" w:type="dxa"/>
          </w:tcPr>
          <w:p w:rsidR="00EE3E4D" w:rsidRPr="003D577D" w:rsidRDefault="00304F29" w:rsidP="001D1909">
            <w:pPr>
              <w:overflowPunct/>
              <w:autoSpaceDE/>
              <w:autoSpaceDN/>
              <w:adjustRightInd/>
              <w:textAlignment w:val="auto"/>
              <w:rPr>
                <w:rFonts w:ascii="Arial" w:hAnsi="Arial" w:cs="Arial"/>
                <w:sz w:val="22"/>
                <w:szCs w:val="22"/>
              </w:rPr>
            </w:pPr>
            <w:r w:rsidRPr="003D577D">
              <w:rPr>
                <w:rFonts w:ascii="Arial" w:hAnsi="Arial" w:cs="Arial"/>
                <w:sz w:val="22"/>
                <w:szCs w:val="22"/>
              </w:rPr>
              <w:t xml:space="preserve">Dates of work </w:t>
            </w:r>
            <w:r w:rsidR="00D64868" w:rsidRPr="003D577D">
              <w:rPr>
                <w:rFonts w:ascii="Arial" w:hAnsi="Arial" w:cs="Arial"/>
                <w:sz w:val="22"/>
                <w:szCs w:val="22"/>
              </w:rPr>
              <w:fldChar w:fldCharType="begin">
                <w:ffData>
                  <w:name w:val="Text77"/>
                  <w:enabled/>
                  <w:calcOnExit w:val="0"/>
                  <w:textInput/>
                </w:ffData>
              </w:fldChar>
            </w:r>
            <w:bookmarkStart w:id="27" w:name="Text77"/>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27"/>
          </w:p>
          <w:p w:rsidR="00EE3E4D" w:rsidRPr="003D577D" w:rsidRDefault="00EE3E4D" w:rsidP="00EE3E4D">
            <w:pPr>
              <w:rPr>
                <w:rFonts w:ascii="Arial" w:hAnsi="Arial" w:cs="Arial"/>
                <w:sz w:val="22"/>
                <w:szCs w:val="22"/>
              </w:rPr>
            </w:pPr>
          </w:p>
        </w:tc>
      </w:tr>
      <w:tr w:rsidR="00EE3E4D" w:rsidRPr="003D577D" w:rsidTr="001D1909">
        <w:tc>
          <w:tcPr>
            <w:tcW w:w="2518" w:type="dxa"/>
          </w:tcPr>
          <w:p w:rsidR="00EE3E4D" w:rsidRPr="003D577D" w:rsidRDefault="00EE3E4D" w:rsidP="006007B9">
            <w:pPr>
              <w:rPr>
                <w:rFonts w:ascii="Arial" w:hAnsi="Arial" w:cs="Arial"/>
                <w:sz w:val="22"/>
                <w:szCs w:val="22"/>
              </w:rPr>
            </w:pPr>
            <w:r w:rsidRPr="003D577D">
              <w:rPr>
                <w:rFonts w:ascii="Arial" w:hAnsi="Arial" w:cs="Arial"/>
                <w:sz w:val="22"/>
                <w:szCs w:val="22"/>
              </w:rPr>
              <w:t>Nature of work done</w:t>
            </w:r>
          </w:p>
          <w:p w:rsidR="00EE3E4D" w:rsidRPr="003D577D" w:rsidRDefault="00EE3E4D" w:rsidP="006007B9">
            <w:pPr>
              <w:rPr>
                <w:rFonts w:ascii="Arial" w:hAnsi="Arial" w:cs="Arial"/>
                <w:sz w:val="22"/>
                <w:szCs w:val="22"/>
              </w:rPr>
            </w:pPr>
          </w:p>
        </w:tc>
        <w:tc>
          <w:tcPr>
            <w:tcW w:w="3135" w:type="dxa"/>
          </w:tcPr>
          <w:p w:rsidR="00EE3E4D" w:rsidRPr="003D577D" w:rsidRDefault="00D64868" w:rsidP="006007B9">
            <w:pPr>
              <w:rPr>
                <w:rFonts w:ascii="Arial" w:hAnsi="Arial" w:cs="Arial"/>
                <w:sz w:val="22"/>
                <w:szCs w:val="22"/>
              </w:rPr>
            </w:pPr>
            <w:r w:rsidRPr="003D577D">
              <w:rPr>
                <w:rFonts w:ascii="Arial" w:hAnsi="Arial" w:cs="Arial"/>
                <w:sz w:val="22"/>
                <w:szCs w:val="22"/>
              </w:rPr>
              <w:fldChar w:fldCharType="begin">
                <w:ffData>
                  <w:name w:val="Text57"/>
                  <w:enabled/>
                  <w:calcOnExit w:val="0"/>
                  <w:textInput/>
                </w:ffData>
              </w:fldChar>
            </w:r>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p>
        </w:tc>
        <w:tc>
          <w:tcPr>
            <w:tcW w:w="4087" w:type="dxa"/>
          </w:tcPr>
          <w:p w:rsidR="00EE3E4D" w:rsidRPr="003D577D" w:rsidRDefault="00304F29" w:rsidP="00EE3E4D">
            <w:pPr>
              <w:rPr>
                <w:rFonts w:ascii="Arial" w:hAnsi="Arial" w:cs="Arial"/>
                <w:sz w:val="22"/>
                <w:szCs w:val="22"/>
              </w:rPr>
            </w:pPr>
            <w:r w:rsidRPr="003D577D">
              <w:rPr>
                <w:rFonts w:ascii="Arial" w:hAnsi="Arial" w:cs="Arial"/>
                <w:sz w:val="22"/>
                <w:szCs w:val="22"/>
              </w:rPr>
              <w:t xml:space="preserve">Value of contract </w:t>
            </w:r>
            <w:r w:rsidR="00D64868" w:rsidRPr="003D577D">
              <w:rPr>
                <w:rFonts w:ascii="Arial" w:hAnsi="Arial" w:cs="Arial"/>
                <w:sz w:val="22"/>
                <w:szCs w:val="22"/>
              </w:rPr>
              <w:fldChar w:fldCharType="begin">
                <w:ffData>
                  <w:name w:val="Text78"/>
                  <w:enabled/>
                  <w:calcOnExit w:val="0"/>
                  <w:textInput/>
                </w:ffData>
              </w:fldChar>
            </w:r>
            <w:bookmarkStart w:id="28" w:name="Text78"/>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28"/>
          </w:p>
        </w:tc>
      </w:tr>
    </w:tbl>
    <w:p w:rsidR="001C4918" w:rsidRPr="003D577D" w:rsidRDefault="001C4918" w:rsidP="00F9471B">
      <w:pPr>
        <w:rPr>
          <w:rFonts w:ascii="Arial" w:hAnsi="Arial" w:cs="Arial"/>
        </w:rPr>
      </w:pPr>
    </w:p>
    <w:p w:rsidR="001C4918" w:rsidRPr="003D577D" w:rsidRDefault="001C4918" w:rsidP="00F9471B">
      <w:pPr>
        <w:rPr>
          <w:rFonts w:ascii="Arial" w:hAnsi="Arial" w:cs="Arial"/>
        </w:rPr>
      </w:pPr>
      <w:r w:rsidRPr="003D577D">
        <w:rPr>
          <w:rFonts w:ascii="Arial" w:hAnsi="Arial" w:cs="Arial"/>
        </w:rPr>
        <w:t>Reference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135"/>
        <w:gridCol w:w="4087"/>
      </w:tblGrid>
      <w:tr w:rsidR="001C4918" w:rsidRPr="003D577D" w:rsidTr="001D1909">
        <w:tc>
          <w:tcPr>
            <w:tcW w:w="2518" w:type="dxa"/>
          </w:tcPr>
          <w:p w:rsidR="001C4918" w:rsidRPr="003D577D" w:rsidRDefault="001C4918" w:rsidP="002237DE">
            <w:pPr>
              <w:rPr>
                <w:rFonts w:ascii="Arial" w:hAnsi="Arial" w:cs="Arial"/>
                <w:sz w:val="22"/>
                <w:szCs w:val="22"/>
              </w:rPr>
            </w:pPr>
            <w:r w:rsidRPr="003D577D">
              <w:rPr>
                <w:rFonts w:ascii="Arial" w:hAnsi="Arial" w:cs="Arial"/>
                <w:sz w:val="22"/>
                <w:szCs w:val="22"/>
              </w:rPr>
              <w:t>Company Name</w:t>
            </w:r>
          </w:p>
        </w:tc>
        <w:tc>
          <w:tcPr>
            <w:tcW w:w="7222" w:type="dxa"/>
            <w:gridSpan w:val="2"/>
          </w:tcPr>
          <w:p w:rsidR="001C4918"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6"/>
                  <w:enabled/>
                  <w:calcOnExit w:val="0"/>
                  <w:textInput/>
                </w:ffData>
              </w:fldChar>
            </w:r>
            <w:bookmarkStart w:id="29" w:name="Text26"/>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29"/>
          </w:p>
          <w:p w:rsidR="001C4918" w:rsidRPr="003D577D" w:rsidRDefault="001C4918" w:rsidP="002237DE">
            <w:pPr>
              <w:rPr>
                <w:rFonts w:ascii="Arial" w:hAnsi="Arial" w:cs="Arial"/>
                <w:sz w:val="22"/>
                <w:szCs w:val="22"/>
              </w:rPr>
            </w:pPr>
          </w:p>
        </w:tc>
      </w:tr>
      <w:tr w:rsidR="001C4918" w:rsidRPr="003D577D" w:rsidTr="001D1909">
        <w:tc>
          <w:tcPr>
            <w:tcW w:w="2518" w:type="dxa"/>
          </w:tcPr>
          <w:p w:rsidR="001C4918" w:rsidRPr="003D577D" w:rsidRDefault="001C4918" w:rsidP="002237DE">
            <w:pPr>
              <w:rPr>
                <w:rFonts w:ascii="Arial" w:hAnsi="Arial" w:cs="Arial"/>
                <w:sz w:val="22"/>
                <w:szCs w:val="22"/>
              </w:rPr>
            </w:pPr>
            <w:r w:rsidRPr="003D577D">
              <w:rPr>
                <w:rFonts w:ascii="Arial" w:hAnsi="Arial" w:cs="Arial"/>
                <w:sz w:val="22"/>
                <w:szCs w:val="22"/>
              </w:rPr>
              <w:t>Address</w:t>
            </w:r>
          </w:p>
        </w:tc>
        <w:tc>
          <w:tcPr>
            <w:tcW w:w="7222" w:type="dxa"/>
            <w:gridSpan w:val="2"/>
          </w:tcPr>
          <w:p w:rsidR="001C4918"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7"/>
                  <w:enabled/>
                  <w:calcOnExit w:val="0"/>
                  <w:textInput/>
                </w:ffData>
              </w:fldChar>
            </w:r>
            <w:bookmarkStart w:id="30" w:name="Text27"/>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30"/>
          </w:p>
          <w:p w:rsidR="001C4918" w:rsidRPr="003D577D" w:rsidRDefault="001C4918" w:rsidP="002237DE">
            <w:pPr>
              <w:rPr>
                <w:rFonts w:ascii="Arial" w:hAnsi="Arial" w:cs="Arial"/>
                <w:sz w:val="22"/>
                <w:szCs w:val="22"/>
              </w:rPr>
            </w:pPr>
          </w:p>
          <w:p w:rsidR="001C4918" w:rsidRPr="003D577D" w:rsidRDefault="001C4918" w:rsidP="002237DE">
            <w:pPr>
              <w:rPr>
                <w:rFonts w:ascii="Arial" w:hAnsi="Arial" w:cs="Arial"/>
                <w:sz w:val="22"/>
                <w:szCs w:val="22"/>
              </w:rPr>
            </w:pPr>
          </w:p>
        </w:tc>
      </w:tr>
      <w:tr w:rsidR="001C4918" w:rsidRPr="003D577D" w:rsidTr="001D1909">
        <w:tc>
          <w:tcPr>
            <w:tcW w:w="2518" w:type="dxa"/>
          </w:tcPr>
          <w:p w:rsidR="001C4918" w:rsidRPr="003D577D" w:rsidRDefault="001C4918" w:rsidP="002237DE">
            <w:pPr>
              <w:rPr>
                <w:rFonts w:ascii="Arial" w:hAnsi="Arial" w:cs="Arial"/>
                <w:sz w:val="22"/>
                <w:szCs w:val="22"/>
              </w:rPr>
            </w:pPr>
            <w:r w:rsidRPr="003D577D">
              <w:rPr>
                <w:rFonts w:ascii="Arial" w:hAnsi="Arial" w:cs="Arial"/>
                <w:sz w:val="22"/>
                <w:szCs w:val="22"/>
              </w:rPr>
              <w:t>Telephone No</w:t>
            </w:r>
          </w:p>
        </w:tc>
        <w:tc>
          <w:tcPr>
            <w:tcW w:w="3135" w:type="dxa"/>
          </w:tcPr>
          <w:p w:rsidR="001C4918"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8"/>
                  <w:enabled/>
                  <w:calcOnExit w:val="0"/>
                  <w:textInput/>
                </w:ffData>
              </w:fldChar>
            </w:r>
            <w:bookmarkStart w:id="31" w:name="Text28"/>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31"/>
          </w:p>
          <w:p w:rsidR="001C4918" w:rsidRPr="003D577D" w:rsidRDefault="001C4918" w:rsidP="002237DE">
            <w:pPr>
              <w:rPr>
                <w:rFonts w:ascii="Arial" w:hAnsi="Arial" w:cs="Arial"/>
                <w:sz w:val="22"/>
                <w:szCs w:val="22"/>
              </w:rPr>
            </w:pPr>
          </w:p>
        </w:tc>
        <w:tc>
          <w:tcPr>
            <w:tcW w:w="4087" w:type="dxa"/>
          </w:tcPr>
          <w:p w:rsidR="001C4918" w:rsidRPr="003D577D" w:rsidRDefault="001C4918" w:rsidP="002237DE">
            <w:pPr>
              <w:rPr>
                <w:rFonts w:ascii="Arial" w:hAnsi="Arial" w:cs="Arial"/>
                <w:sz w:val="22"/>
                <w:szCs w:val="22"/>
              </w:rPr>
            </w:pPr>
            <w:r w:rsidRPr="003D577D">
              <w:rPr>
                <w:rFonts w:ascii="Arial" w:hAnsi="Arial" w:cs="Arial"/>
                <w:sz w:val="22"/>
                <w:szCs w:val="22"/>
              </w:rPr>
              <w:t>Ext</w:t>
            </w:r>
            <w:r w:rsidR="00A31B50" w:rsidRPr="003D577D">
              <w:rPr>
                <w:rFonts w:ascii="Arial" w:hAnsi="Arial" w:cs="Arial"/>
                <w:sz w:val="22"/>
                <w:szCs w:val="22"/>
              </w:rPr>
              <w:t xml:space="preserve"> </w:t>
            </w:r>
            <w:r w:rsidR="00D64868" w:rsidRPr="003D577D">
              <w:rPr>
                <w:rFonts w:ascii="Arial" w:hAnsi="Arial" w:cs="Arial"/>
                <w:sz w:val="22"/>
                <w:szCs w:val="22"/>
              </w:rPr>
              <w:fldChar w:fldCharType="begin">
                <w:ffData>
                  <w:name w:val="Text29"/>
                  <w:enabled/>
                  <w:calcOnExit w:val="0"/>
                  <w:textInput/>
                </w:ffData>
              </w:fldChar>
            </w:r>
            <w:bookmarkStart w:id="32" w:name="Text29"/>
            <w:r w:rsidR="00A31B50"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D64868" w:rsidRPr="003D577D">
              <w:rPr>
                <w:rFonts w:ascii="Arial" w:hAnsi="Arial" w:cs="Arial"/>
                <w:sz w:val="22"/>
                <w:szCs w:val="22"/>
              </w:rPr>
              <w:fldChar w:fldCharType="end"/>
            </w:r>
            <w:bookmarkEnd w:id="32"/>
          </w:p>
        </w:tc>
      </w:tr>
      <w:tr w:rsidR="004D4109" w:rsidRPr="003D577D" w:rsidTr="004D4109">
        <w:tc>
          <w:tcPr>
            <w:tcW w:w="2518" w:type="dxa"/>
          </w:tcPr>
          <w:p w:rsidR="004D4109" w:rsidRPr="003D577D" w:rsidRDefault="004D4109" w:rsidP="004D4109">
            <w:pPr>
              <w:rPr>
                <w:rFonts w:ascii="Arial" w:hAnsi="Arial" w:cs="Arial"/>
                <w:sz w:val="22"/>
                <w:szCs w:val="22"/>
              </w:rPr>
            </w:pPr>
            <w:r>
              <w:rPr>
                <w:rFonts w:ascii="Arial" w:hAnsi="Arial" w:cs="Arial"/>
                <w:sz w:val="22"/>
                <w:szCs w:val="22"/>
              </w:rPr>
              <w:t>Email</w:t>
            </w:r>
          </w:p>
        </w:tc>
        <w:tc>
          <w:tcPr>
            <w:tcW w:w="7222" w:type="dxa"/>
            <w:gridSpan w:val="2"/>
          </w:tcPr>
          <w:p w:rsidR="004D4109" w:rsidRPr="003D577D" w:rsidRDefault="00D64868" w:rsidP="004D4109">
            <w:pPr>
              <w:rPr>
                <w:rFonts w:ascii="Arial" w:hAnsi="Arial" w:cs="Arial"/>
                <w:sz w:val="22"/>
                <w:szCs w:val="22"/>
              </w:rPr>
            </w:pPr>
            <w:r w:rsidRPr="003D577D">
              <w:rPr>
                <w:rFonts w:ascii="Arial" w:hAnsi="Arial" w:cs="Arial"/>
                <w:sz w:val="22"/>
                <w:szCs w:val="22"/>
              </w:rPr>
              <w:fldChar w:fldCharType="begin">
                <w:ffData>
                  <w:name w:val="Text18"/>
                  <w:enabled/>
                  <w:calcOnExit w:val="0"/>
                  <w:textInput/>
                </w:ffData>
              </w:fldChar>
            </w:r>
            <w:r w:rsidR="004D4109"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Pr="003D577D">
              <w:rPr>
                <w:rFonts w:ascii="Arial" w:hAnsi="Arial" w:cs="Arial"/>
                <w:sz w:val="22"/>
                <w:szCs w:val="22"/>
              </w:rPr>
              <w:fldChar w:fldCharType="end"/>
            </w:r>
          </w:p>
          <w:p w:rsidR="004D4109" w:rsidRPr="003D577D" w:rsidRDefault="004D4109" w:rsidP="004D4109">
            <w:pPr>
              <w:overflowPunct/>
              <w:autoSpaceDE/>
              <w:autoSpaceDN/>
              <w:adjustRightInd/>
              <w:textAlignment w:val="auto"/>
              <w:rPr>
                <w:rFonts w:ascii="Arial" w:hAnsi="Arial" w:cs="Arial"/>
                <w:sz w:val="22"/>
                <w:szCs w:val="22"/>
              </w:rPr>
            </w:pPr>
          </w:p>
        </w:tc>
      </w:tr>
      <w:tr w:rsidR="00EE3E4D" w:rsidRPr="003D577D" w:rsidTr="001D1909">
        <w:tc>
          <w:tcPr>
            <w:tcW w:w="2518" w:type="dxa"/>
          </w:tcPr>
          <w:p w:rsidR="00EE3E4D" w:rsidRPr="003D577D" w:rsidRDefault="00EE3E4D" w:rsidP="002237DE">
            <w:pPr>
              <w:rPr>
                <w:rFonts w:ascii="Arial" w:hAnsi="Arial" w:cs="Arial"/>
                <w:sz w:val="22"/>
                <w:szCs w:val="22"/>
              </w:rPr>
            </w:pPr>
            <w:r w:rsidRPr="003D577D">
              <w:rPr>
                <w:rFonts w:ascii="Arial" w:hAnsi="Arial" w:cs="Arial"/>
                <w:sz w:val="22"/>
                <w:szCs w:val="22"/>
              </w:rPr>
              <w:t>Contact</w:t>
            </w:r>
          </w:p>
        </w:tc>
        <w:tc>
          <w:tcPr>
            <w:tcW w:w="3135" w:type="dxa"/>
          </w:tcPr>
          <w:p w:rsidR="00EE3E4D"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31"/>
                  <w:enabled/>
                  <w:calcOnExit w:val="0"/>
                  <w:textInput/>
                </w:ffData>
              </w:fldChar>
            </w:r>
            <w:bookmarkStart w:id="33" w:name="Text31"/>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bookmarkEnd w:id="33"/>
          </w:p>
          <w:p w:rsidR="00EE3E4D" w:rsidRPr="003D577D" w:rsidRDefault="00EE3E4D" w:rsidP="002237DE">
            <w:pPr>
              <w:rPr>
                <w:rFonts w:ascii="Arial" w:hAnsi="Arial" w:cs="Arial"/>
                <w:sz w:val="22"/>
                <w:szCs w:val="22"/>
              </w:rPr>
            </w:pPr>
          </w:p>
        </w:tc>
        <w:tc>
          <w:tcPr>
            <w:tcW w:w="4087" w:type="dxa"/>
          </w:tcPr>
          <w:p w:rsidR="00EE3E4D" w:rsidRPr="003D577D" w:rsidRDefault="00304F29" w:rsidP="001D1909">
            <w:pPr>
              <w:overflowPunct/>
              <w:autoSpaceDE/>
              <w:autoSpaceDN/>
              <w:adjustRightInd/>
              <w:textAlignment w:val="auto"/>
              <w:rPr>
                <w:rFonts w:ascii="Arial" w:hAnsi="Arial" w:cs="Arial"/>
                <w:sz w:val="22"/>
                <w:szCs w:val="22"/>
              </w:rPr>
            </w:pPr>
            <w:r w:rsidRPr="003D577D">
              <w:rPr>
                <w:rFonts w:ascii="Arial" w:hAnsi="Arial" w:cs="Arial"/>
                <w:sz w:val="22"/>
                <w:szCs w:val="22"/>
              </w:rPr>
              <w:t xml:space="preserve">Dates of Work </w:t>
            </w:r>
            <w:r w:rsidR="00D64868" w:rsidRPr="003D577D">
              <w:rPr>
                <w:rFonts w:ascii="Arial" w:hAnsi="Arial" w:cs="Arial"/>
                <w:sz w:val="22"/>
                <w:szCs w:val="22"/>
              </w:rPr>
              <w:fldChar w:fldCharType="begin">
                <w:ffData>
                  <w:name w:val="Text80"/>
                  <w:enabled/>
                  <w:calcOnExit w:val="0"/>
                  <w:textInput/>
                </w:ffData>
              </w:fldChar>
            </w:r>
            <w:bookmarkStart w:id="34" w:name="Text80"/>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34"/>
          </w:p>
          <w:p w:rsidR="00EE3E4D" w:rsidRPr="003D577D" w:rsidRDefault="00EE3E4D" w:rsidP="00EE3E4D">
            <w:pPr>
              <w:rPr>
                <w:rFonts w:ascii="Arial" w:hAnsi="Arial" w:cs="Arial"/>
                <w:sz w:val="22"/>
                <w:szCs w:val="22"/>
              </w:rPr>
            </w:pPr>
          </w:p>
        </w:tc>
      </w:tr>
      <w:tr w:rsidR="00EE3E4D" w:rsidRPr="003D577D" w:rsidTr="001D1909">
        <w:tc>
          <w:tcPr>
            <w:tcW w:w="2518" w:type="dxa"/>
          </w:tcPr>
          <w:p w:rsidR="00EE3E4D" w:rsidRPr="003D577D" w:rsidRDefault="00EE3E4D" w:rsidP="006007B9">
            <w:pPr>
              <w:rPr>
                <w:rFonts w:ascii="Arial" w:hAnsi="Arial" w:cs="Arial"/>
                <w:sz w:val="22"/>
                <w:szCs w:val="22"/>
              </w:rPr>
            </w:pPr>
            <w:r w:rsidRPr="003D577D">
              <w:rPr>
                <w:rFonts w:ascii="Arial" w:hAnsi="Arial" w:cs="Arial"/>
                <w:sz w:val="22"/>
                <w:szCs w:val="22"/>
              </w:rPr>
              <w:t>Nature of work done</w:t>
            </w:r>
          </w:p>
          <w:p w:rsidR="00EE3E4D" w:rsidRPr="003D577D" w:rsidRDefault="00EE3E4D" w:rsidP="006007B9">
            <w:pPr>
              <w:rPr>
                <w:rFonts w:ascii="Arial" w:hAnsi="Arial" w:cs="Arial"/>
                <w:sz w:val="22"/>
                <w:szCs w:val="22"/>
              </w:rPr>
            </w:pPr>
          </w:p>
        </w:tc>
        <w:tc>
          <w:tcPr>
            <w:tcW w:w="3135" w:type="dxa"/>
          </w:tcPr>
          <w:p w:rsidR="00EE3E4D" w:rsidRPr="003D577D" w:rsidRDefault="00D64868" w:rsidP="006007B9">
            <w:pPr>
              <w:rPr>
                <w:rFonts w:ascii="Arial" w:hAnsi="Arial" w:cs="Arial"/>
                <w:sz w:val="22"/>
                <w:szCs w:val="22"/>
              </w:rPr>
            </w:pPr>
            <w:r w:rsidRPr="003D577D">
              <w:rPr>
                <w:rFonts w:ascii="Arial" w:hAnsi="Arial" w:cs="Arial"/>
                <w:sz w:val="22"/>
                <w:szCs w:val="22"/>
              </w:rPr>
              <w:fldChar w:fldCharType="begin">
                <w:ffData>
                  <w:name w:val="Text57"/>
                  <w:enabled/>
                  <w:calcOnExit w:val="0"/>
                  <w:textInput/>
                </w:ffData>
              </w:fldChar>
            </w:r>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p>
        </w:tc>
        <w:tc>
          <w:tcPr>
            <w:tcW w:w="4087" w:type="dxa"/>
          </w:tcPr>
          <w:p w:rsidR="00EE3E4D" w:rsidRPr="003D577D" w:rsidRDefault="00304F29" w:rsidP="00EE3E4D">
            <w:pPr>
              <w:rPr>
                <w:rFonts w:ascii="Arial" w:hAnsi="Arial" w:cs="Arial"/>
                <w:sz w:val="22"/>
                <w:szCs w:val="22"/>
              </w:rPr>
            </w:pPr>
            <w:r w:rsidRPr="003D577D">
              <w:rPr>
                <w:rFonts w:ascii="Arial" w:hAnsi="Arial" w:cs="Arial"/>
                <w:sz w:val="22"/>
                <w:szCs w:val="22"/>
              </w:rPr>
              <w:t xml:space="preserve">Value of contract </w:t>
            </w:r>
            <w:r w:rsidR="00D64868" w:rsidRPr="003D577D">
              <w:rPr>
                <w:rFonts w:ascii="Arial" w:hAnsi="Arial" w:cs="Arial"/>
                <w:sz w:val="22"/>
                <w:szCs w:val="22"/>
              </w:rPr>
              <w:fldChar w:fldCharType="begin">
                <w:ffData>
                  <w:name w:val="Text81"/>
                  <w:enabled/>
                  <w:calcOnExit w:val="0"/>
                  <w:textInput/>
                </w:ffData>
              </w:fldChar>
            </w:r>
            <w:bookmarkStart w:id="35" w:name="Text81"/>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35"/>
          </w:p>
        </w:tc>
      </w:tr>
    </w:tbl>
    <w:p w:rsidR="00312C76" w:rsidRPr="003D577D" w:rsidRDefault="00312C76" w:rsidP="00312C76">
      <w:pPr>
        <w:rPr>
          <w:rFonts w:ascii="Arial" w:hAnsi="Arial" w:cs="Arial"/>
          <w:sz w:val="22"/>
          <w:szCs w:val="22"/>
        </w:rPr>
      </w:pPr>
    </w:p>
    <w:p w:rsidR="00021AF1" w:rsidRPr="003D577D" w:rsidRDefault="00021AF1" w:rsidP="00312C76">
      <w:pPr>
        <w:rPr>
          <w:rFonts w:ascii="Arial" w:hAnsi="Arial" w:cs="Arial"/>
          <w:sz w:val="22"/>
          <w:szCs w:val="22"/>
        </w:rPr>
      </w:pPr>
      <w:r>
        <w:rPr>
          <w:rFonts w:ascii="Arial" w:hAnsi="Arial" w:cs="Arial"/>
          <w:sz w:val="22"/>
          <w:szCs w:val="22"/>
        </w:rPr>
        <w:br w:type="page"/>
      </w:r>
    </w:p>
    <w:tbl>
      <w:tblPr>
        <w:tblW w:w="9889" w:type="dxa"/>
        <w:tblLook w:val="01E0" w:firstRow="1" w:lastRow="1" w:firstColumn="1" w:lastColumn="1" w:noHBand="0" w:noVBand="0"/>
      </w:tblPr>
      <w:tblGrid>
        <w:gridCol w:w="4944"/>
        <w:gridCol w:w="4945"/>
      </w:tblGrid>
      <w:tr w:rsidR="00021AF1" w:rsidRPr="003D577D" w:rsidTr="00F32ED4">
        <w:tc>
          <w:tcPr>
            <w:tcW w:w="4870" w:type="dxa"/>
          </w:tcPr>
          <w:p w:rsidR="00021AF1" w:rsidRPr="003D577D" w:rsidRDefault="00021AF1" w:rsidP="00F32ED4">
            <w:pPr>
              <w:rPr>
                <w:rFonts w:ascii="Arial" w:hAnsi="Arial" w:cs="Arial"/>
                <w:b/>
                <w:sz w:val="28"/>
                <w:szCs w:val="28"/>
              </w:rPr>
            </w:pPr>
            <w:r w:rsidRPr="003D577D">
              <w:rPr>
                <w:rFonts w:ascii="Arial" w:hAnsi="Arial" w:cs="Arial"/>
                <w:i/>
                <w:color w:val="FF0000"/>
              </w:rPr>
              <w:br w:type="page"/>
            </w:r>
            <w:r w:rsidR="00232F6F">
              <w:rPr>
                <w:rFonts w:ascii="Arial" w:hAnsi="Arial" w:cs="Arial"/>
                <w:noProof/>
              </w:rPr>
              <w:pict>
                <v:shape id="Picture 7" o:spid="_x0000_i1043" type="#_x0000_t75" style="width:97.5pt;height:45pt;visibility:visible;mso-wrap-style:square">
                  <v:imagedata r:id="rId13" o:title=""/>
                </v:shape>
              </w:pict>
            </w:r>
          </w:p>
        </w:tc>
        <w:tc>
          <w:tcPr>
            <w:tcW w:w="4870" w:type="dxa"/>
          </w:tcPr>
          <w:p w:rsidR="00021AF1" w:rsidRPr="003D577D" w:rsidRDefault="00021AF1" w:rsidP="00F32ED4">
            <w:pPr>
              <w:rPr>
                <w:rFonts w:ascii="Arial" w:hAnsi="Arial" w:cs="Arial"/>
                <w:b/>
                <w:sz w:val="28"/>
                <w:szCs w:val="28"/>
              </w:rPr>
            </w:pPr>
            <w:r>
              <w:rPr>
                <w:rFonts w:ascii="Arial" w:hAnsi="Arial" w:cs="Arial"/>
                <w:b/>
                <w:sz w:val="28"/>
                <w:szCs w:val="28"/>
              </w:rPr>
              <w:t>Document F</w:t>
            </w:r>
          </w:p>
          <w:p w:rsidR="00021AF1" w:rsidRPr="003D577D" w:rsidRDefault="00021AF1" w:rsidP="00F32ED4">
            <w:pPr>
              <w:rPr>
                <w:rFonts w:ascii="Arial" w:hAnsi="Arial" w:cs="Arial"/>
                <w:b/>
                <w:sz w:val="28"/>
                <w:szCs w:val="28"/>
              </w:rPr>
            </w:pPr>
          </w:p>
          <w:p w:rsidR="00021AF1" w:rsidRDefault="00021AF1" w:rsidP="00F32ED4">
            <w:pPr>
              <w:rPr>
                <w:rFonts w:ascii="Arial" w:hAnsi="Arial" w:cs="Arial"/>
                <w:b/>
                <w:sz w:val="28"/>
                <w:szCs w:val="28"/>
              </w:rPr>
            </w:pPr>
            <w:r>
              <w:rPr>
                <w:rFonts w:ascii="Arial" w:hAnsi="Arial" w:cs="Arial"/>
                <w:b/>
                <w:sz w:val="28"/>
                <w:szCs w:val="28"/>
              </w:rPr>
              <w:t>RSPB Terms and Conditions</w:t>
            </w:r>
          </w:p>
          <w:p w:rsidR="00021AF1" w:rsidRPr="003D577D" w:rsidRDefault="00021AF1" w:rsidP="00F32ED4">
            <w:pPr>
              <w:rPr>
                <w:rFonts w:ascii="Arial" w:hAnsi="Arial" w:cs="Arial"/>
                <w:b/>
                <w:sz w:val="26"/>
                <w:szCs w:val="22"/>
              </w:rPr>
            </w:pPr>
          </w:p>
        </w:tc>
      </w:tr>
    </w:tbl>
    <w:p w:rsidR="002036F1" w:rsidRPr="003D577D" w:rsidRDefault="002036F1" w:rsidP="00312C76">
      <w:pPr>
        <w:rPr>
          <w:rFonts w:ascii="Arial" w:hAnsi="Arial" w:cs="Arial"/>
          <w:sz w:val="22"/>
          <w:szCs w:val="22"/>
        </w:rPr>
      </w:pPr>
    </w:p>
    <w:p w:rsidR="00564B58" w:rsidRPr="003D577D" w:rsidRDefault="00564B58" w:rsidP="00564B58">
      <w:pPr>
        <w:rPr>
          <w:rFonts w:ascii="Arial" w:hAnsi="Arial" w:cs="Arial"/>
        </w:rPr>
      </w:pPr>
      <w:r w:rsidRPr="003D577D">
        <w:rPr>
          <w:rFonts w:ascii="Arial" w:hAnsi="Arial" w:cs="Arial"/>
        </w:rPr>
        <w:t xml:space="preserve">The basis of the contractual agreement between RSPB and the applicant is detailed in the </w:t>
      </w:r>
      <w:hyperlink r:id="rId25" w:history="1">
        <w:r w:rsidRPr="003D577D">
          <w:rPr>
            <w:rStyle w:val="Hyperlink"/>
            <w:rFonts w:ascii="Arial" w:hAnsi="Arial" w:cs="Arial"/>
          </w:rPr>
          <w:t>‘RSPB Terms and Conditions of Purchase of Goods and Services’</w:t>
        </w:r>
      </w:hyperlink>
      <w:r w:rsidRPr="003D577D">
        <w:rPr>
          <w:rFonts w:ascii="Arial" w:hAnsi="Arial" w:cs="Arial"/>
        </w:rPr>
        <w:t xml:space="preserve"> </w:t>
      </w:r>
      <w:r w:rsidR="00B86AFD" w:rsidRPr="003D577D">
        <w:rPr>
          <w:rFonts w:ascii="Arial" w:hAnsi="Arial" w:cs="Arial"/>
        </w:rPr>
        <w:t>– please click on this link to download</w:t>
      </w:r>
      <w:r w:rsidRPr="003D577D">
        <w:rPr>
          <w:rFonts w:ascii="Arial" w:hAnsi="Arial" w:cs="Arial"/>
        </w:rPr>
        <w:t>. In applying for this tender you are explicitly agreeing to</w:t>
      </w:r>
      <w:r w:rsidR="00B74349" w:rsidRPr="003D577D">
        <w:rPr>
          <w:rFonts w:ascii="Arial" w:hAnsi="Arial" w:cs="Arial"/>
        </w:rPr>
        <w:t xml:space="preserve"> be</w:t>
      </w:r>
      <w:r w:rsidRPr="003D577D">
        <w:rPr>
          <w:rFonts w:ascii="Arial" w:hAnsi="Arial" w:cs="Arial"/>
        </w:rPr>
        <w:t xml:space="preserve"> bound by these Terms and Conditions for the duration of the con</w:t>
      </w:r>
      <w:r w:rsidR="00B74349" w:rsidRPr="003D577D">
        <w:rPr>
          <w:rFonts w:ascii="Arial" w:hAnsi="Arial" w:cs="Arial"/>
        </w:rPr>
        <w:t>tract. If you require any alter</w:t>
      </w:r>
      <w:r w:rsidRPr="003D577D">
        <w:rPr>
          <w:rFonts w:ascii="Arial" w:hAnsi="Arial" w:cs="Arial"/>
        </w:rPr>
        <w:t>ations to these Terms and Conditions please state your issues below. (Attach separate document if needed)</w:t>
      </w:r>
    </w:p>
    <w:p w:rsidR="00564B58" w:rsidRPr="003D577D" w:rsidRDefault="00D64868" w:rsidP="00564B58">
      <w:pPr>
        <w:pBdr>
          <w:top w:val="single" w:sz="4" w:space="1" w:color="auto"/>
          <w:left w:val="single" w:sz="4" w:space="4" w:color="auto"/>
          <w:bottom w:val="single" w:sz="4" w:space="1" w:color="auto"/>
          <w:right w:val="single" w:sz="4" w:space="4" w:color="auto"/>
        </w:pBdr>
        <w:rPr>
          <w:rFonts w:ascii="Arial" w:hAnsi="Arial" w:cs="Arial"/>
        </w:rPr>
      </w:pPr>
      <w:r w:rsidRPr="003D577D">
        <w:rPr>
          <w:rFonts w:ascii="Arial" w:hAnsi="Arial" w:cs="Arial"/>
        </w:rPr>
        <w:fldChar w:fldCharType="begin">
          <w:ffData>
            <w:name w:val="Text25"/>
            <w:enabled/>
            <w:calcOnExit w:val="0"/>
            <w:textInput/>
          </w:ffData>
        </w:fldChar>
      </w:r>
      <w:r w:rsidR="00564B58" w:rsidRPr="003D577D">
        <w:rPr>
          <w:rFonts w:ascii="Arial" w:hAnsi="Arial" w:cs="Arial"/>
        </w:rPr>
        <w:instrText xml:space="preserve"> FORMTEXT </w:instrText>
      </w:r>
      <w:r w:rsidRPr="003D577D">
        <w:rPr>
          <w:rFonts w:ascii="Arial" w:hAnsi="Arial" w:cs="Arial"/>
        </w:rPr>
      </w:r>
      <w:r w:rsidRPr="003D577D">
        <w:rPr>
          <w:rFonts w:ascii="Arial" w:hAnsi="Arial" w:cs="Arial"/>
        </w:rPr>
        <w:fldChar w:fldCharType="separate"/>
      </w:r>
      <w:r w:rsidR="00564B58" w:rsidRPr="003D577D">
        <w:rPr>
          <w:rFonts w:ascii="Arial" w:hAnsi="Arial" w:cs="Arial"/>
        </w:rPr>
        <w:t> </w:t>
      </w:r>
      <w:r w:rsidR="00564B58" w:rsidRPr="003D577D">
        <w:rPr>
          <w:rFonts w:ascii="Arial" w:hAnsi="Arial" w:cs="Arial"/>
        </w:rPr>
        <w:t> </w:t>
      </w:r>
      <w:r w:rsidR="00564B58" w:rsidRPr="003D577D">
        <w:rPr>
          <w:rFonts w:ascii="Arial" w:hAnsi="Arial" w:cs="Arial"/>
        </w:rPr>
        <w:t> </w:t>
      </w:r>
      <w:r w:rsidR="00564B58" w:rsidRPr="003D577D">
        <w:rPr>
          <w:rFonts w:ascii="Arial" w:hAnsi="Arial" w:cs="Arial"/>
        </w:rPr>
        <w:t> </w:t>
      </w:r>
      <w:r w:rsidR="00564B58" w:rsidRPr="003D577D">
        <w:rPr>
          <w:rFonts w:ascii="Arial" w:hAnsi="Arial" w:cs="Arial"/>
        </w:rPr>
        <w:t> </w:t>
      </w:r>
      <w:r w:rsidRPr="003D577D">
        <w:rPr>
          <w:rFonts w:ascii="Arial" w:hAnsi="Arial" w:cs="Arial"/>
        </w:rPr>
        <w:fldChar w:fldCharType="end"/>
      </w:r>
    </w:p>
    <w:p w:rsidR="00564B58" w:rsidRPr="003D577D" w:rsidRDefault="00564B58" w:rsidP="00564B58">
      <w:pPr>
        <w:pBdr>
          <w:top w:val="single" w:sz="4" w:space="1" w:color="auto"/>
          <w:left w:val="single" w:sz="4" w:space="4" w:color="auto"/>
          <w:bottom w:val="single" w:sz="4" w:space="1" w:color="auto"/>
          <w:right w:val="single" w:sz="4" w:space="4" w:color="auto"/>
        </w:pBdr>
        <w:rPr>
          <w:rFonts w:ascii="Arial" w:hAnsi="Arial" w:cs="Arial"/>
        </w:rPr>
      </w:pPr>
    </w:p>
    <w:p w:rsidR="00564B58" w:rsidRPr="003D577D" w:rsidRDefault="00564B58" w:rsidP="00564B58">
      <w:pPr>
        <w:rPr>
          <w:rFonts w:ascii="Arial" w:hAnsi="Arial" w:cs="Arial"/>
          <w:sz w:val="22"/>
          <w:szCs w:val="22"/>
        </w:rPr>
      </w:pPr>
    </w:p>
    <w:p w:rsidR="002036F1" w:rsidRPr="003D577D" w:rsidRDefault="002036F1">
      <w:pPr>
        <w:rPr>
          <w:rFonts w:ascii="Arial" w:hAnsi="Arial" w:cs="Arial"/>
        </w:rPr>
      </w:pPr>
    </w:p>
    <w:p w:rsidR="00FB4175" w:rsidRDefault="00FB4175" w:rsidP="001C4918">
      <w:r w:rsidRPr="00FB4175">
        <w:rPr>
          <w:rFonts w:ascii="Arial" w:hAnsi="Arial" w:cs="Arial"/>
        </w:rPr>
        <w:t xml:space="preserve">The RSPB expects that all suppliers it works with to adhere to certain ethical and environmental standards. Please download the </w:t>
      </w:r>
      <w:hyperlink r:id="rId26" w:history="1">
        <w:r w:rsidRPr="003F75C5">
          <w:rPr>
            <w:rStyle w:val="Hyperlink"/>
            <w:rFonts w:ascii="Arial" w:hAnsi="Arial" w:cs="Arial"/>
          </w:rPr>
          <w:t>RSPB Ethical and Environmental Procurement Policy</w:t>
        </w:r>
      </w:hyperlink>
      <w:r w:rsidRPr="00FB4175">
        <w:rPr>
          <w:rFonts w:ascii="Arial" w:hAnsi="Arial" w:cs="Arial"/>
        </w:rPr>
        <w:t xml:space="preserve"> and tick this box if you agree to be bound by its terms and conditions</w:t>
      </w:r>
      <w:r>
        <w:t xml:space="preserve">  </w:t>
      </w:r>
      <w:r w:rsidR="00D64868" w:rsidRPr="003D577D">
        <w:rPr>
          <w:rFonts w:ascii="Arial" w:hAnsi="Arial" w:cs="Arial"/>
          <w:b/>
          <w:sz w:val="18"/>
        </w:rPr>
        <w:fldChar w:fldCharType="begin">
          <w:ffData>
            <w:name w:val=""/>
            <w:enabled/>
            <w:calcOnExit w:val="0"/>
            <w:checkBox>
              <w:sizeAuto/>
              <w:default w:val="0"/>
            </w:checkBox>
          </w:ffData>
        </w:fldChar>
      </w:r>
      <w:r w:rsidRPr="003D577D">
        <w:rPr>
          <w:rFonts w:ascii="Arial" w:hAnsi="Arial" w:cs="Arial"/>
          <w:b/>
          <w:sz w:val="18"/>
        </w:rPr>
        <w:instrText xml:space="preserve"> FORMCHECKBOX </w:instrText>
      </w:r>
      <w:r w:rsidR="00232F6F">
        <w:rPr>
          <w:rFonts w:ascii="Arial" w:hAnsi="Arial" w:cs="Arial"/>
          <w:b/>
          <w:sz w:val="18"/>
        </w:rPr>
      </w:r>
      <w:r w:rsidR="00232F6F">
        <w:rPr>
          <w:rFonts w:ascii="Arial" w:hAnsi="Arial" w:cs="Arial"/>
          <w:b/>
          <w:sz w:val="18"/>
        </w:rPr>
        <w:fldChar w:fldCharType="separate"/>
      </w:r>
      <w:r w:rsidR="00D64868" w:rsidRPr="003D577D">
        <w:rPr>
          <w:rFonts w:ascii="Arial" w:hAnsi="Arial" w:cs="Arial"/>
          <w:b/>
          <w:sz w:val="18"/>
        </w:rPr>
        <w:fldChar w:fldCharType="end"/>
      </w:r>
    </w:p>
    <w:p w:rsidR="007B02AC" w:rsidRPr="003D577D" w:rsidRDefault="00312C76" w:rsidP="001C4918">
      <w:pPr>
        <w:rPr>
          <w:rFonts w:ascii="Arial" w:hAnsi="Arial" w:cs="Arial"/>
          <w:b/>
          <w:sz w:val="28"/>
          <w:szCs w:val="28"/>
        </w:rPr>
      </w:pPr>
      <w:r w:rsidRPr="003D577D">
        <w:rPr>
          <w:rFonts w:ascii="Arial" w:hAnsi="Arial" w:cs="Arial"/>
        </w:rPr>
        <w:br w:type="page"/>
      </w:r>
    </w:p>
    <w:tbl>
      <w:tblPr>
        <w:tblW w:w="0" w:type="auto"/>
        <w:tblLook w:val="01E0" w:firstRow="1" w:lastRow="1" w:firstColumn="1" w:lastColumn="1" w:noHBand="0" w:noVBand="0"/>
      </w:tblPr>
      <w:tblGrid>
        <w:gridCol w:w="4870"/>
        <w:gridCol w:w="4870"/>
      </w:tblGrid>
      <w:tr w:rsidR="007B02AC" w:rsidRPr="003D577D" w:rsidTr="001D1909">
        <w:tc>
          <w:tcPr>
            <w:tcW w:w="4870" w:type="dxa"/>
          </w:tcPr>
          <w:p w:rsidR="007B02AC" w:rsidRPr="003D577D" w:rsidRDefault="00232F6F" w:rsidP="005B7C66">
            <w:pPr>
              <w:rPr>
                <w:rFonts w:ascii="Arial" w:hAnsi="Arial" w:cs="Arial"/>
                <w:b/>
                <w:sz w:val="28"/>
                <w:szCs w:val="28"/>
              </w:rPr>
            </w:pPr>
            <w:r>
              <w:rPr>
                <w:rFonts w:ascii="Arial" w:hAnsi="Arial" w:cs="Arial"/>
                <w:noProof/>
              </w:rPr>
              <w:pict>
                <v:shape id="Picture 8" o:spid="_x0000_i1044" type="#_x0000_t75" style="width:97.5pt;height:45pt;visibility:visible;mso-wrap-style:square">
                  <v:imagedata r:id="rId13" o:title=""/>
                </v:shape>
              </w:pict>
            </w:r>
          </w:p>
        </w:tc>
        <w:tc>
          <w:tcPr>
            <w:tcW w:w="4870" w:type="dxa"/>
          </w:tcPr>
          <w:p w:rsidR="007B02AC" w:rsidRPr="003D577D" w:rsidRDefault="007B02AC" w:rsidP="005B7C66">
            <w:pPr>
              <w:rPr>
                <w:rFonts w:ascii="Arial" w:hAnsi="Arial" w:cs="Arial"/>
                <w:b/>
                <w:sz w:val="28"/>
                <w:szCs w:val="28"/>
              </w:rPr>
            </w:pPr>
            <w:r w:rsidRPr="003D577D">
              <w:rPr>
                <w:rFonts w:ascii="Arial" w:hAnsi="Arial" w:cs="Arial"/>
                <w:b/>
                <w:sz w:val="28"/>
                <w:szCs w:val="28"/>
              </w:rPr>
              <w:t>Document</w:t>
            </w:r>
            <w:r w:rsidR="002036F1" w:rsidRPr="003D577D">
              <w:rPr>
                <w:rFonts w:ascii="Arial" w:hAnsi="Arial" w:cs="Arial"/>
                <w:b/>
                <w:sz w:val="28"/>
                <w:szCs w:val="28"/>
              </w:rPr>
              <w:t xml:space="preserve"> G</w:t>
            </w:r>
            <w:r w:rsidRPr="003D577D">
              <w:rPr>
                <w:rFonts w:ascii="Arial" w:hAnsi="Arial" w:cs="Arial"/>
                <w:b/>
                <w:sz w:val="28"/>
                <w:szCs w:val="28"/>
              </w:rPr>
              <w:t xml:space="preserve"> </w:t>
            </w:r>
          </w:p>
          <w:p w:rsidR="007B02AC" w:rsidRPr="003D577D" w:rsidRDefault="007B02AC" w:rsidP="005B7C66">
            <w:pPr>
              <w:rPr>
                <w:rFonts w:ascii="Arial" w:hAnsi="Arial" w:cs="Arial"/>
                <w:b/>
                <w:sz w:val="28"/>
                <w:szCs w:val="28"/>
              </w:rPr>
            </w:pPr>
          </w:p>
          <w:p w:rsidR="007B02AC" w:rsidRPr="003D577D" w:rsidRDefault="007B02AC" w:rsidP="005B7C66">
            <w:pPr>
              <w:rPr>
                <w:rFonts w:ascii="Arial" w:hAnsi="Arial" w:cs="Arial"/>
                <w:b/>
                <w:sz w:val="28"/>
                <w:szCs w:val="28"/>
              </w:rPr>
            </w:pPr>
            <w:r w:rsidRPr="003D577D">
              <w:rPr>
                <w:rFonts w:ascii="Arial" w:hAnsi="Arial" w:cs="Arial"/>
                <w:b/>
                <w:sz w:val="28"/>
                <w:szCs w:val="28"/>
              </w:rPr>
              <w:t>Certificate of Bona Fide Offer</w:t>
            </w:r>
          </w:p>
        </w:tc>
      </w:tr>
    </w:tbl>
    <w:p w:rsidR="005B7C66" w:rsidRPr="003D577D" w:rsidRDefault="005B7C66" w:rsidP="00D83A0D">
      <w:pPr>
        <w:rPr>
          <w:rFonts w:ascii="Arial" w:hAnsi="Arial" w:cs="Arial"/>
          <w:b/>
          <w:sz w:val="28"/>
          <w:szCs w:val="28"/>
        </w:rPr>
      </w:pPr>
    </w:p>
    <w:p w:rsidR="006D09A6" w:rsidRPr="003D577D" w:rsidRDefault="006D09A6" w:rsidP="006D09A6">
      <w:pPr>
        <w:rPr>
          <w:rFonts w:ascii="Arial" w:hAnsi="Arial" w:cs="Arial"/>
          <w:sz w:val="22"/>
          <w:szCs w:val="22"/>
        </w:rPr>
      </w:pPr>
      <w:r w:rsidRPr="003D577D">
        <w:rPr>
          <w:rFonts w:ascii="Arial" w:hAnsi="Arial" w:cs="Arial"/>
          <w:sz w:val="22"/>
          <w:szCs w:val="22"/>
        </w:rPr>
        <w:t>We certify that this offer is made in good faith, and that we have not fixed or adjusted the amount of the offer by or under or in accordance with any agreement of arrangement with any other person.  We also certify that we have not, and we undertake that we will not:</w:t>
      </w:r>
    </w:p>
    <w:p w:rsidR="006D09A6" w:rsidRPr="003D577D" w:rsidRDefault="006D09A6" w:rsidP="006D09A6">
      <w:pPr>
        <w:rPr>
          <w:rFonts w:ascii="Arial" w:hAnsi="Arial" w:cs="Arial"/>
          <w:sz w:val="22"/>
          <w:szCs w:val="22"/>
        </w:rPr>
      </w:pPr>
    </w:p>
    <w:p w:rsidR="00021AF1" w:rsidRPr="007D7AB7" w:rsidRDefault="00021AF1" w:rsidP="00021AF1">
      <w:pPr>
        <w:ind w:left="720" w:hanging="720"/>
        <w:rPr>
          <w:rFonts w:ascii="Arial" w:hAnsi="Arial" w:cs="Arial"/>
          <w:sz w:val="22"/>
          <w:szCs w:val="22"/>
        </w:rPr>
      </w:pPr>
      <w:r w:rsidRPr="007D7AB7">
        <w:rPr>
          <w:rFonts w:ascii="Arial" w:hAnsi="Arial" w:cs="Arial"/>
          <w:sz w:val="22"/>
          <w:szCs w:val="22"/>
        </w:rPr>
        <w:t>1</w:t>
      </w:r>
      <w:r w:rsidRPr="007D7AB7">
        <w:rPr>
          <w:rFonts w:ascii="Arial" w:hAnsi="Arial" w:cs="Arial"/>
          <w:sz w:val="22"/>
          <w:szCs w:val="22"/>
        </w:rPr>
        <w:tab/>
        <w:t>a) communicate to any person other than the person inviting these offers the amount or approximate amount of the offer or proposed offer, except where the disclosure, in confidence, of the approximate amount of the offer was necessary to obtain insurance quotations required for the preparation of the offer;</w:t>
      </w:r>
    </w:p>
    <w:p w:rsidR="00021AF1" w:rsidRPr="007D7AB7" w:rsidRDefault="00021AF1" w:rsidP="00021AF1">
      <w:pPr>
        <w:ind w:left="720"/>
        <w:rPr>
          <w:rFonts w:ascii="Arial" w:hAnsi="Arial" w:cs="Arial"/>
          <w:sz w:val="22"/>
          <w:szCs w:val="22"/>
        </w:rPr>
      </w:pPr>
      <w:r w:rsidRPr="007D7AB7">
        <w:rPr>
          <w:rFonts w:ascii="Arial" w:hAnsi="Arial" w:cs="Arial"/>
          <w:sz w:val="22"/>
          <w:szCs w:val="22"/>
        </w:rPr>
        <w:t>b) enter into any agreement with any other person that he shall refrain from making an offer or as to the amount of any offer to be submitted;</w:t>
      </w:r>
    </w:p>
    <w:p w:rsidR="00021AF1" w:rsidRPr="007D7AB7" w:rsidRDefault="00021AF1" w:rsidP="00021AF1">
      <w:pPr>
        <w:ind w:left="720"/>
        <w:rPr>
          <w:rFonts w:ascii="Arial" w:hAnsi="Arial" w:cs="Arial"/>
          <w:sz w:val="22"/>
          <w:szCs w:val="22"/>
        </w:rPr>
      </w:pPr>
    </w:p>
    <w:p w:rsidR="00021AF1" w:rsidRPr="007D7AB7" w:rsidRDefault="00021AF1" w:rsidP="00021AF1">
      <w:pPr>
        <w:ind w:left="720" w:hanging="720"/>
        <w:rPr>
          <w:rFonts w:ascii="Arial" w:hAnsi="Arial" w:cs="Arial"/>
          <w:sz w:val="22"/>
          <w:szCs w:val="22"/>
        </w:rPr>
      </w:pPr>
      <w:r>
        <w:rPr>
          <w:rFonts w:ascii="Arial" w:hAnsi="Arial" w:cs="Arial"/>
          <w:sz w:val="22"/>
          <w:szCs w:val="22"/>
        </w:rPr>
        <w:t>2</w:t>
      </w:r>
      <w:r>
        <w:rPr>
          <w:rFonts w:ascii="Arial" w:hAnsi="Arial" w:cs="Arial"/>
          <w:sz w:val="22"/>
          <w:szCs w:val="22"/>
        </w:rPr>
        <w:tab/>
      </w:r>
      <w:r w:rsidRPr="007D7AB7">
        <w:rPr>
          <w:rFonts w:ascii="Arial" w:hAnsi="Arial" w:cs="Arial"/>
          <w:sz w:val="22"/>
          <w:szCs w:val="22"/>
        </w:rPr>
        <w:t>pay, give or offer or agree to pay or to give any sum of money or other valuable consideration directly or indirectly to any person for doing or having done or causing or having caused to be done in relation to any offer or proposed offer for the goods/services any act or thing of the sort described in 1 a) or 1 b) above.</w:t>
      </w:r>
    </w:p>
    <w:p w:rsidR="006D09A6" w:rsidRPr="003D577D" w:rsidRDefault="006D09A6" w:rsidP="006D09A6">
      <w:pPr>
        <w:ind w:left="360"/>
        <w:rPr>
          <w:rFonts w:ascii="Arial" w:hAnsi="Arial" w:cs="Arial"/>
          <w:sz w:val="22"/>
          <w:szCs w:val="22"/>
        </w:rPr>
      </w:pPr>
    </w:p>
    <w:p w:rsidR="006D09A6" w:rsidRPr="003D577D" w:rsidRDefault="006D09A6" w:rsidP="006D09A6">
      <w:pPr>
        <w:rPr>
          <w:rFonts w:ascii="Arial" w:hAnsi="Arial" w:cs="Arial"/>
          <w:sz w:val="22"/>
          <w:szCs w:val="22"/>
        </w:rPr>
      </w:pPr>
      <w:r w:rsidRPr="003D577D">
        <w:rPr>
          <w:rFonts w:ascii="Arial" w:hAnsi="Arial" w:cs="Arial"/>
          <w:sz w:val="22"/>
          <w:szCs w:val="22"/>
        </w:rPr>
        <w:t xml:space="preserve">We acknowledge that if we acted or shall act in contravention of this certificate, the </w:t>
      </w:r>
      <w:r w:rsidR="00B874A3" w:rsidRPr="003D577D">
        <w:rPr>
          <w:rFonts w:ascii="Arial" w:hAnsi="Arial" w:cs="Arial"/>
          <w:sz w:val="22"/>
          <w:szCs w:val="22"/>
        </w:rPr>
        <w:t>RSPB</w:t>
      </w:r>
      <w:r w:rsidRPr="003D577D">
        <w:rPr>
          <w:rFonts w:ascii="Arial" w:hAnsi="Arial" w:cs="Arial"/>
          <w:sz w:val="22"/>
          <w:szCs w:val="22"/>
        </w:rPr>
        <w:t xml:space="preserve"> will be entitled to cancel the </w:t>
      </w:r>
      <w:r w:rsidR="002E46F8" w:rsidRPr="003D577D">
        <w:rPr>
          <w:rFonts w:ascii="Arial" w:hAnsi="Arial" w:cs="Arial"/>
          <w:sz w:val="22"/>
          <w:szCs w:val="22"/>
        </w:rPr>
        <w:t>agreement</w:t>
      </w:r>
      <w:r w:rsidRPr="003D577D">
        <w:rPr>
          <w:rFonts w:ascii="Arial" w:hAnsi="Arial" w:cs="Arial"/>
          <w:sz w:val="22"/>
          <w:szCs w:val="22"/>
        </w:rPr>
        <w:t xml:space="preserve"> and to recover from ourselves the amount of any loss and expense resulting from such cancellation.</w:t>
      </w:r>
    </w:p>
    <w:p w:rsidR="006D09A6" w:rsidRPr="003D577D" w:rsidRDefault="006D09A6" w:rsidP="006D09A6">
      <w:pPr>
        <w:rPr>
          <w:rFonts w:ascii="Arial" w:hAnsi="Arial" w:cs="Arial"/>
          <w:sz w:val="22"/>
          <w:szCs w:val="22"/>
        </w:rPr>
      </w:pPr>
    </w:p>
    <w:p w:rsidR="006D09A6" w:rsidRPr="003D577D" w:rsidRDefault="006D09A6" w:rsidP="006D09A6">
      <w:pPr>
        <w:rPr>
          <w:rFonts w:ascii="Arial" w:hAnsi="Arial" w:cs="Arial"/>
          <w:sz w:val="22"/>
          <w:szCs w:val="22"/>
          <w:u w:val="single"/>
        </w:rPr>
      </w:pPr>
      <w:r w:rsidRPr="003D577D">
        <w:rPr>
          <w:rFonts w:ascii="Arial" w:hAnsi="Arial" w:cs="Arial"/>
          <w:sz w:val="22"/>
          <w:szCs w:val="22"/>
          <w:u w:val="single"/>
        </w:rPr>
        <w:t xml:space="preserve">I state that everything in this tender submission is truthful, that if found to be untruthful the </w:t>
      </w:r>
      <w:r w:rsidR="00B874A3" w:rsidRPr="003D577D">
        <w:rPr>
          <w:rFonts w:ascii="Arial" w:hAnsi="Arial" w:cs="Arial"/>
          <w:sz w:val="22"/>
          <w:szCs w:val="22"/>
          <w:u w:val="single"/>
        </w:rPr>
        <w:t>RSPB</w:t>
      </w:r>
      <w:r w:rsidRPr="003D577D">
        <w:rPr>
          <w:rFonts w:ascii="Arial" w:hAnsi="Arial" w:cs="Arial"/>
          <w:sz w:val="22"/>
          <w:szCs w:val="22"/>
          <w:u w:val="single"/>
        </w:rPr>
        <w:t xml:space="preserve"> can terminate any </w:t>
      </w:r>
      <w:r w:rsidR="002E46F8" w:rsidRPr="003D577D">
        <w:rPr>
          <w:rFonts w:ascii="Arial" w:hAnsi="Arial" w:cs="Arial"/>
          <w:sz w:val="22"/>
          <w:szCs w:val="22"/>
          <w:u w:val="single"/>
        </w:rPr>
        <w:t>agreement</w:t>
      </w:r>
      <w:r w:rsidRPr="003D577D">
        <w:rPr>
          <w:rFonts w:ascii="Arial" w:hAnsi="Arial" w:cs="Arial"/>
          <w:sz w:val="22"/>
          <w:szCs w:val="22"/>
          <w:u w:val="single"/>
        </w:rPr>
        <w:t xml:space="preserve"> between the </w:t>
      </w:r>
      <w:r w:rsidR="00B874A3" w:rsidRPr="003D577D">
        <w:rPr>
          <w:rFonts w:ascii="Arial" w:hAnsi="Arial" w:cs="Arial"/>
          <w:sz w:val="22"/>
          <w:szCs w:val="22"/>
          <w:u w:val="single"/>
        </w:rPr>
        <w:t>RSPB</w:t>
      </w:r>
      <w:r w:rsidRPr="003D577D">
        <w:rPr>
          <w:rFonts w:ascii="Arial" w:hAnsi="Arial" w:cs="Arial"/>
          <w:sz w:val="22"/>
          <w:szCs w:val="22"/>
          <w:u w:val="single"/>
        </w:rPr>
        <w:t xml:space="preserve"> and the company formed on the basis of this tender, and we will pay to the </w:t>
      </w:r>
      <w:r w:rsidR="00B874A3" w:rsidRPr="003D577D">
        <w:rPr>
          <w:rFonts w:ascii="Arial" w:hAnsi="Arial" w:cs="Arial"/>
          <w:sz w:val="22"/>
          <w:szCs w:val="22"/>
          <w:u w:val="single"/>
        </w:rPr>
        <w:t>RSPB</w:t>
      </w:r>
      <w:r w:rsidRPr="003D577D">
        <w:rPr>
          <w:rFonts w:ascii="Arial" w:hAnsi="Arial" w:cs="Arial"/>
          <w:sz w:val="22"/>
          <w:szCs w:val="22"/>
          <w:u w:val="single"/>
        </w:rPr>
        <w:t xml:space="preserve"> any loss or expenses the </w:t>
      </w:r>
      <w:r w:rsidR="00B874A3" w:rsidRPr="003D577D">
        <w:rPr>
          <w:rFonts w:ascii="Arial" w:hAnsi="Arial" w:cs="Arial"/>
          <w:sz w:val="22"/>
          <w:szCs w:val="22"/>
          <w:u w:val="single"/>
        </w:rPr>
        <w:t>RSPB</w:t>
      </w:r>
      <w:r w:rsidRPr="003D577D">
        <w:rPr>
          <w:rFonts w:ascii="Arial" w:hAnsi="Arial" w:cs="Arial"/>
          <w:sz w:val="22"/>
          <w:szCs w:val="22"/>
          <w:u w:val="single"/>
        </w:rPr>
        <w:t xml:space="preserve"> suffers as a result of such untruthfulness, whether a</w:t>
      </w:r>
      <w:r w:rsidR="002E46F8" w:rsidRPr="003D577D">
        <w:rPr>
          <w:rFonts w:ascii="Arial" w:hAnsi="Arial" w:cs="Arial"/>
          <w:sz w:val="22"/>
          <w:szCs w:val="22"/>
          <w:u w:val="single"/>
        </w:rPr>
        <w:t>n agreement</w:t>
      </w:r>
      <w:r w:rsidRPr="003D577D">
        <w:rPr>
          <w:rFonts w:ascii="Arial" w:hAnsi="Arial" w:cs="Arial"/>
          <w:sz w:val="22"/>
          <w:szCs w:val="22"/>
          <w:u w:val="single"/>
        </w:rPr>
        <w:t xml:space="preserve"> is entered into or not.</w:t>
      </w:r>
    </w:p>
    <w:p w:rsidR="006D09A6" w:rsidRPr="003D577D" w:rsidRDefault="006D09A6" w:rsidP="006D09A6">
      <w:pPr>
        <w:rPr>
          <w:rFonts w:ascii="Arial" w:hAnsi="Arial" w:cs="Arial"/>
          <w:sz w:val="22"/>
          <w:szCs w:val="22"/>
        </w:rPr>
      </w:pPr>
    </w:p>
    <w:p w:rsidR="006D09A6" w:rsidRPr="003D577D" w:rsidRDefault="006D09A6" w:rsidP="006D09A6">
      <w:pPr>
        <w:rPr>
          <w:rFonts w:ascii="Arial" w:hAnsi="Arial" w:cs="Arial"/>
          <w:sz w:val="22"/>
          <w:szCs w:val="22"/>
        </w:rPr>
      </w:pPr>
      <w:r w:rsidRPr="003D577D">
        <w:rPr>
          <w:rFonts w:ascii="Arial" w:hAnsi="Arial" w:cs="Arial"/>
          <w:sz w:val="22"/>
          <w:szCs w:val="22"/>
        </w:rPr>
        <w:t xml:space="preserve">In this certificate, the word “person” includes any persons and </w:t>
      </w:r>
      <w:proofErr w:type="spellStart"/>
      <w:r w:rsidRPr="003D577D">
        <w:rPr>
          <w:rFonts w:ascii="Arial" w:hAnsi="Arial" w:cs="Arial"/>
          <w:sz w:val="22"/>
          <w:szCs w:val="22"/>
        </w:rPr>
        <w:t>any body</w:t>
      </w:r>
      <w:proofErr w:type="spellEnd"/>
      <w:r w:rsidRPr="003D577D">
        <w:rPr>
          <w:rFonts w:ascii="Arial" w:hAnsi="Arial" w:cs="Arial"/>
          <w:sz w:val="22"/>
          <w:szCs w:val="22"/>
        </w:rPr>
        <w:t xml:space="preserve"> or association, corporate or unincorporated; “any agreement or arrangement” includes any transaction, formal or informal, and whether legally binding or not.</w:t>
      </w:r>
    </w:p>
    <w:p w:rsidR="006D09A6" w:rsidRPr="003D577D" w:rsidRDefault="006D09A6" w:rsidP="006D09A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7222"/>
      </w:tblGrid>
      <w:tr w:rsidR="006D09A6" w:rsidRPr="003D577D" w:rsidTr="001D1909">
        <w:tc>
          <w:tcPr>
            <w:tcW w:w="2518" w:type="dxa"/>
          </w:tcPr>
          <w:p w:rsidR="006D09A6" w:rsidRPr="003D577D" w:rsidRDefault="006D09A6" w:rsidP="006D09A6">
            <w:pPr>
              <w:rPr>
                <w:rFonts w:ascii="Arial" w:hAnsi="Arial" w:cs="Arial"/>
                <w:sz w:val="22"/>
                <w:szCs w:val="22"/>
              </w:rPr>
            </w:pPr>
            <w:r w:rsidRPr="003D577D">
              <w:rPr>
                <w:rFonts w:ascii="Arial" w:hAnsi="Arial" w:cs="Arial"/>
                <w:sz w:val="22"/>
                <w:szCs w:val="22"/>
              </w:rPr>
              <w:t>Signed</w:t>
            </w:r>
            <w:r w:rsidRPr="003D577D">
              <w:rPr>
                <w:rFonts w:ascii="Arial" w:hAnsi="Arial" w:cs="Arial"/>
                <w:sz w:val="22"/>
                <w:szCs w:val="22"/>
              </w:rPr>
              <w:tab/>
            </w:r>
          </w:p>
        </w:tc>
        <w:tc>
          <w:tcPr>
            <w:tcW w:w="7222" w:type="dxa"/>
          </w:tcPr>
          <w:p w:rsidR="006D09A6" w:rsidRPr="003D577D" w:rsidRDefault="00D64868" w:rsidP="006D09A6">
            <w:pPr>
              <w:rPr>
                <w:rFonts w:ascii="Arial" w:hAnsi="Arial" w:cs="Arial"/>
                <w:sz w:val="22"/>
                <w:szCs w:val="22"/>
              </w:rPr>
            </w:pPr>
            <w:r w:rsidRPr="003D577D">
              <w:rPr>
                <w:rFonts w:ascii="Arial" w:hAnsi="Arial" w:cs="Arial"/>
                <w:sz w:val="22"/>
                <w:szCs w:val="22"/>
              </w:rPr>
              <w:fldChar w:fldCharType="begin">
                <w:ffData>
                  <w:name w:val="Text37"/>
                  <w:enabled/>
                  <w:calcOnExit w:val="0"/>
                  <w:textInput/>
                </w:ffData>
              </w:fldChar>
            </w:r>
            <w:bookmarkStart w:id="36" w:name="Text37"/>
            <w:r w:rsidR="006D09A6"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Pr="003D577D">
              <w:rPr>
                <w:rFonts w:ascii="Arial" w:hAnsi="Arial" w:cs="Arial"/>
                <w:sz w:val="22"/>
                <w:szCs w:val="22"/>
              </w:rPr>
              <w:fldChar w:fldCharType="end"/>
            </w:r>
            <w:bookmarkEnd w:id="36"/>
          </w:p>
          <w:p w:rsidR="006D09A6" w:rsidRPr="003D577D" w:rsidRDefault="006D09A6" w:rsidP="006D09A6">
            <w:pPr>
              <w:rPr>
                <w:rFonts w:ascii="Arial" w:hAnsi="Arial" w:cs="Arial"/>
                <w:sz w:val="22"/>
                <w:szCs w:val="22"/>
              </w:rPr>
            </w:pPr>
          </w:p>
          <w:p w:rsidR="006D09A6" w:rsidRPr="003D577D" w:rsidRDefault="006D09A6" w:rsidP="006D09A6">
            <w:pPr>
              <w:rPr>
                <w:rFonts w:ascii="Arial" w:hAnsi="Arial" w:cs="Arial"/>
                <w:sz w:val="22"/>
                <w:szCs w:val="22"/>
              </w:rPr>
            </w:pPr>
          </w:p>
        </w:tc>
      </w:tr>
      <w:tr w:rsidR="006D09A6" w:rsidRPr="003D577D" w:rsidTr="001D1909">
        <w:tc>
          <w:tcPr>
            <w:tcW w:w="2518" w:type="dxa"/>
          </w:tcPr>
          <w:p w:rsidR="006D09A6" w:rsidRPr="003D577D" w:rsidRDefault="006D09A6" w:rsidP="006D09A6">
            <w:pPr>
              <w:rPr>
                <w:rFonts w:ascii="Arial" w:hAnsi="Arial" w:cs="Arial"/>
                <w:sz w:val="22"/>
                <w:szCs w:val="22"/>
              </w:rPr>
            </w:pPr>
            <w:r w:rsidRPr="003D577D">
              <w:rPr>
                <w:rFonts w:ascii="Arial" w:hAnsi="Arial" w:cs="Arial"/>
                <w:sz w:val="22"/>
                <w:szCs w:val="22"/>
              </w:rPr>
              <w:t>On behalf of</w:t>
            </w:r>
          </w:p>
        </w:tc>
        <w:tc>
          <w:tcPr>
            <w:tcW w:w="7222" w:type="dxa"/>
          </w:tcPr>
          <w:p w:rsidR="006D09A6" w:rsidRPr="003D577D" w:rsidRDefault="00D64868" w:rsidP="006D09A6">
            <w:pPr>
              <w:rPr>
                <w:rFonts w:ascii="Arial" w:hAnsi="Arial" w:cs="Arial"/>
                <w:sz w:val="22"/>
                <w:szCs w:val="22"/>
              </w:rPr>
            </w:pPr>
            <w:r w:rsidRPr="003D577D">
              <w:rPr>
                <w:rFonts w:ascii="Arial" w:hAnsi="Arial" w:cs="Arial"/>
                <w:sz w:val="22"/>
                <w:szCs w:val="22"/>
              </w:rPr>
              <w:fldChar w:fldCharType="begin">
                <w:ffData>
                  <w:name w:val="Text38"/>
                  <w:enabled/>
                  <w:calcOnExit w:val="0"/>
                  <w:textInput/>
                </w:ffData>
              </w:fldChar>
            </w:r>
            <w:bookmarkStart w:id="37" w:name="Text38"/>
            <w:r w:rsidR="006D09A6"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Pr="003D577D">
              <w:rPr>
                <w:rFonts w:ascii="Arial" w:hAnsi="Arial" w:cs="Arial"/>
                <w:sz w:val="22"/>
                <w:szCs w:val="22"/>
              </w:rPr>
              <w:fldChar w:fldCharType="end"/>
            </w:r>
            <w:bookmarkEnd w:id="37"/>
          </w:p>
          <w:p w:rsidR="006D09A6" w:rsidRPr="003D577D" w:rsidRDefault="006D09A6" w:rsidP="006D09A6">
            <w:pPr>
              <w:rPr>
                <w:rFonts w:ascii="Arial" w:hAnsi="Arial" w:cs="Arial"/>
                <w:sz w:val="22"/>
                <w:szCs w:val="22"/>
              </w:rPr>
            </w:pPr>
          </w:p>
        </w:tc>
      </w:tr>
      <w:tr w:rsidR="006D09A6" w:rsidRPr="003D577D" w:rsidTr="001D1909">
        <w:tc>
          <w:tcPr>
            <w:tcW w:w="2518" w:type="dxa"/>
          </w:tcPr>
          <w:p w:rsidR="006D09A6" w:rsidRPr="003D577D" w:rsidRDefault="006D09A6" w:rsidP="006D09A6">
            <w:pPr>
              <w:rPr>
                <w:rFonts w:ascii="Arial" w:hAnsi="Arial" w:cs="Arial"/>
                <w:sz w:val="22"/>
                <w:szCs w:val="22"/>
              </w:rPr>
            </w:pPr>
            <w:r w:rsidRPr="003D577D">
              <w:rPr>
                <w:rFonts w:ascii="Arial" w:hAnsi="Arial" w:cs="Arial"/>
                <w:sz w:val="22"/>
                <w:szCs w:val="22"/>
              </w:rPr>
              <w:t>Date</w:t>
            </w:r>
          </w:p>
        </w:tc>
        <w:tc>
          <w:tcPr>
            <w:tcW w:w="7222" w:type="dxa"/>
          </w:tcPr>
          <w:p w:rsidR="006D09A6" w:rsidRPr="003D577D" w:rsidRDefault="00D64868" w:rsidP="006D09A6">
            <w:pPr>
              <w:rPr>
                <w:rFonts w:ascii="Arial" w:hAnsi="Arial" w:cs="Arial"/>
                <w:sz w:val="22"/>
                <w:szCs w:val="22"/>
              </w:rPr>
            </w:pPr>
            <w:r w:rsidRPr="003D577D">
              <w:rPr>
                <w:rFonts w:ascii="Arial" w:hAnsi="Arial" w:cs="Arial"/>
                <w:sz w:val="22"/>
                <w:szCs w:val="22"/>
              </w:rPr>
              <w:fldChar w:fldCharType="begin">
                <w:ffData>
                  <w:name w:val="Text39"/>
                  <w:enabled/>
                  <w:calcOnExit w:val="0"/>
                  <w:textInput/>
                </w:ffData>
              </w:fldChar>
            </w:r>
            <w:bookmarkStart w:id="38" w:name="Text39"/>
            <w:r w:rsidR="006D09A6"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Pr="003D577D">
              <w:rPr>
                <w:rFonts w:ascii="Arial" w:hAnsi="Arial" w:cs="Arial"/>
                <w:sz w:val="22"/>
                <w:szCs w:val="22"/>
              </w:rPr>
              <w:fldChar w:fldCharType="end"/>
            </w:r>
            <w:bookmarkEnd w:id="38"/>
          </w:p>
          <w:p w:rsidR="006D09A6" w:rsidRPr="003D577D" w:rsidRDefault="006D09A6" w:rsidP="006D09A6">
            <w:pPr>
              <w:rPr>
                <w:rFonts w:ascii="Arial" w:hAnsi="Arial" w:cs="Arial"/>
                <w:sz w:val="22"/>
                <w:szCs w:val="22"/>
              </w:rPr>
            </w:pPr>
          </w:p>
        </w:tc>
      </w:tr>
    </w:tbl>
    <w:p w:rsidR="006D09A6" w:rsidRPr="003D577D" w:rsidRDefault="006D09A6" w:rsidP="006D09A6">
      <w:pPr>
        <w:spacing w:line="360" w:lineRule="auto"/>
        <w:rPr>
          <w:rFonts w:ascii="Arial" w:hAnsi="Arial" w:cs="Arial"/>
          <w:b/>
          <w:sz w:val="22"/>
          <w:szCs w:val="22"/>
        </w:rPr>
      </w:pPr>
    </w:p>
    <w:p w:rsidR="006D09A6" w:rsidRPr="003D577D" w:rsidRDefault="006D09A6" w:rsidP="006D09A6">
      <w:pPr>
        <w:spacing w:line="360" w:lineRule="auto"/>
        <w:rPr>
          <w:rFonts w:ascii="Arial" w:hAnsi="Arial" w:cs="Arial"/>
          <w:b/>
          <w:sz w:val="22"/>
          <w:szCs w:val="22"/>
        </w:rPr>
      </w:pPr>
      <w:r w:rsidRPr="003D577D">
        <w:rPr>
          <w:rFonts w:ascii="Arial" w:hAnsi="Arial" w:cs="Arial"/>
          <w:b/>
          <w:sz w:val="22"/>
          <w:szCs w:val="22"/>
        </w:rPr>
        <w:t>Please note: a name added in an electronic document is functionally equivalent to a signature.</w:t>
      </w:r>
    </w:p>
    <w:p w:rsidR="005B7C66" w:rsidRPr="003D577D" w:rsidRDefault="005B7C66" w:rsidP="006D09A6">
      <w:pPr>
        <w:spacing w:line="360" w:lineRule="auto"/>
        <w:rPr>
          <w:rFonts w:ascii="Arial" w:hAnsi="Arial" w:cs="Arial"/>
        </w:rPr>
      </w:pPr>
    </w:p>
    <w:p w:rsidR="00BB50C4" w:rsidRPr="003D577D" w:rsidRDefault="00BB50C4" w:rsidP="006D09A6">
      <w:pPr>
        <w:spacing w:line="360" w:lineRule="auto"/>
        <w:rPr>
          <w:rFonts w:ascii="Arial" w:hAnsi="Arial" w:cs="Arial"/>
        </w:rPr>
      </w:pPr>
    </w:p>
    <w:sectPr w:rsidR="00BB50C4" w:rsidRPr="003D577D" w:rsidSect="0068337A">
      <w:footerReference w:type="even" r:id="rId27"/>
      <w:footerReference w:type="default" r:id="rId28"/>
      <w:pgSz w:w="11906" w:h="16838"/>
      <w:pgMar w:top="1276" w:right="1191" w:bottom="851" w:left="119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2F6F" w:rsidRDefault="00232F6F">
      <w:r>
        <w:separator/>
      </w:r>
    </w:p>
  </w:endnote>
  <w:endnote w:type="continuationSeparator" w:id="0">
    <w:p w:rsidR="00232F6F" w:rsidRDefault="00232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2F6F" w:rsidRDefault="00232F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32F6F" w:rsidRDefault="00232F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2F6F" w:rsidRPr="003A5A79" w:rsidRDefault="00232F6F" w:rsidP="00554B31">
    <w:pPr>
      <w:pStyle w:val="Footer"/>
      <w:jc w:val="right"/>
      <w:rPr>
        <w:rFonts w:ascii="Arial" w:hAnsi="Arial" w:cs="Arial"/>
      </w:rPr>
    </w:pPr>
    <w:r w:rsidRPr="003A5A79">
      <w:rPr>
        <w:rStyle w:val="PageNumber"/>
        <w:rFonts w:ascii="Arial" w:hAnsi="Arial" w:cs="Arial"/>
      </w:rPr>
      <w:fldChar w:fldCharType="begin"/>
    </w:r>
    <w:r w:rsidRPr="003A5A79">
      <w:rPr>
        <w:rStyle w:val="PageNumber"/>
        <w:rFonts w:ascii="Arial" w:hAnsi="Arial" w:cs="Arial"/>
      </w:rPr>
      <w:instrText xml:space="preserve"> PAGE </w:instrText>
    </w:r>
    <w:r w:rsidRPr="003A5A79">
      <w:rPr>
        <w:rStyle w:val="PageNumber"/>
        <w:rFonts w:ascii="Arial" w:hAnsi="Arial" w:cs="Arial"/>
      </w:rPr>
      <w:fldChar w:fldCharType="separate"/>
    </w:r>
    <w:r w:rsidR="00275B37">
      <w:rPr>
        <w:rStyle w:val="PageNumber"/>
        <w:rFonts w:ascii="Arial" w:hAnsi="Arial" w:cs="Arial"/>
        <w:noProof/>
      </w:rPr>
      <w:t>16</w:t>
    </w:r>
    <w:r w:rsidRPr="003A5A79">
      <w:rPr>
        <w:rStyle w:val="PageNumber"/>
        <w:rFonts w:ascii="Arial" w:hAnsi="Arial" w:cs="Arial"/>
      </w:rPr>
      <w:fldChar w:fldCharType="end"/>
    </w:r>
    <w:r w:rsidRPr="003A5A79">
      <w:rPr>
        <w:rStyle w:val="PageNumber"/>
        <w:rFonts w:ascii="Arial" w:hAnsi="Arial" w:cs="Arial"/>
      </w:rPr>
      <w:t>/</w:t>
    </w:r>
    <w:r w:rsidRPr="003A5A79">
      <w:rPr>
        <w:rStyle w:val="PageNumber"/>
        <w:rFonts w:ascii="Arial" w:hAnsi="Arial" w:cs="Arial"/>
      </w:rPr>
      <w:fldChar w:fldCharType="begin"/>
    </w:r>
    <w:r w:rsidRPr="003A5A79">
      <w:rPr>
        <w:rStyle w:val="PageNumber"/>
        <w:rFonts w:ascii="Arial" w:hAnsi="Arial" w:cs="Arial"/>
      </w:rPr>
      <w:instrText xml:space="preserve"> NUMPAGES </w:instrText>
    </w:r>
    <w:r w:rsidRPr="003A5A79">
      <w:rPr>
        <w:rStyle w:val="PageNumber"/>
        <w:rFonts w:ascii="Arial" w:hAnsi="Arial" w:cs="Arial"/>
      </w:rPr>
      <w:fldChar w:fldCharType="separate"/>
    </w:r>
    <w:r w:rsidR="00275B37">
      <w:rPr>
        <w:rStyle w:val="PageNumber"/>
        <w:rFonts w:ascii="Arial" w:hAnsi="Arial" w:cs="Arial"/>
        <w:noProof/>
      </w:rPr>
      <w:t>16</w:t>
    </w:r>
    <w:r w:rsidRPr="003A5A79">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2F6F" w:rsidRDefault="00232F6F">
      <w:r>
        <w:separator/>
      </w:r>
    </w:p>
  </w:footnote>
  <w:footnote w:type="continuationSeparator" w:id="0">
    <w:p w:rsidR="00232F6F" w:rsidRDefault="00232F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9159C"/>
    <w:multiLevelType w:val="hybridMultilevel"/>
    <w:tmpl w:val="71207C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357655"/>
    <w:multiLevelType w:val="singleLevel"/>
    <w:tmpl w:val="BF36EC88"/>
    <w:lvl w:ilvl="0">
      <w:start w:val="1"/>
      <w:numFmt w:val="decimal"/>
      <w:lvlText w:val="%1."/>
      <w:lvlJc w:val="left"/>
      <w:pPr>
        <w:tabs>
          <w:tab w:val="num" w:pos="360"/>
        </w:tabs>
        <w:ind w:left="360" w:hanging="360"/>
      </w:pPr>
      <w:rPr>
        <w:rFonts w:hint="default"/>
      </w:rPr>
    </w:lvl>
  </w:abstractNum>
  <w:abstractNum w:abstractNumId="2" w15:restartNumberingAfterBreak="0">
    <w:nsid w:val="15AF1708"/>
    <w:multiLevelType w:val="hybridMultilevel"/>
    <w:tmpl w:val="89087AE8"/>
    <w:lvl w:ilvl="0" w:tplc="DC428D42">
      <w:start w:val="4"/>
      <w:numFmt w:val="bullet"/>
      <w:lvlText w:val="•"/>
      <w:lvlJc w:val="left"/>
      <w:pPr>
        <w:ind w:left="930" w:hanging="5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9323C2"/>
    <w:multiLevelType w:val="multilevel"/>
    <w:tmpl w:val="E41CA4A0"/>
    <w:lvl w:ilvl="0">
      <w:start w:val="11"/>
      <w:numFmt w:val="decimal"/>
      <w:lvlText w:val="%1."/>
      <w:lvlJc w:val="left"/>
      <w:pPr>
        <w:tabs>
          <w:tab w:val="num" w:pos="780"/>
        </w:tabs>
        <w:ind w:left="780" w:hanging="360"/>
      </w:pPr>
      <w:rPr>
        <w:rFonts w:hint="default"/>
      </w:rPr>
    </w:lvl>
    <w:lvl w:ilvl="1">
      <w:start w:val="1"/>
      <w:numFmt w:val="decimal"/>
      <w:lvlText w:val="%1.%2"/>
      <w:lvlJc w:val="left"/>
      <w:pPr>
        <w:tabs>
          <w:tab w:val="num" w:pos="2178"/>
        </w:tabs>
        <w:ind w:left="2178" w:hanging="1398"/>
      </w:pPr>
      <w:rPr>
        <w:rFonts w:hint="default"/>
      </w:rPr>
    </w:lvl>
    <w:lvl w:ilvl="2">
      <w:start w:val="1"/>
      <w:numFmt w:val="decimal"/>
      <w:lvlText w:val="%1.%2.%3."/>
      <w:lvlJc w:val="left"/>
      <w:pPr>
        <w:tabs>
          <w:tab w:val="num" w:pos="1860"/>
        </w:tabs>
        <w:ind w:left="1860" w:hanging="720"/>
      </w:pPr>
      <w:rPr>
        <w:rFonts w:hint="default"/>
      </w:rPr>
    </w:lvl>
    <w:lvl w:ilvl="3">
      <w:start w:val="1"/>
      <w:numFmt w:val="decimal"/>
      <w:lvlText w:val="%1.%2.%3.%4."/>
      <w:lvlJc w:val="left"/>
      <w:pPr>
        <w:tabs>
          <w:tab w:val="num" w:pos="2220"/>
        </w:tabs>
        <w:ind w:left="2220" w:hanging="720"/>
      </w:pPr>
      <w:rPr>
        <w:rFonts w:hint="default"/>
      </w:rPr>
    </w:lvl>
    <w:lvl w:ilvl="4">
      <w:start w:val="1"/>
      <w:numFmt w:val="decimal"/>
      <w:lvlText w:val="%1.%2.%3.%4.%5."/>
      <w:lvlJc w:val="left"/>
      <w:pPr>
        <w:tabs>
          <w:tab w:val="num" w:pos="2940"/>
        </w:tabs>
        <w:ind w:left="2940" w:hanging="1080"/>
      </w:pPr>
      <w:rPr>
        <w:rFonts w:hint="default"/>
      </w:rPr>
    </w:lvl>
    <w:lvl w:ilvl="5">
      <w:start w:val="1"/>
      <w:numFmt w:val="decimal"/>
      <w:lvlText w:val="%1.%2.%3.%4.%5.%6."/>
      <w:lvlJc w:val="left"/>
      <w:pPr>
        <w:tabs>
          <w:tab w:val="num" w:pos="3300"/>
        </w:tabs>
        <w:ind w:left="3300" w:hanging="1080"/>
      </w:pPr>
      <w:rPr>
        <w:rFonts w:hint="default"/>
      </w:rPr>
    </w:lvl>
    <w:lvl w:ilvl="6">
      <w:start w:val="1"/>
      <w:numFmt w:val="decimal"/>
      <w:lvlText w:val="%1.%2.%3.%4.%5.%6.%7."/>
      <w:lvlJc w:val="left"/>
      <w:pPr>
        <w:tabs>
          <w:tab w:val="num" w:pos="4020"/>
        </w:tabs>
        <w:ind w:left="402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00"/>
        </w:tabs>
        <w:ind w:left="5100" w:hanging="1800"/>
      </w:pPr>
      <w:rPr>
        <w:rFonts w:hint="default"/>
      </w:rPr>
    </w:lvl>
  </w:abstractNum>
  <w:abstractNum w:abstractNumId="4" w15:restartNumberingAfterBreak="0">
    <w:nsid w:val="1C0231E7"/>
    <w:multiLevelType w:val="hybridMultilevel"/>
    <w:tmpl w:val="759C5024"/>
    <w:lvl w:ilvl="0" w:tplc="DC428D42">
      <w:start w:val="4"/>
      <w:numFmt w:val="bullet"/>
      <w:lvlText w:val="•"/>
      <w:lvlJc w:val="left"/>
      <w:pPr>
        <w:ind w:left="930" w:hanging="5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A604E3"/>
    <w:multiLevelType w:val="multilevel"/>
    <w:tmpl w:val="A6C2F9A6"/>
    <w:lvl w:ilvl="0">
      <w:start w:val="1"/>
      <w:numFmt w:val="decimal"/>
      <w:pStyle w:val="MRheading1"/>
      <w:lvlText w:val="%1"/>
      <w:lvlJc w:val="left"/>
      <w:pPr>
        <w:tabs>
          <w:tab w:val="num" w:pos="720"/>
        </w:tabs>
        <w:ind w:left="720" w:hanging="720"/>
      </w:pPr>
      <w:rPr>
        <w:u w:val="none"/>
      </w:rPr>
    </w:lvl>
    <w:lvl w:ilvl="1">
      <w:start w:val="1"/>
      <w:numFmt w:val="decimal"/>
      <w:pStyle w:val="MRheading2"/>
      <w:lvlText w:val="%1.%2"/>
      <w:lvlJc w:val="left"/>
      <w:pPr>
        <w:tabs>
          <w:tab w:val="num" w:pos="720"/>
        </w:tabs>
        <w:ind w:left="720" w:hanging="720"/>
      </w:pPr>
      <w:rPr>
        <w:u w:val="none"/>
      </w:rPr>
    </w:lvl>
    <w:lvl w:ilvl="2">
      <w:start w:val="1"/>
      <w:numFmt w:val="decimal"/>
      <w:pStyle w:val="MRheading3"/>
      <w:lvlText w:val="%1.%2.%3"/>
      <w:lvlJc w:val="left"/>
      <w:pPr>
        <w:tabs>
          <w:tab w:val="num" w:pos="1800"/>
        </w:tabs>
        <w:ind w:left="1800" w:hanging="1080"/>
      </w:pPr>
      <w:rPr>
        <w:u w:val="none"/>
      </w:rPr>
    </w:lvl>
    <w:lvl w:ilvl="3">
      <w:start w:val="1"/>
      <w:numFmt w:val="lowerRoman"/>
      <w:pStyle w:val="MRheading4"/>
      <w:lvlText w:val="(%4)"/>
      <w:lvlJc w:val="left"/>
      <w:pPr>
        <w:tabs>
          <w:tab w:val="num" w:pos="2520"/>
        </w:tabs>
        <w:ind w:left="2520" w:hanging="720"/>
      </w:pPr>
      <w:rPr>
        <w:u w:val="none"/>
      </w:rPr>
    </w:lvl>
    <w:lvl w:ilvl="4">
      <w:start w:val="1"/>
      <w:numFmt w:val="upperLetter"/>
      <w:pStyle w:val="MRheading5"/>
      <w:lvlText w:val="(%5)"/>
      <w:lvlJc w:val="left"/>
      <w:pPr>
        <w:tabs>
          <w:tab w:val="num" w:pos="3240"/>
        </w:tabs>
        <w:ind w:left="3240" w:hanging="720"/>
      </w:pPr>
      <w:rPr>
        <w:u w:val="none"/>
      </w:rPr>
    </w:lvl>
    <w:lvl w:ilvl="5">
      <w:start w:val="1"/>
      <w:numFmt w:val="decimal"/>
      <w:pStyle w:val="MRheading6"/>
      <w:lvlText w:val="%6)"/>
      <w:lvlJc w:val="left"/>
      <w:pPr>
        <w:tabs>
          <w:tab w:val="num" w:pos="3960"/>
        </w:tabs>
        <w:ind w:left="3960" w:hanging="720"/>
      </w:pPr>
      <w:rPr>
        <w:rFonts w:ascii="Arial" w:hAnsi="Arial" w:cs="Arial" w:hint="default"/>
        <w:b w:val="0"/>
        <w:i w:val="0"/>
        <w:sz w:val="22"/>
        <w:szCs w:val="22"/>
        <w:u w:val="none"/>
      </w:rPr>
    </w:lvl>
    <w:lvl w:ilvl="6">
      <w:start w:val="1"/>
      <w:numFmt w:val="lowerLetter"/>
      <w:pStyle w:val="MRheading7"/>
      <w:lvlText w:val="%7)"/>
      <w:lvlJc w:val="left"/>
      <w:pPr>
        <w:tabs>
          <w:tab w:val="num" w:pos="4680"/>
        </w:tabs>
        <w:ind w:left="4680" w:hanging="720"/>
      </w:pPr>
      <w:rPr>
        <w:rFonts w:ascii="Arial" w:hAnsi="Arial" w:cs="Arial" w:hint="default"/>
        <w:b w:val="0"/>
        <w:i w:val="0"/>
        <w:sz w:val="22"/>
        <w:szCs w:val="22"/>
        <w:u w:val="none"/>
      </w:rPr>
    </w:lvl>
    <w:lvl w:ilvl="7">
      <w:start w:val="1"/>
      <w:numFmt w:val="lowerRoman"/>
      <w:pStyle w:val="MRheading8"/>
      <w:lvlText w:val="%8)"/>
      <w:lvlJc w:val="left"/>
      <w:pPr>
        <w:tabs>
          <w:tab w:val="num" w:pos="5400"/>
        </w:tabs>
        <w:ind w:left="5400" w:hanging="720"/>
      </w:pPr>
      <w:rPr>
        <w:rFonts w:ascii="Arial" w:hAnsi="Arial" w:cs="Arial" w:hint="default"/>
        <w:b w:val="0"/>
        <w:i w:val="0"/>
        <w:sz w:val="22"/>
        <w:szCs w:val="22"/>
        <w:u w:val="none"/>
      </w:rPr>
    </w:lvl>
    <w:lvl w:ilvl="8">
      <w:start w:val="1"/>
      <w:numFmt w:val="upperLetter"/>
      <w:pStyle w:val="MRheading9"/>
      <w:lvlText w:val="%9)"/>
      <w:lvlJc w:val="left"/>
      <w:pPr>
        <w:tabs>
          <w:tab w:val="num" w:pos="6120"/>
        </w:tabs>
        <w:ind w:left="6120" w:hanging="720"/>
      </w:pPr>
      <w:rPr>
        <w:rFonts w:ascii="Arial" w:hAnsi="Arial" w:cs="Arial" w:hint="default"/>
        <w:b w:val="0"/>
        <w:i w:val="0"/>
        <w:sz w:val="22"/>
        <w:szCs w:val="22"/>
        <w:u w:val="none"/>
      </w:rPr>
    </w:lvl>
  </w:abstractNum>
  <w:abstractNum w:abstractNumId="6" w15:restartNumberingAfterBreak="0">
    <w:nsid w:val="1EF13F72"/>
    <w:multiLevelType w:val="multilevel"/>
    <w:tmpl w:val="8AE054A8"/>
    <w:lvl w:ilvl="0">
      <w:start w:val="1"/>
      <w:numFmt w:val="decimal"/>
      <w:pStyle w:val="Heading5"/>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22B24D5D"/>
    <w:multiLevelType w:val="hybridMultilevel"/>
    <w:tmpl w:val="7C008CD8"/>
    <w:lvl w:ilvl="0" w:tplc="05921766">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081658"/>
    <w:multiLevelType w:val="hybridMultilevel"/>
    <w:tmpl w:val="5AD03BE2"/>
    <w:lvl w:ilvl="0" w:tplc="35B003A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5C015C"/>
    <w:multiLevelType w:val="hybridMultilevel"/>
    <w:tmpl w:val="171CDA10"/>
    <w:lvl w:ilvl="0" w:tplc="DC428D42">
      <w:start w:val="4"/>
      <w:numFmt w:val="bullet"/>
      <w:lvlText w:val="•"/>
      <w:lvlJc w:val="left"/>
      <w:pPr>
        <w:ind w:left="1500" w:hanging="570"/>
      </w:pPr>
      <w:rPr>
        <w:rFonts w:ascii="Arial" w:eastAsia="Times New Roman" w:hAnsi="Arial" w:cs="Aria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10" w15:restartNumberingAfterBreak="0">
    <w:nsid w:val="35054D5E"/>
    <w:multiLevelType w:val="hybridMultilevel"/>
    <w:tmpl w:val="B232A662"/>
    <w:lvl w:ilvl="0" w:tplc="05921766">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AB51DC"/>
    <w:multiLevelType w:val="hybridMultilevel"/>
    <w:tmpl w:val="DC8210FA"/>
    <w:lvl w:ilvl="0" w:tplc="FFFFFFFF">
      <w:start w:val="1"/>
      <w:numFmt w:val="lowerLetter"/>
      <w:lvlText w:val="%1)"/>
      <w:lvlJc w:val="left"/>
      <w:pPr>
        <w:tabs>
          <w:tab w:val="num" w:pos="1440"/>
        </w:tabs>
        <w:ind w:left="1440" w:hanging="360"/>
      </w:pPr>
      <w:rPr>
        <w:rFonts w:hint="default"/>
      </w:rPr>
    </w:lvl>
    <w:lvl w:ilvl="1" w:tplc="FFFFFFFF">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2" w15:restartNumberingAfterBreak="0">
    <w:nsid w:val="3FAA1DFC"/>
    <w:multiLevelType w:val="hybridMultilevel"/>
    <w:tmpl w:val="E14CB1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E2541B"/>
    <w:multiLevelType w:val="hybridMultilevel"/>
    <w:tmpl w:val="8B9A1720"/>
    <w:lvl w:ilvl="0" w:tplc="3FA4EF42">
      <w:start w:val="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2E5B58"/>
    <w:multiLevelType w:val="hybridMultilevel"/>
    <w:tmpl w:val="D3422834"/>
    <w:lvl w:ilvl="0" w:tplc="1098DCFA">
      <w:start w:val="4"/>
      <w:numFmt w:val="decimal"/>
      <w:lvlText w:val="%1."/>
      <w:lvlJc w:val="left"/>
      <w:pPr>
        <w:tabs>
          <w:tab w:val="num" w:pos="1020"/>
        </w:tabs>
        <w:ind w:left="1020" w:hanging="660"/>
      </w:pPr>
      <w:rPr>
        <w:rFonts w:hint="default"/>
      </w:rPr>
    </w:lvl>
    <w:lvl w:ilvl="1" w:tplc="1466EE8A" w:tentative="1">
      <w:start w:val="1"/>
      <w:numFmt w:val="lowerLetter"/>
      <w:lvlText w:val="%2."/>
      <w:lvlJc w:val="left"/>
      <w:pPr>
        <w:tabs>
          <w:tab w:val="num" w:pos="1440"/>
        </w:tabs>
        <w:ind w:left="1440" w:hanging="360"/>
      </w:pPr>
    </w:lvl>
    <w:lvl w:ilvl="2" w:tplc="A956FB7C" w:tentative="1">
      <w:start w:val="1"/>
      <w:numFmt w:val="lowerRoman"/>
      <w:lvlText w:val="%3."/>
      <w:lvlJc w:val="right"/>
      <w:pPr>
        <w:tabs>
          <w:tab w:val="num" w:pos="2160"/>
        </w:tabs>
        <w:ind w:left="2160" w:hanging="180"/>
      </w:pPr>
    </w:lvl>
    <w:lvl w:ilvl="3" w:tplc="91480ADA" w:tentative="1">
      <w:start w:val="1"/>
      <w:numFmt w:val="decimal"/>
      <w:lvlText w:val="%4."/>
      <w:lvlJc w:val="left"/>
      <w:pPr>
        <w:tabs>
          <w:tab w:val="num" w:pos="2880"/>
        </w:tabs>
        <w:ind w:left="2880" w:hanging="360"/>
      </w:pPr>
    </w:lvl>
    <w:lvl w:ilvl="4" w:tplc="BD1A2F12" w:tentative="1">
      <w:start w:val="1"/>
      <w:numFmt w:val="lowerLetter"/>
      <w:lvlText w:val="%5."/>
      <w:lvlJc w:val="left"/>
      <w:pPr>
        <w:tabs>
          <w:tab w:val="num" w:pos="3600"/>
        </w:tabs>
        <w:ind w:left="3600" w:hanging="360"/>
      </w:pPr>
    </w:lvl>
    <w:lvl w:ilvl="5" w:tplc="3182B466" w:tentative="1">
      <w:start w:val="1"/>
      <w:numFmt w:val="lowerRoman"/>
      <w:lvlText w:val="%6."/>
      <w:lvlJc w:val="right"/>
      <w:pPr>
        <w:tabs>
          <w:tab w:val="num" w:pos="4320"/>
        </w:tabs>
        <w:ind w:left="4320" w:hanging="180"/>
      </w:pPr>
    </w:lvl>
    <w:lvl w:ilvl="6" w:tplc="58D2C16A" w:tentative="1">
      <w:start w:val="1"/>
      <w:numFmt w:val="decimal"/>
      <w:lvlText w:val="%7."/>
      <w:lvlJc w:val="left"/>
      <w:pPr>
        <w:tabs>
          <w:tab w:val="num" w:pos="5040"/>
        </w:tabs>
        <w:ind w:left="5040" w:hanging="360"/>
      </w:pPr>
    </w:lvl>
    <w:lvl w:ilvl="7" w:tplc="A21EC502" w:tentative="1">
      <w:start w:val="1"/>
      <w:numFmt w:val="lowerLetter"/>
      <w:lvlText w:val="%8."/>
      <w:lvlJc w:val="left"/>
      <w:pPr>
        <w:tabs>
          <w:tab w:val="num" w:pos="5760"/>
        </w:tabs>
        <w:ind w:left="5760" w:hanging="360"/>
      </w:pPr>
    </w:lvl>
    <w:lvl w:ilvl="8" w:tplc="8110BA1C" w:tentative="1">
      <w:start w:val="1"/>
      <w:numFmt w:val="lowerRoman"/>
      <w:lvlText w:val="%9."/>
      <w:lvlJc w:val="right"/>
      <w:pPr>
        <w:tabs>
          <w:tab w:val="num" w:pos="6480"/>
        </w:tabs>
        <w:ind w:left="6480" w:hanging="180"/>
      </w:pPr>
    </w:lvl>
  </w:abstractNum>
  <w:abstractNum w:abstractNumId="15" w15:restartNumberingAfterBreak="0">
    <w:nsid w:val="54865050"/>
    <w:multiLevelType w:val="hybridMultilevel"/>
    <w:tmpl w:val="885CB3A6"/>
    <w:lvl w:ilvl="0" w:tplc="0809000F">
      <w:start w:val="1"/>
      <w:numFmt w:val="bullet"/>
      <w:lvlText w:val=""/>
      <w:lvlJc w:val="left"/>
      <w:pPr>
        <w:tabs>
          <w:tab w:val="num" w:pos="360"/>
        </w:tabs>
        <w:ind w:left="357" w:hanging="357"/>
      </w:pPr>
      <w:rPr>
        <w:rFonts w:ascii="Symbol" w:hAnsi="Symbol" w:hint="default"/>
      </w:rPr>
    </w:lvl>
    <w:lvl w:ilvl="1" w:tplc="08090019">
      <w:start w:val="1"/>
      <w:numFmt w:val="bullet"/>
      <w:lvlText w:val=""/>
      <w:lvlJc w:val="left"/>
      <w:pPr>
        <w:tabs>
          <w:tab w:val="num" w:pos="1440"/>
        </w:tabs>
        <w:ind w:left="1440" w:hanging="360"/>
      </w:pPr>
      <w:rPr>
        <w:rFonts w:ascii="Wingdings" w:hAnsi="Wingdings"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9A3F57"/>
    <w:multiLevelType w:val="hybridMultilevel"/>
    <w:tmpl w:val="6CB845A6"/>
    <w:lvl w:ilvl="0" w:tplc="DE42492C">
      <w:start w:val="2"/>
      <w:numFmt w:val="decimal"/>
      <w:lvlText w:val="%1"/>
      <w:lvlJc w:val="left"/>
      <w:pPr>
        <w:tabs>
          <w:tab w:val="num" w:pos="720"/>
        </w:tabs>
        <w:ind w:left="720" w:hanging="360"/>
      </w:pPr>
      <w:rPr>
        <w:rFonts w:hint="default"/>
      </w:rPr>
    </w:lvl>
    <w:lvl w:ilvl="1" w:tplc="8DDEEF32" w:tentative="1">
      <w:start w:val="1"/>
      <w:numFmt w:val="lowerLetter"/>
      <w:lvlText w:val="%2."/>
      <w:lvlJc w:val="left"/>
      <w:pPr>
        <w:tabs>
          <w:tab w:val="num" w:pos="1440"/>
        </w:tabs>
        <w:ind w:left="1440" w:hanging="360"/>
      </w:pPr>
    </w:lvl>
    <w:lvl w:ilvl="2" w:tplc="04D6C0CE" w:tentative="1">
      <w:start w:val="1"/>
      <w:numFmt w:val="lowerRoman"/>
      <w:lvlText w:val="%3."/>
      <w:lvlJc w:val="right"/>
      <w:pPr>
        <w:tabs>
          <w:tab w:val="num" w:pos="2160"/>
        </w:tabs>
        <w:ind w:left="2160" w:hanging="180"/>
      </w:pPr>
    </w:lvl>
    <w:lvl w:ilvl="3" w:tplc="27B246DA" w:tentative="1">
      <w:start w:val="1"/>
      <w:numFmt w:val="decimal"/>
      <w:lvlText w:val="%4."/>
      <w:lvlJc w:val="left"/>
      <w:pPr>
        <w:tabs>
          <w:tab w:val="num" w:pos="2880"/>
        </w:tabs>
        <w:ind w:left="2880" w:hanging="360"/>
      </w:pPr>
    </w:lvl>
    <w:lvl w:ilvl="4" w:tplc="7B6A1FA6" w:tentative="1">
      <w:start w:val="1"/>
      <w:numFmt w:val="lowerLetter"/>
      <w:lvlText w:val="%5."/>
      <w:lvlJc w:val="left"/>
      <w:pPr>
        <w:tabs>
          <w:tab w:val="num" w:pos="3600"/>
        </w:tabs>
        <w:ind w:left="3600" w:hanging="360"/>
      </w:pPr>
    </w:lvl>
    <w:lvl w:ilvl="5" w:tplc="7AEAD216" w:tentative="1">
      <w:start w:val="1"/>
      <w:numFmt w:val="lowerRoman"/>
      <w:lvlText w:val="%6."/>
      <w:lvlJc w:val="right"/>
      <w:pPr>
        <w:tabs>
          <w:tab w:val="num" w:pos="4320"/>
        </w:tabs>
        <w:ind w:left="4320" w:hanging="180"/>
      </w:pPr>
    </w:lvl>
    <w:lvl w:ilvl="6" w:tplc="5532CC7C" w:tentative="1">
      <w:start w:val="1"/>
      <w:numFmt w:val="decimal"/>
      <w:lvlText w:val="%7."/>
      <w:lvlJc w:val="left"/>
      <w:pPr>
        <w:tabs>
          <w:tab w:val="num" w:pos="5040"/>
        </w:tabs>
        <w:ind w:left="5040" w:hanging="360"/>
      </w:pPr>
    </w:lvl>
    <w:lvl w:ilvl="7" w:tplc="2A9276C4" w:tentative="1">
      <w:start w:val="1"/>
      <w:numFmt w:val="lowerLetter"/>
      <w:lvlText w:val="%8."/>
      <w:lvlJc w:val="left"/>
      <w:pPr>
        <w:tabs>
          <w:tab w:val="num" w:pos="5760"/>
        </w:tabs>
        <w:ind w:left="5760" w:hanging="360"/>
      </w:pPr>
    </w:lvl>
    <w:lvl w:ilvl="8" w:tplc="DB62F4FC" w:tentative="1">
      <w:start w:val="1"/>
      <w:numFmt w:val="lowerRoman"/>
      <w:lvlText w:val="%9."/>
      <w:lvlJc w:val="right"/>
      <w:pPr>
        <w:tabs>
          <w:tab w:val="num" w:pos="6480"/>
        </w:tabs>
        <w:ind w:left="6480" w:hanging="180"/>
      </w:pPr>
    </w:lvl>
  </w:abstractNum>
  <w:abstractNum w:abstractNumId="17" w15:restartNumberingAfterBreak="0">
    <w:nsid w:val="55E44A1D"/>
    <w:multiLevelType w:val="hybridMultilevel"/>
    <w:tmpl w:val="3A5C3D0A"/>
    <w:lvl w:ilvl="0" w:tplc="3FA4EF42">
      <w:start w:val="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E87034"/>
    <w:multiLevelType w:val="hybridMultilevel"/>
    <w:tmpl w:val="A9140B70"/>
    <w:lvl w:ilvl="0" w:tplc="5E765530">
      <w:start w:val="1"/>
      <w:numFmt w:val="bullet"/>
      <w:lvlText w:val=""/>
      <w:lvlJc w:val="left"/>
      <w:pPr>
        <w:tabs>
          <w:tab w:val="num" w:pos="360"/>
        </w:tabs>
        <w:ind w:left="357" w:hanging="357"/>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D5714F"/>
    <w:multiLevelType w:val="multilevel"/>
    <w:tmpl w:val="68F4ED82"/>
    <w:lvl w:ilvl="0">
      <w:start w:val="8"/>
      <w:numFmt w:val="decimal"/>
      <w:lvlText w:val="%1"/>
      <w:lvlJc w:val="left"/>
      <w:pPr>
        <w:tabs>
          <w:tab w:val="num" w:pos="360"/>
        </w:tabs>
        <w:ind w:left="360" w:hanging="360"/>
      </w:pPr>
      <w:rPr>
        <w:rFonts w:hint="default"/>
        <w:color w:val="auto"/>
      </w:rPr>
    </w:lvl>
    <w:lvl w:ilvl="1">
      <w:start w:val="5"/>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20" w15:restartNumberingAfterBreak="0">
    <w:nsid w:val="595E2495"/>
    <w:multiLevelType w:val="hybridMultilevel"/>
    <w:tmpl w:val="41D87CFC"/>
    <w:lvl w:ilvl="0" w:tplc="DC428D42">
      <w:start w:val="4"/>
      <w:numFmt w:val="bullet"/>
      <w:lvlText w:val="•"/>
      <w:lvlJc w:val="left"/>
      <w:pPr>
        <w:tabs>
          <w:tab w:val="num" w:pos="1020"/>
        </w:tabs>
        <w:ind w:left="1020" w:hanging="660"/>
      </w:pPr>
      <w:rPr>
        <w:rFonts w:ascii="Arial" w:eastAsia="Times New Roman" w:hAnsi="Arial" w:cs="Arial" w:hint="default"/>
      </w:rPr>
    </w:lvl>
    <w:lvl w:ilvl="1" w:tplc="1466EE8A" w:tentative="1">
      <w:start w:val="1"/>
      <w:numFmt w:val="lowerLetter"/>
      <w:lvlText w:val="%2."/>
      <w:lvlJc w:val="left"/>
      <w:pPr>
        <w:tabs>
          <w:tab w:val="num" w:pos="1440"/>
        </w:tabs>
        <w:ind w:left="1440" w:hanging="360"/>
      </w:pPr>
    </w:lvl>
    <w:lvl w:ilvl="2" w:tplc="A956FB7C" w:tentative="1">
      <w:start w:val="1"/>
      <w:numFmt w:val="lowerRoman"/>
      <w:lvlText w:val="%3."/>
      <w:lvlJc w:val="right"/>
      <w:pPr>
        <w:tabs>
          <w:tab w:val="num" w:pos="2160"/>
        </w:tabs>
        <w:ind w:left="2160" w:hanging="180"/>
      </w:pPr>
    </w:lvl>
    <w:lvl w:ilvl="3" w:tplc="91480ADA" w:tentative="1">
      <w:start w:val="1"/>
      <w:numFmt w:val="decimal"/>
      <w:lvlText w:val="%4."/>
      <w:lvlJc w:val="left"/>
      <w:pPr>
        <w:tabs>
          <w:tab w:val="num" w:pos="2880"/>
        </w:tabs>
        <w:ind w:left="2880" w:hanging="360"/>
      </w:pPr>
    </w:lvl>
    <w:lvl w:ilvl="4" w:tplc="BD1A2F12" w:tentative="1">
      <w:start w:val="1"/>
      <w:numFmt w:val="lowerLetter"/>
      <w:lvlText w:val="%5."/>
      <w:lvlJc w:val="left"/>
      <w:pPr>
        <w:tabs>
          <w:tab w:val="num" w:pos="3600"/>
        </w:tabs>
        <w:ind w:left="3600" w:hanging="360"/>
      </w:pPr>
    </w:lvl>
    <w:lvl w:ilvl="5" w:tplc="3182B466" w:tentative="1">
      <w:start w:val="1"/>
      <w:numFmt w:val="lowerRoman"/>
      <w:lvlText w:val="%6."/>
      <w:lvlJc w:val="right"/>
      <w:pPr>
        <w:tabs>
          <w:tab w:val="num" w:pos="4320"/>
        </w:tabs>
        <w:ind w:left="4320" w:hanging="180"/>
      </w:pPr>
    </w:lvl>
    <w:lvl w:ilvl="6" w:tplc="58D2C16A" w:tentative="1">
      <w:start w:val="1"/>
      <w:numFmt w:val="decimal"/>
      <w:lvlText w:val="%7."/>
      <w:lvlJc w:val="left"/>
      <w:pPr>
        <w:tabs>
          <w:tab w:val="num" w:pos="5040"/>
        </w:tabs>
        <w:ind w:left="5040" w:hanging="360"/>
      </w:pPr>
    </w:lvl>
    <w:lvl w:ilvl="7" w:tplc="A21EC502" w:tentative="1">
      <w:start w:val="1"/>
      <w:numFmt w:val="lowerLetter"/>
      <w:lvlText w:val="%8."/>
      <w:lvlJc w:val="left"/>
      <w:pPr>
        <w:tabs>
          <w:tab w:val="num" w:pos="5760"/>
        </w:tabs>
        <w:ind w:left="5760" w:hanging="360"/>
      </w:pPr>
    </w:lvl>
    <w:lvl w:ilvl="8" w:tplc="8110BA1C" w:tentative="1">
      <w:start w:val="1"/>
      <w:numFmt w:val="lowerRoman"/>
      <w:lvlText w:val="%9."/>
      <w:lvlJc w:val="right"/>
      <w:pPr>
        <w:tabs>
          <w:tab w:val="num" w:pos="6480"/>
        </w:tabs>
        <w:ind w:left="6480" w:hanging="180"/>
      </w:pPr>
    </w:lvl>
  </w:abstractNum>
  <w:abstractNum w:abstractNumId="21" w15:restartNumberingAfterBreak="0">
    <w:nsid w:val="5C707C4E"/>
    <w:multiLevelType w:val="hybridMultilevel"/>
    <w:tmpl w:val="0DBADFA4"/>
    <w:lvl w:ilvl="0" w:tplc="3FA4EF42">
      <w:start w:val="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996975"/>
    <w:multiLevelType w:val="singleLevel"/>
    <w:tmpl w:val="E3A4B554"/>
    <w:lvl w:ilvl="0">
      <w:start w:val="1"/>
      <w:numFmt w:val="lowerLetter"/>
      <w:lvlText w:val="%1) "/>
      <w:legacy w:legacy="1" w:legacySpace="0" w:legacyIndent="283"/>
      <w:lvlJc w:val="left"/>
      <w:pPr>
        <w:ind w:left="1003" w:hanging="283"/>
      </w:pPr>
      <w:rPr>
        <w:rFonts w:ascii="Times New Roman" w:hAnsi="Times New Roman" w:hint="default"/>
        <w:b w:val="0"/>
        <w:i w:val="0"/>
        <w:sz w:val="24"/>
        <w:u w:val="none"/>
      </w:rPr>
    </w:lvl>
  </w:abstractNum>
  <w:abstractNum w:abstractNumId="23" w15:restartNumberingAfterBreak="0">
    <w:nsid w:val="6D604608"/>
    <w:multiLevelType w:val="hybridMultilevel"/>
    <w:tmpl w:val="BC605B8A"/>
    <w:lvl w:ilvl="0" w:tplc="DC428D42">
      <w:start w:val="4"/>
      <w:numFmt w:val="bullet"/>
      <w:lvlText w:val="•"/>
      <w:lvlJc w:val="left"/>
      <w:pPr>
        <w:ind w:left="570" w:hanging="57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5691CE9"/>
    <w:multiLevelType w:val="hybridMultilevel"/>
    <w:tmpl w:val="6CEE81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58710CF"/>
    <w:multiLevelType w:val="hybridMultilevel"/>
    <w:tmpl w:val="F5AEA4EC"/>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6" w15:restartNumberingAfterBreak="0">
    <w:nsid w:val="7CE36CEF"/>
    <w:multiLevelType w:val="hybridMultilevel"/>
    <w:tmpl w:val="B4466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49585E"/>
    <w:multiLevelType w:val="multilevel"/>
    <w:tmpl w:val="E56C1244"/>
    <w:lvl w:ilvl="0">
      <w:start w:val="1"/>
      <w:numFmt w:val="decimal"/>
      <w:pStyle w:val="BBHeading1"/>
      <w:lvlText w:val="%1."/>
      <w:lvlJc w:val="left"/>
      <w:pPr>
        <w:tabs>
          <w:tab w:val="num" w:pos="720"/>
        </w:tabs>
        <w:ind w:left="720" w:hanging="720"/>
      </w:pPr>
      <w:rPr>
        <w:rFonts w:hint="default"/>
        <w:b w:val="0"/>
        <w:i w:val="0"/>
      </w:rPr>
    </w:lvl>
    <w:lvl w:ilvl="1">
      <w:start w:val="1"/>
      <w:numFmt w:val="decimal"/>
      <w:pStyle w:val="BBHeading2"/>
      <w:lvlText w:val="%1.%2"/>
      <w:lvlJc w:val="left"/>
      <w:pPr>
        <w:tabs>
          <w:tab w:val="num" w:pos="720"/>
        </w:tabs>
        <w:ind w:left="720" w:hanging="720"/>
      </w:pPr>
      <w:rPr>
        <w:rFonts w:hint="default"/>
        <w:b w:val="0"/>
        <w:i w:val="0"/>
      </w:rPr>
    </w:lvl>
    <w:lvl w:ilvl="2">
      <w:start w:val="1"/>
      <w:numFmt w:val="decimal"/>
      <w:pStyle w:val="BBHeading3"/>
      <w:lvlText w:val="%1.%2.%3"/>
      <w:lvlJc w:val="left"/>
      <w:pPr>
        <w:tabs>
          <w:tab w:val="num" w:pos="1622"/>
        </w:tabs>
        <w:ind w:left="1622" w:hanging="902"/>
      </w:pPr>
      <w:rPr>
        <w:rFonts w:hint="default"/>
        <w:b w:val="0"/>
        <w:i w:val="0"/>
      </w:rPr>
    </w:lvl>
    <w:lvl w:ilvl="3">
      <w:start w:val="1"/>
      <w:numFmt w:val="decimal"/>
      <w:pStyle w:val="BBHeading4"/>
      <w:lvlText w:val="%1.%2.%3.%4"/>
      <w:lvlJc w:val="left"/>
      <w:pPr>
        <w:tabs>
          <w:tab w:val="num" w:pos="2699"/>
        </w:tabs>
        <w:ind w:left="2699" w:hanging="1077"/>
      </w:pPr>
      <w:rPr>
        <w:rFonts w:hint="default"/>
        <w:b w:val="0"/>
        <w:i w:val="0"/>
      </w:rPr>
    </w:lvl>
    <w:lvl w:ilvl="4">
      <w:start w:val="1"/>
      <w:numFmt w:val="lowerLetter"/>
      <w:pStyle w:val="BBHeading5"/>
      <w:lvlText w:val="(%5)"/>
      <w:lvlJc w:val="left"/>
      <w:pPr>
        <w:tabs>
          <w:tab w:val="num" w:pos="2699"/>
        </w:tabs>
        <w:ind w:left="2699" w:hanging="1077"/>
      </w:pPr>
      <w:rPr>
        <w:rFonts w:hint="default"/>
        <w:b w:val="0"/>
        <w:i w:val="0"/>
      </w:rPr>
    </w:lvl>
    <w:lvl w:ilvl="5">
      <w:start w:val="1"/>
      <w:numFmt w:val="lowerRoman"/>
      <w:pStyle w:val="BBHeading6"/>
      <w:lvlText w:val="(%6)"/>
      <w:lvlJc w:val="left"/>
      <w:pPr>
        <w:tabs>
          <w:tab w:val="num" w:pos="3597"/>
        </w:tabs>
        <w:ind w:left="3238" w:hanging="539"/>
      </w:pPr>
      <w:rPr>
        <w:rFonts w:hint="default"/>
        <w:b w:val="0"/>
        <w:i w:val="0"/>
      </w:rPr>
    </w:lvl>
    <w:lvl w:ilvl="6">
      <w:start w:val="1"/>
      <w:numFmt w:val="upperLetter"/>
      <w:pStyle w:val="BBHeading7"/>
      <w:lvlText w:val="(%7)"/>
      <w:lvlJc w:val="left"/>
      <w:pPr>
        <w:tabs>
          <w:tab w:val="num" w:pos="3907"/>
        </w:tabs>
        <w:ind w:left="3907" w:hanging="675"/>
      </w:pPr>
      <w:rPr>
        <w:rFonts w:hint="default"/>
        <w:b w:val="0"/>
        <w:i w:val="0"/>
      </w:rPr>
    </w:lvl>
    <w:lvl w:ilvl="7">
      <w:start w:val="1"/>
      <w:numFmt w:val="upperRoman"/>
      <w:pStyle w:val="BBHeading8"/>
      <w:lvlText w:val="(%8)"/>
      <w:lvlJc w:val="left"/>
      <w:pPr>
        <w:tabs>
          <w:tab w:val="num" w:pos="4581"/>
        </w:tabs>
        <w:ind w:left="4581" w:hanging="674"/>
      </w:pPr>
      <w:rPr>
        <w:rFonts w:hint="default"/>
        <w:b w:val="0"/>
        <w:i w:val="0"/>
      </w:rPr>
    </w:lvl>
    <w:lvl w:ilvl="8">
      <w:start w:val="1"/>
      <w:numFmt w:val="upperRoman"/>
      <w:pStyle w:val="BBHeading9"/>
      <w:lvlText w:val="(%9)"/>
      <w:lvlJc w:val="left"/>
      <w:pPr>
        <w:tabs>
          <w:tab w:val="num" w:pos="7198"/>
        </w:tabs>
        <w:ind w:left="6838" w:hanging="720"/>
      </w:pPr>
      <w:rPr>
        <w:rFonts w:hint="default"/>
        <w:b w:val="0"/>
        <w:i w:val="0"/>
      </w:rPr>
    </w:lvl>
  </w:abstractNum>
  <w:num w:numId="1">
    <w:abstractNumId w:val="22"/>
  </w:num>
  <w:num w:numId="2">
    <w:abstractNumId w:val="22"/>
    <w:lvlOverride w:ilvl="0">
      <w:lvl w:ilvl="0">
        <w:start w:val="2"/>
        <w:numFmt w:val="lowerLetter"/>
        <w:lvlText w:val="%1) "/>
        <w:legacy w:legacy="1" w:legacySpace="0" w:legacyIndent="283"/>
        <w:lvlJc w:val="left"/>
        <w:pPr>
          <w:ind w:left="1003" w:hanging="283"/>
        </w:pPr>
        <w:rPr>
          <w:rFonts w:ascii="Times New Roman" w:hAnsi="Times New Roman" w:hint="default"/>
          <w:b w:val="0"/>
          <w:i w:val="0"/>
          <w:sz w:val="24"/>
          <w:u w:val="none"/>
        </w:rPr>
      </w:lvl>
    </w:lvlOverride>
  </w:num>
  <w:num w:numId="3">
    <w:abstractNumId w:val="11"/>
  </w:num>
  <w:num w:numId="4">
    <w:abstractNumId w:val="14"/>
  </w:num>
  <w:num w:numId="5">
    <w:abstractNumId w:val="1"/>
  </w:num>
  <w:num w:numId="6">
    <w:abstractNumId w:val="5"/>
  </w:num>
  <w:num w:numId="7">
    <w:abstractNumId w:val="16"/>
  </w:num>
  <w:num w:numId="8">
    <w:abstractNumId w:val="7"/>
  </w:num>
  <w:num w:numId="9">
    <w:abstractNumId w:val="15"/>
  </w:num>
  <w:num w:numId="10">
    <w:abstractNumId w:val="10"/>
  </w:num>
  <w:num w:numId="11">
    <w:abstractNumId w:val="18"/>
  </w:num>
  <w:num w:numId="12">
    <w:abstractNumId w:val="6"/>
  </w:num>
  <w:num w:numId="13">
    <w:abstractNumId w:val="3"/>
  </w:num>
  <w:num w:numId="14">
    <w:abstractNumId w:val="19"/>
  </w:num>
  <w:num w:numId="15">
    <w:abstractNumId w:val="27"/>
  </w:num>
  <w:num w:numId="16">
    <w:abstractNumId w:val="0"/>
  </w:num>
  <w:num w:numId="17">
    <w:abstractNumId w:val="8"/>
  </w:num>
  <w:num w:numId="18">
    <w:abstractNumId w:val="26"/>
  </w:num>
  <w:num w:numId="19">
    <w:abstractNumId w:val="17"/>
  </w:num>
  <w:num w:numId="20">
    <w:abstractNumId w:val="13"/>
  </w:num>
  <w:num w:numId="21">
    <w:abstractNumId w:val="21"/>
  </w:num>
  <w:num w:numId="22">
    <w:abstractNumId w:val="2"/>
  </w:num>
  <w:num w:numId="23">
    <w:abstractNumId w:val="20"/>
  </w:num>
  <w:num w:numId="24">
    <w:abstractNumId w:val="23"/>
  </w:num>
  <w:num w:numId="25">
    <w:abstractNumId w:val="9"/>
  </w:num>
  <w:num w:numId="26">
    <w:abstractNumId w:val="4"/>
  </w:num>
  <w:num w:numId="27">
    <w:abstractNumId w:val="12"/>
  </w:num>
  <w:num w:numId="28">
    <w:abstractNumId w:val="24"/>
  </w:num>
  <w:num w:numId="29">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0"/>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23629"/>
    <w:rsid w:val="0000286B"/>
    <w:rsid w:val="00013724"/>
    <w:rsid w:val="00021AF1"/>
    <w:rsid w:val="00054738"/>
    <w:rsid w:val="000634A0"/>
    <w:rsid w:val="00066EC9"/>
    <w:rsid w:val="00067131"/>
    <w:rsid w:val="00082739"/>
    <w:rsid w:val="000A642F"/>
    <w:rsid w:val="000B2D46"/>
    <w:rsid w:val="000B5F64"/>
    <w:rsid w:val="000D5979"/>
    <w:rsid w:val="001026B0"/>
    <w:rsid w:val="00126E42"/>
    <w:rsid w:val="00150CAE"/>
    <w:rsid w:val="00183E20"/>
    <w:rsid w:val="00193EBE"/>
    <w:rsid w:val="001B3197"/>
    <w:rsid w:val="001C4918"/>
    <w:rsid w:val="001D1909"/>
    <w:rsid w:val="001D267A"/>
    <w:rsid w:val="001D7F9E"/>
    <w:rsid w:val="001E006A"/>
    <w:rsid w:val="001E4392"/>
    <w:rsid w:val="001F0BC6"/>
    <w:rsid w:val="002036F1"/>
    <w:rsid w:val="00205A9E"/>
    <w:rsid w:val="00211A56"/>
    <w:rsid w:val="002139A9"/>
    <w:rsid w:val="002237DE"/>
    <w:rsid w:val="00232F6F"/>
    <w:rsid w:val="002532B7"/>
    <w:rsid w:val="00256C1B"/>
    <w:rsid w:val="00275B37"/>
    <w:rsid w:val="002828BC"/>
    <w:rsid w:val="002C4100"/>
    <w:rsid w:val="002E46F8"/>
    <w:rsid w:val="002E5ECA"/>
    <w:rsid w:val="00300549"/>
    <w:rsid w:val="00304F29"/>
    <w:rsid w:val="00312C76"/>
    <w:rsid w:val="003140DA"/>
    <w:rsid w:val="0031497D"/>
    <w:rsid w:val="0032242F"/>
    <w:rsid w:val="00334F24"/>
    <w:rsid w:val="0033692D"/>
    <w:rsid w:val="0035071F"/>
    <w:rsid w:val="00367C25"/>
    <w:rsid w:val="00383216"/>
    <w:rsid w:val="003878C7"/>
    <w:rsid w:val="00397BDF"/>
    <w:rsid w:val="003A5A79"/>
    <w:rsid w:val="003B6353"/>
    <w:rsid w:val="003C2BA7"/>
    <w:rsid w:val="003C5A89"/>
    <w:rsid w:val="003D577D"/>
    <w:rsid w:val="003D6428"/>
    <w:rsid w:val="003E2BAF"/>
    <w:rsid w:val="003E5EC1"/>
    <w:rsid w:val="003F5E6F"/>
    <w:rsid w:val="003F75C5"/>
    <w:rsid w:val="004229E1"/>
    <w:rsid w:val="00437A0E"/>
    <w:rsid w:val="004741DB"/>
    <w:rsid w:val="00491EC5"/>
    <w:rsid w:val="004B4156"/>
    <w:rsid w:val="004D4109"/>
    <w:rsid w:val="004E3161"/>
    <w:rsid w:val="00514B44"/>
    <w:rsid w:val="00514EC5"/>
    <w:rsid w:val="00516A54"/>
    <w:rsid w:val="005176B6"/>
    <w:rsid w:val="00554B31"/>
    <w:rsid w:val="00563B08"/>
    <w:rsid w:val="00564B58"/>
    <w:rsid w:val="0057391A"/>
    <w:rsid w:val="00573EAC"/>
    <w:rsid w:val="00593C6B"/>
    <w:rsid w:val="005A044C"/>
    <w:rsid w:val="005B027A"/>
    <w:rsid w:val="005B5197"/>
    <w:rsid w:val="005B7C66"/>
    <w:rsid w:val="005C30E6"/>
    <w:rsid w:val="005C5BFD"/>
    <w:rsid w:val="005C6529"/>
    <w:rsid w:val="005D723F"/>
    <w:rsid w:val="006007B9"/>
    <w:rsid w:val="00635A9B"/>
    <w:rsid w:val="00647EA1"/>
    <w:rsid w:val="006670BB"/>
    <w:rsid w:val="00667C62"/>
    <w:rsid w:val="0068337A"/>
    <w:rsid w:val="00696E96"/>
    <w:rsid w:val="006C0C75"/>
    <w:rsid w:val="006C72E4"/>
    <w:rsid w:val="006D09A6"/>
    <w:rsid w:val="00724C2F"/>
    <w:rsid w:val="00730715"/>
    <w:rsid w:val="0075264B"/>
    <w:rsid w:val="00773C5E"/>
    <w:rsid w:val="007B02AC"/>
    <w:rsid w:val="007B7745"/>
    <w:rsid w:val="007C1B0A"/>
    <w:rsid w:val="007C20FB"/>
    <w:rsid w:val="007D169D"/>
    <w:rsid w:val="00802986"/>
    <w:rsid w:val="0087271D"/>
    <w:rsid w:val="00894A83"/>
    <w:rsid w:val="008B0CE1"/>
    <w:rsid w:val="008B5738"/>
    <w:rsid w:val="008B7529"/>
    <w:rsid w:val="008C05D3"/>
    <w:rsid w:val="008C688B"/>
    <w:rsid w:val="008D4422"/>
    <w:rsid w:val="008E1A00"/>
    <w:rsid w:val="008F2B35"/>
    <w:rsid w:val="0092573A"/>
    <w:rsid w:val="00925BE6"/>
    <w:rsid w:val="00930B94"/>
    <w:rsid w:val="00942A54"/>
    <w:rsid w:val="009634EF"/>
    <w:rsid w:val="009D2DBF"/>
    <w:rsid w:val="009E3947"/>
    <w:rsid w:val="009E42CE"/>
    <w:rsid w:val="009E7CF1"/>
    <w:rsid w:val="009F06FB"/>
    <w:rsid w:val="009F0F41"/>
    <w:rsid w:val="009F546D"/>
    <w:rsid w:val="00A14B7F"/>
    <w:rsid w:val="00A24C47"/>
    <w:rsid w:val="00A31B50"/>
    <w:rsid w:val="00A35BEF"/>
    <w:rsid w:val="00A400FE"/>
    <w:rsid w:val="00A43F68"/>
    <w:rsid w:val="00A52EBA"/>
    <w:rsid w:val="00A56ED4"/>
    <w:rsid w:val="00A624A8"/>
    <w:rsid w:val="00A743C9"/>
    <w:rsid w:val="00A87940"/>
    <w:rsid w:val="00AF2A24"/>
    <w:rsid w:val="00AF50C5"/>
    <w:rsid w:val="00B02EEA"/>
    <w:rsid w:val="00B17626"/>
    <w:rsid w:val="00B27607"/>
    <w:rsid w:val="00B27CAA"/>
    <w:rsid w:val="00B31CB7"/>
    <w:rsid w:val="00B34479"/>
    <w:rsid w:val="00B45A8B"/>
    <w:rsid w:val="00B5601C"/>
    <w:rsid w:val="00B74349"/>
    <w:rsid w:val="00B80003"/>
    <w:rsid w:val="00B83D6C"/>
    <w:rsid w:val="00B857CC"/>
    <w:rsid w:val="00B86AFD"/>
    <w:rsid w:val="00B874A3"/>
    <w:rsid w:val="00BB50C4"/>
    <w:rsid w:val="00BB5856"/>
    <w:rsid w:val="00BC29DF"/>
    <w:rsid w:val="00BD1B2F"/>
    <w:rsid w:val="00BD2153"/>
    <w:rsid w:val="00C00556"/>
    <w:rsid w:val="00C24283"/>
    <w:rsid w:val="00C35635"/>
    <w:rsid w:val="00C559A6"/>
    <w:rsid w:val="00C775BA"/>
    <w:rsid w:val="00C85AA5"/>
    <w:rsid w:val="00CA52D1"/>
    <w:rsid w:val="00CD3C90"/>
    <w:rsid w:val="00CE3397"/>
    <w:rsid w:val="00CE4BFD"/>
    <w:rsid w:val="00CE53AB"/>
    <w:rsid w:val="00D0721E"/>
    <w:rsid w:val="00D27199"/>
    <w:rsid w:val="00D278B9"/>
    <w:rsid w:val="00D40AB8"/>
    <w:rsid w:val="00D456F1"/>
    <w:rsid w:val="00D57B69"/>
    <w:rsid w:val="00D64868"/>
    <w:rsid w:val="00D667E7"/>
    <w:rsid w:val="00D66E3F"/>
    <w:rsid w:val="00D72713"/>
    <w:rsid w:val="00D743D3"/>
    <w:rsid w:val="00D80BE3"/>
    <w:rsid w:val="00D82D2F"/>
    <w:rsid w:val="00D83A0D"/>
    <w:rsid w:val="00D861E9"/>
    <w:rsid w:val="00D87F57"/>
    <w:rsid w:val="00DA3B5A"/>
    <w:rsid w:val="00DB3A34"/>
    <w:rsid w:val="00DD0E0B"/>
    <w:rsid w:val="00DD1D0B"/>
    <w:rsid w:val="00DD51F6"/>
    <w:rsid w:val="00E32D4C"/>
    <w:rsid w:val="00E33362"/>
    <w:rsid w:val="00E33853"/>
    <w:rsid w:val="00E470AD"/>
    <w:rsid w:val="00E64A9A"/>
    <w:rsid w:val="00E65862"/>
    <w:rsid w:val="00E828F8"/>
    <w:rsid w:val="00E90B5C"/>
    <w:rsid w:val="00EA5F3D"/>
    <w:rsid w:val="00EC0692"/>
    <w:rsid w:val="00EC565B"/>
    <w:rsid w:val="00ED2C27"/>
    <w:rsid w:val="00ED6507"/>
    <w:rsid w:val="00ED747B"/>
    <w:rsid w:val="00EE3E4D"/>
    <w:rsid w:val="00EF6702"/>
    <w:rsid w:val="00F0207C"/>
    <w:rsid w:val="00F23629"/>
    <w:rsid w:val="00F25C45"/>
    <w:rsid w:val="00F32ED4"/>
    <w:rsid w:val="00F349B6"/>
    <w:rsid w:val="00F53C95"/>
    <w:rsid w:val="00F65C92"/>
    <w:rsid w:val="00F674D9"/>
    <w:rsid w:val="00F7469A"/>
    <w:rsid w:val="00F86D6D"/>
    <w:rsid w:val="00F9471B"/>
    <w:rsid w:val="00FA4A3B"/>
    <w:rsid w:val="00FB4175"/>
    <w:rsid w:val="00FD0071"/>
    <w:rsid w:val="00FE0C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55"/>
    <o:shapelayout v:ext="edit">
      <o:idmap v:ext="edit" data="1"/>
    </o:shapelayout>
  </w:shapeDefaults>
  <w:decimalSymbol w:val="."/>
  <w:listSeparator w:val=","/>
  <w14:docId w14:val="041DC362"/>
  <w15:docId w15:val="{6922BC30-5537-4493-8746-9699056B7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20FB"/>
    <w:pPr>
      <w:overflowPunct w:val="0"/>
      <w:autoSpaceDE w:val="0"/>
      <w:autoSpaceDN w:val="0"/>
      <w:adjustRightInd w:val="0"/>
      <w:textAlignment w:val="baseline"/>
    </w:pPr>
    <w:rPr>
      <w:sz w:val="24"/>
      <w:lang w:eastAsia="en-US"/>
    </w:rPr>
  </w:style>
  <w:style w:type="paragraph" w:styleId="Heading1">
    <w:name w:val="heading 1"/>
    <w:basedOn w:val="Normal"/>
    <w:next w:val="Normal"/>
    <w:qFormat/>
    <w:rsid w:val="0068337A"/>
    <w:pPr>
      <w:keepNext/>
      <w:outlineLvl w:val="0"/>
    </w:pPr>
    <w:rPr>
      <w:b/>
      <w:bCs/>
    </w:rPr>
  </w:style>
  <w:style w:type="paragraph" w:styleId="Heading2">
    <w:name w:val="heading 2"/>
    <w:basedOn w:val="Normal"/>
    <w:next w:val="Normal"/>
    <w:qFormat/>
    <w:rsid w:val="0068337A"/>
    <w:pPr>
      <w:keepNext/>
      <w:overflowPunct/>
      <w:autoSpaceDE/>
      <w:autoSpaceDN/>
      <w:adjustRightInd/>
      <w:ind w:left="-720"/>
      <w:textAlignment w:val="auto"/>
      <w:outlineLvl w:val="1"/>
    </w:pPr>
    <w:rPr>
      <w:szCs w:val="24"/>
      <w:u w:val="single"/>
    </w:rPr>
  </w:style>
  <w:style w:type="paragraph" w:styleId="Heading3">
    <w:name w:val="heading 3"/>
    <w:basedOn w:val="Normal"/>
    <w:next w:val="Normal"/>
    <w:qFormat/>
    <w:rsid w:val="0068337A"/>
    <w:pPr>
      <w:keepNext/>
      <w:ind w:hanging="567"/>
      <w:outlineLvl w:val="2"/>
    </w:pPr>
    <w:rPr>
      <w:b/>
      <w:u w:val="single"/>
    </w:rPr>
  </w:style>
  <w:style w:type="paragraph" w:styleId="Heading4">
    <w:name w:val="heading 4"/>
    <w:basedOn w:val="Normal"/>
    <w:next w:val="Normal"/>
    <w:link w:val="Heading4Char"/>
    <w:qFormat/>
    <w:rsid w:val="008E1A00"/>
    <w:pPr>
      <w:keepNext/>
      <w:tabs>
        <w:tab w:val="left" w:pos="540"/>
      </w:tabs>
      <w:overflowPunct/>
      <w:autoSpaceDE/>
      <w:autoSpaceDN/>
      <w:adjustRightInd/>
      <w:spacing w:before="420"/>
      <w:ind w:left="540" w:hanging="540"/>
      <w:textAlignment w:val="auto"/>
      <w:outlineLvl w:val="3"/>
    </w:pPr>
    <w:rPr>
      <w:b/>
      <w:bCs/>
      <w:szCs w:val="24"/>
    </w:rPr>
  </w:style>
  <w:style w:type="paragraph" w:styleId="Heading5">
    <w:name w:val="heading 5"/>
    <w:basedOn w:val="Normal"/>
    <w:next w:val="Normal"/>
    <w:link w:val="Heading5Char"/>
    <w:qFormat/>
    <w:rsid w:val="008E1A00"/>
    <w:pPr>
      <w:keepNext/>
      <w:numPr>
        <w:numId w:val="12"/>
      </w:numPr>
      <w:tabs>
        <w:tab w:val="clear" w:pos="360"/>
      </w:tabs>
      <w:overflowPunct/>
      <w:autoSpaceDE/>
      <w:autoSpaceDN/>
      <w:adjustRightInd/>
      <w:spacing w:before="420"/>
      <w:ind w:left="540" w:hanging="540"/>
      <w:jc w:val="both"/>
      <w:textAlignment w:val="auto"/>
      <w:outlineLvl w:val="4"/>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8337A"/>
    <w:rPr>
      <w:color w:val="0000FF"/>
      <w:u w:val="single"/>
    </w:rPr>
  </w:style>
  <w:style w:type="table" w:styleId="TableGrid">
    <w:name w:val="Table Grid"/>
    <w:basedOn w:val="TableNormal"/>
    <w:rsid w:val="0068337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8337A"/>
    <w:pPr>
      <w:tabs>
        <w:tab w:val="center" w:pos="4153"/>
        <w:tab w:val="right" w:pos="8306"/>
      </w:tabs>
      <w:overflowPunct/>
      <w:autoSpaceDE/>
      <w:autoSpaceDN/>
      <w:adjustRightInd/>
      <w:textAlignment w:val="auto"/>
    </w:pPr>
  </w:style>
  <w:style w:type="paragraph" w:styleId="Footer">
    <w:name w:val="footer"/>
    <w:basedOn w:val="Normal"/>
    <w:rsid w:val="0068337A"/>
    <w:pPr>
      <w:tabs>
        <w:tab w:val="center" w:pos="4153"/>
        <w:tab w:val="right" w:pos="8306"/>
      </w:tabs>
    </w:pPr>
  </w:style>
  <w:style w:type="character" w:styleId="PageNumber">
    <w:name w:val="page number"/>
    <w:basedOn w:val="DefaultParagraphFont"/>
    <w:rsid w:val="0068337A"/>
  </w:style>
  <w:style w:type="paragraph" w:customStyle="1" w:styleId="NormalWeb1">
    <w:name w:val="Normal (Web)1"/>
    <w:basedOn w:val="Normal"/>
    <w:rsid w:val="00B27CAA"/>
    <w:pPr>
      <w:shd w:val="clear" w:color="auto" w:fill="FFFFFF"/>
      <w:overflowPunct/>
      <w:autoSpaceDE/>
      <w:autoSpaceDN/>
      <w:adjustRightInd/>
      <w:spacing w:after="100" w:afterAutospacing="1"/>
      <w:textAlignment w:val="auto"/>
    </w:pPr>
    <w:rPr>
      <w:rFonts w:ascii="Verdana" w:hAnsi="Verdana"/>
      <w:color w:val="330066"/>
      <w:sz w:val="20"/>
      <w:lang w:eastAsia="en-GB"/>
    </w:rPr>
  </w:style>
  <w:style w:type="paragraph" w:styleId="BodyText3">
    <w:name w:val="Body Text 3"/>
    <w:basedOn w:val="Normal"/>
    <w:rsid w:val="00D66E3F"/>
    <w:pPr>
      <w:tabs>
        <w:tab w:val="left" w:pos="-1440"/>
      </w:tabs>
      <w:overflowPunct/>
      <w:autoSpaceDE/>
      <w:autoSpaceDN/>
      <w:adjustRightInd/>
      <w:jc w:val="both"/>
      <w:textAlignment w:val="auto"/>
    </w:pPr>
    <w:rPr>
      <w:rFonts w:ascii="Arial" w:hAnsi="Arial"/>
      <w:lang w:eastAsia="en-GB"/>
    </w:rPr>
  </w:style>
  <w:style w:type="paragraph" w:styleId="BodyText">
    <w:name w:val="Body Text"/>
    <w:basedOn w:val="Normal"/>
    <w:link w:val="BodyTextChar"/>
    <w:rsid w:val="0031497D"/>
    <w:pPr>
      <w:spacing w:after="120"/>
    </w:pPr>
  </w:style>
  <w:style w:type="paragraph" w:styleId="BodyTextIndent3">
    <w:name w:val="Body Text Indent 3"/>
    <w:basedOn w:val="Normal"/>
    <w:rsid w:val="009E42CE"/>
    <w:pPr>
      <w:overflowPunct/>
      <w:autoSpaceDE/>
      <w:autoSpaceDN/>
      <w:adjustRightInd/>
      <w:spacing w:after="120"/>
      <w:ind w:left="283"/>
      <w:textAlignment w:val="auto"/>
    </w:pPr>
    <w:rPr>
      <w:rFonts w:ascii="Tahoma" w:hAnsi="Tahoma"/>
      <w:sz w:val="16"/>
      <w:szCs w:val="16"/>
      <w:lang w:eastAsia="en-GB"/>
    </w:rPr>
  </w:style>
  <w:style w:type="paragraph" w:styleId="BodyText2">
    <w:name w:val="Body Text 2"/>
    <w:basedOn w:val="Normal"/>
    <w:rsid w:val="009F546D"/>
    <w:pPr>
      <w:spacing w:after="120" w:line="480" w:lineRule="auto"/>
    </w:pPr>
  </w:style>
  <w:style w:type="paragraph" w:customStyle="1" w:styleId="MRheading1">
    <w:name w:val="M&amp;R heading 1"/>
    <w:basedOn w:val="Normal"/>
    <w:rsid w:val="00EF6702"/>
    <w:pPr>
      <w:keepNext/>
      <w:keepLines/>
      <w:numPr>
        <w:numId w:val="6"/>
      </w:numPr>
      <w:overflowPunct/>
      <w:autoSpaceDE/>
      <w:autoSpaceDN/>
      <w:adjustRightInd/>
      <w:spacing w:before="240" w:line="360" w:lineRule="auto"/>
      <w:jc w:val="both"/>
      <w:textAlignment w:val="auto"/>
    </w:pPr>
    <w:rPr>
      <w:rFonts w:ascii="Arial" w:hAnsi="Arial"/>
      <w:b/>
      <w:sz w:val="22"/>
      <w:u w:val="single"/>
      <w:lang w:eastAsia="en-GB"/>
    </w:rPr>
  </w:style>
  <w:style w:type="paragraph" w:customStyle="1" w:styleId="MRheading2">
    <w:name w:val="M&amp;R heading 2"/>
    <w:basedOn w:val="Normal"/>
    <w:rsid w:val="00EF6702"/>
    <w:pPr>
      <w:numPr>
        <w:ilvl w:val="1"/>
        <w:numId w:val="6"/>
      </w:numPr>
      <w:overflowPunct/>
      <w:autoSpaceDE/>
      <w:autoSpaceDN/>
      <w:adjustRightInd/>
      <w:spacing w:before="240" w:line="360" w:lineRule="auto"/>
      <w:jc w:val="both"/>
      <w:textAlignment w:val="auto"/>
      <w:outlineLvl w:val="1"/>
    </w:pPr>
    <w:rPr>
      <w:rFonts w:ascii="Tahoma" w:hAnsi="Tahoma"/>
      <w:sz w:val="22"/>
      <w:lang w:eastAsia="en-GB"/>
    </w:rPr>
  </w:style>
  <w:style w:type="paragraph" w:customStyle="1" w:styleId="MRheading3">
    <w:name w:val="M&amp;R heading 3"/>
    <w:basedOn w:val="Normal"/>
    <w:rsid w:val="00EF6702"/>
    <w:pPr>
      <w:numPr>
        <w:ilvl w:val="2"/>
        <w:numId w:val="6"/>
      </w:numPr>
      <w:overflowPunct/>
      <w:autoSpaceDE/>
      <w:autoSpaceDN/>
      <w:adjustRightInd/>
      <w:spacing w:before="240" w:line="360" w:lineRule="auto"/>
      <w:jc w:val="both"/>
      <w:textAlignment w:val="auto"/>
      <w:outlineLvl w:val="2"/>
    </w:pPr>
    <w:rPr>
      <w:rFonts w:ascii="Arial" w:hAnsi="Arial"/>
      <w:sz w:val="22"/>
      <w:lang w:eastAsia="en-GB"/>
    </w:rPr>
  </w:style>
  <w:style w:type="paragraph" w:customStyle="1" w:styleId="MRheading4">
    <w:name w:val="M&amp;R heading 4"/>
    <w:basedOn w:val="Normal"/>
    <w:rsid w:val="00EF6702"/>
    <w:pPr>
      <w:numPr>
        <w:ilvl w:val="3"/>
        <w:numId w:val="6"/>
      </w:numPr>
      <w:tabs>
        <w:tab w:val="clear" w:pos="2520"/>
        <w:tab w:val="num" w:pos="2880"/>
      </w:tabs>
      <w:overflowPunct/>
      <w:autoSpaceDE/>
      <w:autoSpaceDN/>
      <w:adjustRightInd/>
      <w:spacing w:before="240" w:line="360" w:lineRule="auto"/>
      <w:ind w:left="2880"/>
      <w:jc w:val="both"/>
      <w:textAlignment w:val="auto"/>
      <w:outlineLvl w:val="3"/>
    </w:pPr>
    <w:rPr>
      <w:rFonts w:ascii="Arial" w:hAnsi="Arial"/>
      <w:sz w:val="22"/>
      <w:lang w:eastAsia="en-GB"/>
    </w:rPr>
  </w:style>
  <w:style w:type="paragraph" w:customStyle="1" w:styleId="MRheading5">
    <w:name w:val="M&amp;R heading 5"/>
    <w:basedOn w:val="Normal"/>
    <w:rsid w:val="00EF6702"/>
    <w:pPr>
      <w:numPr>
        <w:ilvl w:val="4"/>
        <w:numId w:val="6"/>
      </w:numPr>
      <w:tabs>
        <w:tab w:val="clear" w:pos="3240"/>
        <w:tab w:val="num" w:pos="3600"/>
      </w:tabs>
      <w:overflowPunct/>
      <w:autoSpaceDE/>
      <w:autoSpaceDN/>
      <w:adjustRightInd/>
      <w:spacing w:before="240" w:line="360" w:lineRule="auto"/>
      <w:ind w:left="3600"/>
      <w:jc w:val="both"/>
      <w:textAlignment w:val="auto"/>
      <w:outlineLvl w:val="4"/>
    </w:pPr>
    <w:rPr>
      <w:rFonts w:ascii="Arial" w:hAnsi="Arial"/>
      <w:sz w:val="22"/>
      <w:lang w:eastAsia="en-GB"/>
    </w:rPr>
  </w:style>
  <w:style w:type="paragraph" w:customStyle="1" w:styleId="MRheading6">
    <w:name w:val="M&amp;R heading 6"/>
    <w:basedOn w:val="Normal"/>
    <w:rsid w:val="00EF6702"/>
    <w:pPr>
      <w:numPr>
        <w:ilvl w:val="5"/>
        <w:numId w:val="6"/>
      </w:numPr>
      <w:tabs>
        <w:tab w:val="clear" w:pos="3960"/>
        <w:tab w:val="num" w:pos="4320"/>
      </w:tabs>
      <w:overflowPunct/>
      <w:autoSpaceDE/>
      <w:autoSpaceDN/>
      <w:adjustRightInd/>
      <w:spacing w:before="240" w:line="360" w:lineRule="auto"/>
      <w:ind w:left="4320"/>
      <w:jc w:val="both"/>
      <w:textAlignment w:val="auto"/>
      <w:outlineLvl w:val="5"/>
    </w:pPr>
    <w:rPr>
      <w:rFonts w:ascii="Arial" w:hAnsi="Arial"/>
      <w:sz w:val="22"/>
      <w:lang w:eastAsia="en-GB"/>
    </w:rPr>
  </w:style>
  <w:style w:type="paragraph" w:customStyle="1" w:styleId="MRheading7">
    <w:name w:val="M&amp;R heading 7"/>
    <w:basedOn w:val="Normal"/>
    <w:rsid w:val="00EF6702"/>
    <w:pPr>
      <w:numPr>
        <w:ilvl w:val="6"/>
        <w:numId w:val="6"/>
      </w:numPr>
      <w:tabs>
        <w:tab w:val="clear" w:pos="4680"/>
        <w:tab w:val="num" w:pos="5040"/>
      </w:tabs>
      <w:overflowPunct/>
      <w:autoSpaceDE/>
      <w:autoSpaceDN/>
      <w:adjustRightInd/>
      <w:spacing w:before="240" w:line="360" w:lineRule="auto"/>
      <w:ind w:left="5040"/>
      <w:jc w:val="both"/>
      <w:textAlignment w:val="auto"/>
      <w:outlineLvl w:val="6"/>
    </w:pPr>
    <w:rPr>
      <w:rFonts w:ascii="Arial" w:hAnsi="Arial"/>
      <w:sz w:val="22"/>
      <w:lang w:eastAsia="en-GB"/>
    </w:rPr>
  </w:style>
  <w:style w:type="paragraph" w:customStyle="1" w:styleId="MRheading8">
    <w:name w:val="M&amp;R heading 8"/>
    <w:basedOn w:val="Normal"/>
    <w:rsid w:val="00EF6702"/>
    <w:pPr>
      <w:numPr>
        <w:ilvl w:val="7"/>
        <w:numId w:val="6"/>
      </w:numPr>
      <w:tabs>
        <w:tab w:val="clear" w:pos="5400"/>
        <w:tab w:val="num" w:pos="5760"/>
      </w:tabs>
      <w:overflowPunct/>
      <w:autoSpaceDE/>
      <w:autoSpaceDN/>
      <w:adjustRightInd/>
      <w:spacing w:before="240" w:line="360" w:lineRule="auto"/>
      <w:ind w:left="5760"/>
      <w:jc w:val="both"/>
      <w:textAlignment w:val="auto"/>
      <w:outlineLvl w:val="7"/>
    </w:pPr>
    <w:rPr>
      <w:rFonts w:ascii="Arial" w:hAnsi="Arial"/>
      <w:sz w:val="22"/>
      <w:lang w:eastAsia="en-GB"/>
    </w:rPr>
  </w:style>
  <w:style w:type="paragraph" w:customStyle="1" w:styleId="MRheading9">
    <w:name w:val="M&amp;R heading 9"/>
    <w:basedOn w:val="Normal"/>
    <w:rsid w:val="00EF6702"/>
    <w:pPr>
      <w:numPr>
        <w:ilvl w:val="8"/>
        <w:numId w:val="6"/>
      </w:numPr>
      <w:tabs>
        <w:tab w:val="clear" w:pos="6120"/>
        <w:tab w:val="num" w:pos="6480"/>
      </w:tabs>
      <w:overflowPunct/>
      <w:autoSpaceDE/>
      <w:autoSpaceDN/>
      <w:adjustRightInd/>
      <w:spacing w:before="240" w:line="360" w:lineRule="auto"/>
      <w:ind w:left="6480"/>
      <w:jc w:val="both"/>
      <w:textAlignment w:val="auto"/>
      <w:outlineLvl w:val="8"/>
    </w:pPr>
    <w:rPr>
      <w:rFonts w:ascii="Arial" w:hAnsi="Arial"/>
      <w:sz w:val="22"/>
      <w:lang w:eastAsia="en-GB"/>
    </w:rPr>
  </w:style>
  <w:style w:type="character" w:customStyle="1" w:styleId="Heading4Char">
    <w:name w:val="Heading 4 Char"/>
    <w:link w:val="Heading4"/>
    <w:rsid w:val="008E1A00"/>
    <w:rPr>
      <w:b/>
      <w:bCs/>
      <w:sz w:val="24"/>
      <w:szCs w:val="24"/>
      <w:lang w:eastAsia="en-US"/>
    </w:rPr>
  </w:style>
  <w:style w:type="character" w:customStyle="1" w:styleId="Heading5Char">
    <w:name w:val="Heading 5 Char"/>
    <w:link w:val="Heading5"/>
    <w:rsid w:val="008E1A00"/>
    <w:rPr>
      <w:b/>
      <w:bCs/>
      <w:sz w:val="24"/>
      <w:szCs w:val="24"/>
      <w:lang w:eastAsia="en-US"/>
    </w:rPr>
  </w:style>
  <w:style w:type="paragraph" w:styleId="BodyTextIndent">
    <w:name w:val="Body Text Indent"/>
    <w:basedOn w:val="Normal"/>
    <w:link w:val="BodyTextIndentChar"/>
    <w:semiHidden/>
    <w:rsid w:val="008E1A00"/>
    <w:pPr>
      <w:overflowPunct/>
      <w:autoSpaceDE/>
      <w:autoSpaceDN/>
      <w:adjustRightInd/>
      <w:spacing w:before="420"/>
      <w:ind w:left="1440"/>
      <w:textAlignment w:val="auto"/>
    </w:pPr>
    <w:rPr>
      <w:szCs w:val="24"/>
    </w:rPr>
  </w:style>
  <w:style w:type="character" w:customStyle="1" w:styleId="BodyTextIndentChar">
    <w:name w:val="Body Text Indent Char"/>
    <w:link w:val="BodyTextIndent"/>
    <w:semiHidden/>
    <w:rsid w:val="008E1A00"/>
    <w:rPr>
      <w:sz w:val="24"/>
      <w:szCs w:val="24"/>
      <w:lang w:eastAsia="en-US"/>
    </w:rPr>
  </w:style>
  <w:style w:type="paragraph" w:styleId="BodyTextIndent2">
    <w:name w:val="Body Text Indent 2"/>
    <w:basedOn w:val="Normal"/>
    <w:link w:val="BodyTextIndent2Char"/>
    <w:semiHidden/>
    <w:rsid w:val="008E1A00"/>
    <w:pPr>
      <w:overflowPunct/>
      <w:autoSpaceDE/>
      <w:autoSpaceDN/>
      <w:adjustRightInd/>
      <w:spacing w:line="260" w:lineRule="auto"/>
      <w:ind w:left="1080" w:hanging="1260"/>
      <w:textAlignment w:val="auto"/>
    </w:pPr>
    <w:rPr>
      <w:szCs w:val="24"/>
    </w:rPr>
  </w:style>
  <w:style w:type="character" w:customStyle="1" w:styleId="BodyTextIndent2Char">
    <w:name w:val="Body Text Indent 2 Char"/>
    <w:link w:val="BodyTextIndent2"/>
    <w:semiHidden/>
    <w:rsid w:val="008E1A00"/>
    <w:rPr>
      <w:sz w:val="24"/>
      <w:szCs w:val="24"/>
      <w:lang w:eastAsia="en-US"/>
    </w:rPr>
  </w:style>
  <w:style w:type="paragraph" w:styleId="Title">
    <w:name w:val="Title"/>
    <w:basedOn w:val="Normal"/>
    <w:link w:val="TitleChar"/>
    <w:qFormat/>
    <w:rsid w:val="008E1A00"/>
    <w:pPr>
      <w:overflowPunct/>
      <w:autoSpaceDE/>
      <w:autoSpaceDN/>
      <w:adjustRightInd/>
      <w:ind w:right="26"/>
      <w:jc w:val="center"/>
      <w:textAlignment w:val="auto"/>
    </w:pPr>
    <w:rPr>
      <w:b/>
      <w:bCs/>
      <w:sz w:val="28"/>
      <w:szCs w:val="24"/>
    </w:rPr>
  </w:style>
  <w:style w:type="character" w:customStyle="1" w:styleId="TitleChar">
    <w:name w:val="Title Char"/>
    <w:link w:val="Title"/>
    <w:rsid w:val="008E1A00"/>
    <w:rPr>
      <w:b/>
      <w:bCs/>
      <w:sz w:val="28"/>
      <w:szCs w:val="24"/>
      <w:lang w:eastAsia="en-US"/>
    </w:rPr>
  </w:style>
  <w:style w:type="paragraph" w:customStyle="1" w:styleId="BBHeading1">
    <w:name w:val="B&amp;B Heading 1"/>
    <w:basedOn w:val="BodyText"/>
    <w:next w:val="Normal"/>
    <w:rsid w:val="008E1A00"/>
    <w:pPr>
      <w:keepNext/>
      <w:numPr>
        <w:numId w:val="15"/>
      </w:numPr>
      <w:overflowPunct/>
      <w:autoSpaceDE/>
      <w:autoSpaceDN/>
      <w:adjustRightInd/>
      <w:spacing w:before="120" w:after="240"/>
      <w:jc w:val="both"/>
      <w:textAlignment w:val="auto"/>
    </w:pPr>
    <w:rPr>
      <w:b/>
      <w:caps/>
      <w:szCs w:val="24"/>
      <w:lang w:eastAsia="en-GB"/>
    </w:rPr>
  </w:style>
  <w:style w:type="paragraph" w:customStyle="1" w:styleId="BBClause2">
    <w:name w:val="B&amp;B Clause 2"/>
    <w:basedOn w:val="BBHeading2"/>
    <w:rsid w:val="008E1A00"/>
    <w:pPr>
      <w:keepNext w:val="0"/>
    </w:pPr>
    <w:rPr>
      <w:b w:val="0"/>
    </w:rPr>
  </w:style>
  <w:style w:type="paragraph" w:customStyle="1" w:styleId="BBHeading6">
    <w:name w:val="B&amp;B Heading 6"/>
    <w:basedOn w:val="BBHeading5"/>
    <w:next w:val="Normal"/>
    <w:rsid w:val="008E1A00"/>
    <w:pPr>
      <w:numPr>
        <w:ilvl w:val="5"/>
      </w:numPr>
      <w:tabs>
        <w:tab w:val="left" w:pos="3238"/>
      </w:tabs>
    </w:pPr>
  </w:style>
  <w:style w:type="paragraph" w:customStyle="1" w:styleId="BBHeading5">
    <w:name w:val="B&amp;B Heading 5"/>
    <w:basedOn w:val="BBHeading4"/>
    <w:next w:val="Normal"/>
    <w:rsid w:val="008E1A00"/>
    <w:pPr>
      <w:numPr>
        <w:ilvl w:val="4"/>
      </w:numPr>
    </w:pPr>
  </w:style>
  <w:style w:type="paragraph" w:customStyle="1" w:styleId="BBHeading4">
    <w:name w:val="B&amp;B Heading 4"/>
    <w:basedOn w:val="BBHeading3"/>
    <w:next w:val="Normal"/>
    <w:rsid w:val="008E1A00"/>
    <w:pPr>
      <w:numPr>
        <w:ilvl w:val="3"/>
      </w:numPr>
    </w:pPr>
  </w:style>
  <w:style w:type="paragraph" w:customStyle="1" w:styleId="BBHeading3">
    <w:name w:val="B&amp;B Heading 3"/>
    <w:basedOn w:val="BBHeading2"/>
    <w:next w:val="Normal"/>
    <w:rsid w:val="008E1A00"/>
    <w:pPr>
      <w:numPr>
        <w:ilvl w:val="2"/>
      </w:numPr>
    </w:pPr>
  </w:style>
  <w:style w:type="paragraph" w:customStyle="1" w:styleId="BBHeading2">
    <w:name w:val="B&amp;B Heading 2"/>
    <w:basedOn w:val="BBHeading1"/>
    <w:next w:val="Normal"/>
    <w:rsid w:val="008E1A00"/>
    <w:pPr>
      <w:numPr>
        <w:ilvl w:val="1"/>
      </w:numPr>
      <w:spacing w:before="0"/>
    </w:pPr>
    <w:rPr>
      <w:caps w:val="0"/>
    </w:rPr>
  </w:style>
  <w:style w:type="paragraph" w:customStyle="1" w:styleId="BBHeading7">
    <w:name w:val="B&amp;B Heading 7"/>
    <w:basedOn w:val="BBHeading6"/>
    <w:next w:val="Normal"/>
    <w:rsid w:val="008E1A00"/>
    <w:pPr>
      <w:numPr>
        <w:ilvl w:val="6"/>
      </w:numPr>
      <w:tabs>
        <w:tab w:val="left" w:pos="5398"/>
      </w:tabs>
    </w:pPr>
  </w:style>
  <w:style w:type="paragraph" w:customStyle="1" w:styleId="BBHeading8">
    <w:name w:val="B&amp;B Heading 8"/>
    <w:basedOn w:val="BBHeading7"/>
    <w:next w:val="Normal"/>
    <w:rsid w:val="008E1A00"/>
    <w:pPr>
      <w:numPr>
        <w:ilvl w:val="7"/>
      </w:numPr>
      <w:tabs>
        <w:tab w:val="clear" w:pos="3238"/>
        <w:tab w:val="clear" w:pos="5398"/>
        <w:tab w:val="left" w:pos="3907"/>
      </w:tabs>
    </w:pPr>
  </w:style>
  <w:style w:type="paragraph" w:customStyle="1" w:styleId="BBHeading9">
    <w:name w:val="B&amp;B Heading 9"/>
    <w:basedOn w:val="BBHeading8"/>
    <w:next w:val="Normal"/>
    <w:rsid w:val="008E1A00"/>
    <w:pPr>
      <w:numPr>
        <w:ilvl w:val="8"/>
      </w:numPr>
      <w:tabs>
        <w:tab w:val="left" w:pos="6838"/>
      </w:tabs>
    </w:pPr>
  </w:style>
  <w:style w:type="paragraph" w:customStyle="1" w:styleId="BBBodyTextIndent1">
    <w:name w:val="B&amp;B Body Text Indent 1"/>
    <w:basedOn w:val="BodyText"/>
    <w:rsid w:val="008E1A00"/>
    <w:pPr>
      <w:overflowPunct/>
      <w:autoSpaceDE/>
      <w:autoSpaceDN/>
      <w:adjustRightInd/>
      <w:spacing w:after="240"/>
      <w:ind w:left="720"/>
      <w:jc w:val="both"/>
      <w:textAlignment w:val="auto"/>
    </w:pPr>
    <w:rPr>
      <w:lang w:eastAsia="en-GB"/>
    </w:rPr>
  </w:style>
  <w:style w:type="paragraph" w:customStyle="1" w:styleId="BBClause3">
    <w:name w:val="B&amp;B Clause 3"/>
    <w:basedOn w:val="BBHeading3"/>
    <w:rsid w:val="008E1A00"/>
    <w:pPr>
      <w:keepNext w:val="0"/>
      <w:numPr>
        <w:ilvl w:val="0"/>
        <w:numId w:val="0"/>
      </w:numPr>
      <w:spacing w:before="120"/>
    </w:pPr>
    <w:rPr>
      <w:b w:val="0"/>
    </w:rPr>
  </w:style>
  <w:style w:type="character" w:customStyle="1" w:styleId="HeaderChar">
    <w:name w:val="Header Char"/>
    <w:link w:val="Header"/>
    <w:rsid w:val="00013724"/>
    <w:rPr>
      <w:sz w:val="24"/>
    </w:rPr>
  </w:style>
  <w:style w:type="character" w:styleId="FollowedHyperlink">
    <w:name w:val="FollowedHyperlink"/>
    <w:uiPriority w:val="99"/>
    <w:semiHidden/>
    <w:unhideWhenUsed/>
    <w:rsid w:val="00B74349"/>
    <w:rPr>
      <w:color w:val="800080"/>
      <w:u w:val="single"/>
    </w:rPr>
  </w:style>
  <w:style w:type="character" w:customStyle="1" w:styleId="BodyTextChar">
    <w:name w:val="Body Text Char"/>
    <w:link w:val="BodyText"/>
    <w:rsid w:val="00D861E9"/>
    <w:rPr>
      <w:sz w:val="24"/>
      <w:lang w:eastAsia="en-US"/>
    </w:rPr>
  </w:style>
  <w:style w:type="character" w:styleId="UnresolvedMention">
    <w:name w:val="Unresolved Mention"/>
    <w:uiPriority w:val="99"/>
    <w:semiHidden/>
    <w:unhideWhenUsed/>
    <w:rsid w:val="008B7529"/>
    <w:rPr>
      <w:color w:val="808080"/>
      <w:shd w:val="clear" w:color="auto" w:fill="E6E6E6"/>
    </w:rPr>
  </w:style>
  <w:style w:type="paragraph" w:styleId="ListParagraph">
    <w:name w:val="List Paragraph"/>
    <w:basedOn w:val="Normal"/>
    <w:uiPriority w:val="34"/>
    <w:qFormat/>
    <w:rsid w:val="00ED2C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0863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kate.fuller@rspb.org.uk" TargetMode="External"/><Relationship Id="rId26" Type="http://schemas.openxmlformats.org/officeDocument/2006/relationships/hyperlink" Target="http://www.rspb.org.uk/Images/RSPB_Ethical_and_Environmental_Procurement_Policy_tcm9-417093.pdf" TargetMode="External"/><Relationship Id="rId3" Type="http://schemas.openxmlformats.org/officeDocument/2006/relationships/styles" Target="styles.xml"/><Relationship Id="rId21" Type="http://schemas.openxmlformats.org/officeDocument/2006/relationships/hyperlink" Target="https://ww2.rspb.org.uk/about-the-rspb/about-us/our-mission/" TargetMode="External"/><Relationship Id="rId7" Type="http://schemas.openxmlformats.org/officeDocument/2006/relationships/endnotes" Target="endnotes.xml"/><Relationship Id="rId12" Type="http://schemas.openxmlformats.org/officeDocument/2006/relationships/hyperlink" Target="mailto:kate.fuller@rspb.org.uk" TargetMode="External"/><Relationship Id="rId17" Type="http://schemas.openxmlformats.org/officeDocument/2006/relationships/hyperlink" Target="mailto:info@innerforthlandscape.co.uk" TargetMode="External"/><Relationship Id="rId25" Type="http://schemas.openxmlformats.org/officeDocument/2006/relationships/hyperlink" Target="http://www.rspb.org.uk/Images/tcpurchase_tcm9-132467.pdf" TargetMode="External"/><Relationship Id="rId2" Type="http://schemas.openxmlformats.org/officeDocument/2006/relationships/numbering" Target="numbering.xml"/><Relationship Id="rId16" Type="http://schemas.openxmlformats.org/officeDocument/2006/relationships/hyperlink" Target="mailto:kate.fuller@rspb.org.uk" TargetMode="External"/><Relationship Id="rId20" Type="http://schemas.openxmlformats.org/officeDocument/2006/relationships/hyperlink" Target="https://ww2.rspb.org.uk/about-the-rspb/about-us/how-we-are-run/annualreview/"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innerforthlandscape.co.uk" TargetMode="External"/><Relationship Id="rId24" Type="http://schemas.openxmlformats.org/officeDocument/2006/relationships/hyperlink" Target="http://homes.rspb.org.uk/"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innerforthlandscape.co.uk" TargetMode="External"/><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satt\Local%20Settings\Temporary%20Internet%20Files\OLK2\E_Tender_template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004F9-1101-423D-913A-EEC6FD85D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E_Tender_template2</Template>
  <TotalTime>96</TotalTime>
  <Pages>16</Pages>
  <Words>5561</Words>
  <Characters>31700</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Invitation to tender template</vt:lpstr>
    </vt:vector>
  </TitlesOfParts>
  <Company>University of Essex</Company>
  <LinksUpToDate>false</LinksUpToDate>
  <CharactersWithSpaces>37187</CharactersWithSpaces>
  <SharedDoc>false</SharedDoc>
  <HLinks>
    <vt:vector size="12" baseType="variant">
      <vt:variant>
        <vt:i4>1114237</vt:i4>
      </vt:variant>
      <vt:variant>
        <vt:i4>549</vt:i4>
      </vt:variant>
      <vt:variant>
        <vt:i4>0</vt:i4>
      </vt:variant>
      <vt:variant>
        <vt:i4>5</vt:i4>
      </vt:variant>
      <vt:variant>
        <vt:lpwstr>http://www.rspb.org.uk/Images/tcpurchase_tcm9-132467.pdf</vt:lpwstr>
      </vt:variant>
      <vt:variant>
        <vt:lpwstr/>
      </vt:variant>
      <vt:variant>
        <vt:i4>4587585</vt:i4>
      </vt:variant>
      <vt:variant>
        <vt:i4>441</vt:i4>
      </vt:variant>
      <vt:variant>
        <vt:i4>0</vt:i4>
      </vt:variant>
      <vt:variant>
        <vt:i4>5</vt:i4>
      </vt:variant>
      <vt:variant>
        <vt:lpwstr>http://homes.rspb.org.uk/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 template</dc:title>
  <dc:creator>Dan Satterthwaite</dc:creator>
  <cp:keywords>Procurement, invitation to tender, tender for supply, finance, equipment, buying, services,</cp:keywords>
  <cp:lastModifiedBy>Kate Fuller</cp:lastModifiedBy>
  <cp:revision>4</cp:revision>
  <cp:lastPrinted>2011-10-26T13:56:00Z</cp:lastPrinted>
  <dcterms:created xsi:type="dcterms:W3CDTF">2019-02-14T12:19:00Z</dcterms:created>
  <dcterms:modified xsi:type="dcterms:W3CDTF">2019-02-14T15:14:00Z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819112964</vt:i4>
  </property>
  <property fmtid="{D5CDD505-2E9C-101B-9397-08002B2CF9AE}" pid="3" name="_EmailSubject">
    <vt:lpwstr>file changes</vt:lpwstr>
  </property>
  <property fmtid="{D5CDD505-2E9C-101B-9397-08002B2CF9AE}" pid="4" name="_AuthorEmail">
    <vt:lpwstr>Daniel.Satterthwaite@rspb.org.uk</vt:lpwstr>
  </property>
  <property fmtid="{D5CDD505-2E9C-101B-9397-08002B2CF9AE}" pid="5" name="_AuthorEmailDisplayName">
    <vt:lpwstr>Satterthwaite, Daniel</vt:lpwstr>
  </property>
  <property fmtid="{D5CDD505-2E9C-101B-9397-08002B2CF9AE}" pid="6" name="_PreviousAdHocReviewCycleID">
    <vt:i4>819112964</vt:i4>
  </property>
  <property fmtid="{D5CDD505-2E9C-101B-9397-08002B2CF9AE}" pid="7" name="_NewReviewCycle">
    <vt:lpwstr/>
  </property>
  <property fmtid="{D5CDD505-2E9C-101B-9397-08002B2CF9AE}" pid="8" name="_ReviewingToolsShownOnce">
    <vt:lpwstr/>
  </property>
</Properties>
</file>